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58ee" w14:textId="01558ee">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О внесении изменений и дополнений в приказ исполняющего обязанности Министра образования и науки Республики Казахстан от 27 сентября 2013 года № 400 "Об утверждении перечня учебников, учебно-методических комплексов, пособий и другой дополнительной литературы, в том числе на электронных носителях"</w:t>
      </w:r>
    </w:p>
    <w:p>
      <w:pPr>
        <w:spacing w:after="0"/>
        <w:ind w:left="0"/>
        <w:jc w:val="left"/>
      </w:pPr>
      <w:r>
        <w:rPr>
          <w:rFonts w:ascii="Consolas"/>
          <w:b w:val="false"/>
          <w:i w:val="false"/>
          <w:color w:val="000000"/>
          <w:sz w:val="20"/>
        </w:rPr>
        <w:t>Приказ Министра образования и науки Республики Казахстан от 4 апреля 2017 года № 150. Зарегистрирован в Министерстве юстиции Республики Казахстан 28 апреля 2017 года № 15082</w:t>
      </w:r>
    </w:p>
    <w:p>
      <w:pPr>
        <w:spacing w:after="0"/>
        <w:ind w:left="0"/>
        <w:jc w:val="left"/>
      </w:pPr>
      <w:r>
        <w:rPr>
          <w:rFonts w:ascii="Consolas"/>
          <w:b w:val="false"/>
          <w:i w:val="false"/>
          <w:color w:val="000000"/>
          <w:sz w:val="20"/>
        </w:rPr>
        <w:t>      </w:t>
      </w:r>
      <w:r>
        <w:rPr>
          <w:rFonts w:ascii="Consolas"/>
          <w:b/>
          <w:i w:val="false"/>
          <w:color w:val="000000"/>
          <w:sz w:val="20"/>
        </w:rPr>
        <w:t>ПРИКАЗЫВАЮ:</w:t>
      </w:r>
      <w:r>
        <w:br/>
      </w:r>
      <w:r>
        <w:rPr>
          <w:rFonts w:ascii="Consolas"/>
          <w:b w:val="false"/>
          <w:i w:val="false"/>
          <w:color w:val="000000"/>
          <w:sz w:val="20"/>
        </w:rPr>
        <w:t>
      </w:t>
      </w:r>
      <w:r>
        <w:rPr>
          <w:rFonts w:ascii="Consolas"/>
          <w:b w:val="false"/>
          <w:i w:val="false"/>
          <w:color w:val="000000"/>
          <w:sz w:val="20"/>
        </w:rPr>
        <w:t xml:space="preserve">1. Внести в </w:t>
      </w:r>
      <w:r>
        <w:rPr>
          <w:rFonts w:ascii="Consolas"/>
          <w:b w:val="false"/>
          <w:i w:val="false"/>
          <w:color w:val="000000"/>
          <w:sz w:val="20"/>
        </w:rPr>
        <w:t>приказ</w:t>
      </w:r>
      <w:r>
        <w:rPr>
          <w:rFonts w:ascii="Consolas"/>
          <w:b w:val="false"/>
          <w:i w:val="false"/>
          <w:color w:val="000000"/>
          <w:sz w:val="20"/>
        </w:rPr>
        <w:t xml:space="preserve"> исполняющего обязанности Министра образования и науки Республики Казахстан от 27 сентября 2013 года № 400 "Об утверждении перечня учебников, учебно-методических комплексов, пособий и другой дополнительной литературы, в том числе на электронных носителях" (зарегистрированный в Реестре государственной регистрации нормативных правовых актов Республики Казахстан под № 8890, опубликованный 28 ноября 2013 года в газете "Казахстанская правда" № 325 (27599) следующие изменения и дополнения: </w:t>
      </w:r>
      <w:r>
        <w:br/>
      </w:r>
      <w:r>
        <w:rPr>
          <w:rFonts w:ascii="Consolas"/>
          <w:b w:val="false"/>
          <w:i w:val="false"/>
          <w:color w:val="000000"/>
          <w:sz w:val="20"/>
        </w:rPr>
        <w:t>
      </w:t>
      </w:r>
      <w:r>
        <w:rPr>
          <w:rFonts w:ascii="Consolas"/>
          <w:b w:val="false"/>
          <w:i w:val="false"/>
          <w:color w:val="000000"/>
          <w:sz w:val="20"/>
        </w:rPr>
        <w:t>в перечне учебников и учебно-методических комплексов для 1-11 классов, утвержденном указанным приказом:</w:t>
      </w:r>
      <w:r>
        <w:br/>
      </w:r>
      <w:r>
        <w:rPr>
          <w:rFonts w:ascii="Consolas"/>
          <w:b w:val="false"/>
          <w:i w:val="false"/>
          <w:color w:val="000000"/>
          <w:sz w:val="20"/>
        </w:rPr>
        <w:t>
      </w:t>
      </w:r>
      <w:r>
        <w:rPr>
          <w:rFonts w:ascii="Consolas"/>
          <w:b w:val="false"/>
          <w:i w:val="false"/>
          <w:color w:val="000000"/>
          <w:sz w:val="20"/>
        </w:rPr>
        <w:t>в разделе "Казахский язык обучения":</w:t>
      </w:r>
      <w:r>
        <w:br/>
      </w:r>
      <w:r>
        <w:rPr>
          <w:rFonts w:ascii="Consolas"/>
          <w:b w:val="false"/>
          <w:i w:val="false"/>
          <w:color w:val="000000"/>
          <w:sz w:val="20"/>
        </w:rPr>
        <w:t>
      </w:t>
      </w:r>
      <w:r>
        <w:rPr>
          <w:rFonts w:ascii="Consolas"/>
          <w:b w:val="false"/>
          <w:i w:val="false"/>
          <w:color w:val="000000"/>
          <w:sz w:val="20"/>
        </w:rPr>
        <w:t>в подразделе "2 класс":</w:t>
      </w:r>
      <w:r>
        <w:br/>
      </w:r>
      <w:r>
        <w:rPr>
          <w:rFonts w:ascii="Consolas"/>
          <w:b w:val="false"/>
          <w:i w:val="false"/>
          <w:color w:val="000000"/>
          <w:sz w:val="20"/>
        </w:rPr>
        <w:t>
      </w:t>
      </w:r>
      <w:r>
        <w:rPr>
          <w:rFonts w:ascii="Consolas"/>
          <w:b w:val="false"/>
          <w:i w:val="false"/>
          <w:color w:val="000000"/>
          <w:sz w:val="20"/>
        </w:rPr>
        <w:t>строки, порядковые номера 1-32, изложить в следующей редакции:</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5900"/>
        <w:gridCol w:w="899"/>
        <w:gridCol w:w="2269"/>
        <w:gridCol w:w="1672"/>
      </w:tblGrid>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0"/>
          <w:p>
            <w:pPr>
              <w:spacing w:after="20"/>
              <w:ind w:left="20"/>
              <w:jc w:val="center"/>
            </w:pPr>
            <w:r>
              <w:rPr>
                <w:rFonts w:ascii="Consolas"/>
                <w:b w:val="false"/>
                <w:i w:val="false"/>
                <w:color w:val="000000"/>
                <w:sz w:val="20"/>
              </w:rPr>
              <w:t>1.</w:t>
            </w:r>
            <w:r>
              <w:br/>
            </w:r>
            <w:r>
              <w:rPr>
                <w:rFonts w:ascii="Consolas"/>
                <w:b w:val="false"/>
                <w:i w:val="false"/>
                <w:color w:val="000000"/>
                <w:sz w:val="20"/>
              </w:rPr>
              <w:t>
</w:t>
            </w:r>
          </w:p>
          <w:bookmarkEnd w:id="0"/>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 тілі.</w:t>
            </w:r>
            <w:r>
              <w:br/>
            </w:r>
            <w:r>
              <w:rPr>
                <w:rFonts w:ascii="Consolas"/>
                <w:b w:val="false"/>
                <w:i w:val="false"/>
                <w:color w:val="000000"/>
                <w:sz w:val="20"/>
              </w:rPr>
              <w:t>
Оқулық + үнтаспа. 1, 2-бөлім</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Ә. Жұмабаева, </w:t>
            </w:r>
            <w:r>
              <w:br/>
            </w:r>
            <w:r>
              <w:rPr>
                <w:rFonts w:ascii="Consolas"/>
                <w:b w:val="false"/>
                <w:i w:val="false"/>
                <w:color w:val="000000"/>
                <w:sz w:val="20"/>
              </w:rPr>
              <w:t xml:space="preserve">
Г. Уайсова, </w:t>
            </w:r>
            <w:r>
              <w:br/>
            </w:r>
            <w:r>
              <w:rPr>
                <w:rFonts w:ascii="Consolas"/>
                <w:b w:val="false"/>
                <w:i w:val="false"/>
                <w:color w:val="000000"/>
                <w:sz w:val="20"/>
              </w:rPr>
              <w:t xml:space="preserve">
Г. Сәдуақас </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1"/>
          <w:p>
            <w:pPr>
              <w:spacing w:after="20"/>
              <w:ind w:left="20"/>
              <w:jc w:val="center"/>
            </w:pPr>
            <w:r>
              <w:rPr>
                <w:rFonts w:ascii="Consolas"/>
                <w:b w:val="false"/>
                <w:i w:val="false"/>
                <w:color w:val="000000"/>
                <w:sz w:val="20"/>
              </w:rPr>
              <w:t>2.</w:t>
            </w:r>
            <w:r>
              <w:br/>
            </w:r>
            <w:r>
              <w:rPr>
                <w:rFonts w:ascii="Consolas"/>
                <w:b w:val="false"/>
                <w:i w:val="false"/>
                <w:color w:val="000000"/>
                <w:sz w:val="20"/>
              </w:rPr>
              <w:t>
</w:t>
            </w:r>
          </w:p>
          <w:bookmarkEnd w:id="1"/>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xml:space="preserve">
Оқыту әдістемесі. </w:t>
            </w:r>
            <w:r>
              <w:br/>
            </w:r>
            <w:r>
              <w:rPr>
                <w:rFonts w:ascii="Consolas"/>
                <w:b w:val="false"/>
                <w:i w:val="false"/>
                <w:color w:val="000000"/>
                <w:sz w:val="20"/>
              </w:rPr>
              <w:t>
1, 2-бөлім</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 Жұмабаева,</w:t>
            </w:r>
            <w:r>
              <w:br/>
            </w:r>
            <w:r>
              <w:rPr>
                <w:rFonts w:ascii="Consolas"/>
                <w:b w:val="false"/>
                <w:i w:val="false"/>
                <w:color w:val="000000"/>
                <w:sz w:val="20"/>
              </w:rPr>
              <w:t>
М. Оспанбекова</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2"/>
          <w:p>
            <w:pPr>
              <w:spacing w:after="20"/>
              <w:ind w:left="20"/>
              <w:jc w:val="center"/>
            </w:pPr>
            <w:r>
              <w:rPr>
                <w:rFonts w:ascii="Consolas"/>
                <w:b w:val="false"/>
                <w:i w:val="false"/>
                <w:color w:val="000000"/>
                <w:sz w:val="20"/>
              </w:rPr>
              <w:t>3.</w:t>
            </w:r>
            <w:r>
              <w:br/>
            </w:r>
            <w:r>
              <w:rPr>
                <w:rFonts w:ascii="Consolas"/>
                <w:b w:val="false"/>
                <w:i w:val="false"/>
                <w:color w:val="000000"/>
                <w:sz w:val="20"/>
              </w:rPr>
              <w:t>
</w:t>
            </w:r>
          </w:p>
          <w:bookmarkEnd w:id="2"/>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Жұмыс дәптері №1, №2</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Ә. Жұмабаева, </w:t>
            </w:r>
            <w:r>
              <w:br/>
            </w:r>
            <w:r>
              <w:rPr>
                <w:rFonts w:ascii="Consolas"/>
                <w:b w:val="false"/>
                <w:i w:val="false"/>
                <w:color w:val="000000"/>
                <w:sz w:val="20"/>
              </w:rPr>
              <w:t>
А. Амирова,</w:t>
            </w:r>
            <w:r>
              <w:br/>
            </w:r>
            <w:r>
              <w:rPr>
                <w:rFonts w:ascii="Consolas"/>
                <w:b w:val="false"/>
                <w:i w:val="false"/>
                <w:color w:val="000000"/>
                <w:sz w:val="20"/>
              </w:rPr>
              <w:t>
М. Оспанбекова</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3"/>
          <w:p>
            <w:pPr>
              <w:spacing w:after="20"/>
              <w:ind w:left="20"/>
              <w:jc w:val="center"/>
            </w:pPr>
            <w:r>
              <w:rPr>
                <w:rFonts w:ascii="Consolas"/>
                <w:b w:val="false"/>
                <w:i w:val="false"/>
                <w:color w:val="000000"/>
                <w:sz w:val="20"/>
              </w:rPr>
              <w:t>4.</w:t>
            </w:r>
            <w:r>
              <w:br/>
            </w:r>
            <w:r>
              <w:rPr>
                <w:rFonts w:ascii="Consolas"/>
                <w:b w:val="false"/>
                <w:i w:val="false"/>
                <w:color w:val="000000"/>
                <w:sz w:val="20"/>
              </w:rPr>
              <w:t>
</w:t>
            </w:r>
          </w:p>
          <w:bookmarkEnd w:id="3"/>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Диктанттар жинағы</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 Жұмабаева,</w:t>
            </w:r>
            <w:r>
              <w:br/>
            </w:r>
            <w:r>
              <w:rPr>
                <w:rFonts w:ascii="Consolas"/>
                <w:b w:val="false"/>
                <w:i w:val="false"/>
                <w:color w:val="000000"/>
                <w:sz w:val="20"/>
              </w:rPr>
              <w:t xml:space="preserve">
Г. Уайсова, </w:t>
            </w:r>
            <w:r>
              <w:br/>
            </w:r>
            <w:r>
              <w:rPr>
                <w:rFonts w:ascii="Consolas"/>
                <w:b w:val="false"/>
                <w:i w:val="false"/>
                <w:color w:val="000000"/>
                <w:sz w:val="20"/>
              </w:rPr>
              <w:t>
А. Тұралбаева</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4"/>
          <w:p>
            <w:pPr>
              <w:spacing w:after="20"/>
              <w:ind w:left="20"/>
              <w:jc w:val="center"/>
            </w:pPr>
            <w:r>
              <w:rPr>
                <w:rFonts w:ascii="Consolas"/>
                <w:b w:val="false"/>
                <w:i w:val="false"/>
                <w:color w:val="000000"/>
                <w:sz w:val="20"/>
              </w:rPr>
              <w:t>5.</w:t>
            </w:r>
            <w:r>
              <w:br/>
            </w:r>
            <w:r>
              <w:rPr>
                <w:rFonts w:ascii="Consolas"/>
                <w:b w:val="false"/>
                <w:i w:val="false"/>
                <w:color w:val="000000"/>
                <w:sz w:val="20"/>
              </w:rPr>
              <w:t>
</w:t>
            </w:r>
          </w:p>
          <w:bookmarkEnd w:id="4"/>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Электрондық оқу құралы</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 Жұмабаева</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5"/>
          <w:p>
            <w:pPr>
              <w:spacing w:after="20"/>
              <w:ind w:left="20"/>
              <w:jc w:val="center"/>
            </w:pPr>
            <w:r>
              <w:rPr>
                <w:rFonts w:ascii="Consolas"/>
                <w:b w:val="false"/>
                <w:i w:val="false"/>
                <w:color w:val="000000"/>
                <w:sz w:val="20"/>
              </w:rPr>
              <w:t>6.</w:t>
            </w:r>
            <w:r>
              <w:br/>
            </w:r>
            <w:r>
              <w:rPr>
                <w:rFonts w:ascii="Consolas"/>
                <w:b w:val="false"/>
                <w:i w:val="false"/>
                <w:color w:val="000000"/>
                <w:sz w:val="20"/>
              </w:rPr>
              <w:t>
</w:t>
            </w:r>
          </w:p>
          <w:bookmarkEnd w:id="5"/>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Әдебиеттік оқу. </w:t>
            </w:r>
            <w:r>
              <w:br/>
            </w:r>
            <w:r>
              <w:rPr>
                <w:rFonts w:ascii="Consolas"/>
                <w:b w:val="false"/>
                <w:i w:val="false"/>
                <w:color w:val="000000"/>
                <w:sz w:val="20"/>
              </w:rPr>
              <w:t>
Оқулық. 1, 2-бөлім</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 Қабатай</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center"/>
            </w:pPr>
            <w:r>
              <w:rPr>
                <w:rFonts w:ascii="Consolas"/>
                <w:b w:val="false"/>
                <w:i w:val="false"/>
                <w:color w:val="000000"/>
                <w:sz w:val="20"/>
              </w:rPr>
              <w:t>7.</w:t>
            </w:r>
            <w:r>
              <w:br/>
            </w:r>
            <w:r>
              <w:rPr>
                <w:rFonts w:ascii="Consolas"/>
                <w:b w:val="false"/>
                <w:i w:val="false"/>
                <w:color w:val="000000"/>
                <w:sz w:val="20"/>
              </w:rPr>
              <w:t>
</w:t>
            </w:r>
          </w:p>
          <w:bookmarkEnd w:id="6"/>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Әдебиеттік оқу. Хрестоматия. 1, 2-бөлім</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 Қабатай</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center"/>
            </w:pPr>
            <w:r>
              <w:rPr>
                <w:rFonts w:ascii="Consolas"/>
                <w:b w:val="false"/>
                <w:i w:val="false"/>
                <w:color w:val="000000"/>
                <w:sz w:val="20"/>
              </w:rPr>
              <w:t>8.</w:t>
            </w:r>
            <w:r>
              <w:br/>
            </w:r>
            <w:r>
              <w:rPr>
                <w:rFonts w:ascii="Consolas"/>
                <w:b w:val="false"/>
                <w:i w:val="false"/>
                <w:color w:val="000000"/>
                <w:sz w:val="20"/>
              </w:rPr>
              <w:t>
</w:t>
            </w:r>
          </w:p>
          <w:bookmarkEnd w:id="7"/>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Әдебиеттік оқу. </w:t>
            </w:r>
            <w:r>
              <w:br/>
            </w:r>
            <w:r>
              <w:rPr>
                <w:rFonts w:ascii="Consolas"/>
                <w:b w:val="false"/>
                <w:i w:val="false"/>
                <w:color w:val="000000"/>
                <w:sz w:val="20"/>
              </w:rPr>
              <w:t>
Оқыту әдістемесі. 1, 2-бөлім</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 Қабатай,</w:t>
            </w:r>
            <w:r>
              <w:br/>
            </w:r>
            <w:r>
              <w:rPr>
                <w:rFonts w:ascii="Consolas"/>
                <w:b w:val="false"/>
                <w:i w:val="false"/>
                <w:color w:val="000000"/>
                <w:sz w:val="20"/>
              </w:rPr>
              <w:t>
В. Калиева</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center"/>
            </w:pPr>
            <w:r>
              <w:rPr>
                <w:rFonts w:ascii="Consolas"/>
                <w:b w:val="false"/>
                <w:i w:val="false"/>
                <w:color w:val="000000"/>
                <w:sz w:val="20"/>
              </w:rPr>
              <w:t>9.</w:t>
            </w:r>
            <w:r>
              <w:br/>
            </w:r>
            <w:r>
              <w:rPr>
                <w:rFonts w:ascii="Consolas"/>
                <w:b w:val="false"/>
                <w:i w:val="false"/>
                <w:color w:val="000000"/>
                <w:sz w:val="20"/>
              </w:rPr>
              <w:t>
</w:t>
            </w:r>
          </w:p>
          <w:bookmarkEnd w:id="8"/>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Әдебиеттік оқу. Электрондық оқу құралы </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 Қабатай,</w:t>
            </w:r>
            <w:r>
              <w:br/>
            </w:r>
            <w:r>
              <w:rPr>
                <w:rFonts w:ascii="Consolas"/>
                <w:b w:val="false"/>
                <w:i w:val="false"/>
                <w:color w:val="000000"/>
                <w:sz w:val="20"/>
              </w:rPr>
              <w:t>
В. Калиева</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center"/>
            </w:pPr>
            <w:r>
              <w:rPr>
                <w:rFonts w:ascii="Consolas"/>
                <w:b w:val="false"/>
                <w:i w:val="false"/>
                <w:color w:val="000000"/>
                <w:sz w:val="20"/>
              </w:rPr>
              <w:t>10.</w:t>
            </w:r>
            <w:r>
              <w:br/>
            </w:r>
            <w:r>
              <w:rPr>
                <w:rFonts w:ascii="Consolas"/>
                <w:b w:val="false"/>
                <w:i w:val="false"/>
                <w:color w:val="000000"/>
                <w:sz w:val="20"/>
              </w:rPr>
              <w:t>
</w:t>
            </w:r>
          </w:p>
          <w:bookmarkEnd w:id="9"/>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Русский язык.</w:t>
            </w:r>
            <w:r>
              <w:br/>
            </w:r>
            <w:r>
              <w:rPr>
                <w:rFonts w:ascii="Consolas"/>
                <w:b w:val="false"/>
                <w:i w:val="false"/>
                <w:color w:val="000000"/>
                <w:sz w:val="20"/>
              </w:rPr>
              <w:t>
Учебник + CD. Часть 1, 2</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Калашникова Т., </w:t>
            </w:r>
            <w:r>
              <w:br/>
            </w:r>
            <w:r>
              <w:rPr>
                <w:rFonts w:ascii="Consolas"/>
                <w:b w:val="false"/>
                <w:i w:val="false"/>
                <w:color w:val="000000"/>
                <w:sz w:val="20"/>
              </w:rPr>
              <w:t>
Беспалова Р.</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center"/>
            </w:pPr>
            <w:r>
              <w:rPr>
                <w:rFonts w:ascii="Consolas"/>
                <w:b w:val="false"/>
                <w:i w:val="false"/>
                <w:color w:val="000000"/>
                <w:sz w:val="20"/>
              </w:rPr>
              <w:t>11.</w:t>
            </w:r>
            <w:r>
              <w:br/>
            </w:r>
            <w:r>
              <w:rPr>
                <w:rFonts w:ascii="Consolas"/>
                <w:b w:val="false"/>
                <w:i w:val="false"/>
                <w:color w:val="000000"/>
                <w:sz w:val="20"/>
              </w:rPr>
              <w:t>
</w:t>
            </w:r>
          </w:p>
          <w:bookmarkEnd w:id="10"/>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Русский язык. </w:t>
            </w:r>
            <w:r>
              <w:br/>
            </w:r>
            <w:r>
              <w:rPr>
                <w:rFonts w:ascii="Consolas"/>
                <w:b w:val="false"/>
                <w:i w:val="false"/>
                <w:color w:val="000000"/>
                <w:sz w:val="20"/>
              </w:rPr>
              <w:t>
Методическое руководство + CD</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Гунько Н., </w:t>
            </w:r>
            <w:r>
              <w:br/>
            </w:r>
            <w:r>
              <w:rPr>
                <w:rFonts w:ascii="Consolas"/>
                <w:b w:val="false"/>
                <w:i w:val="false"/>
                <w:color w:val="000000"/>
                <w:sz w:val="20"/>
              </w:rPr>
              <w:t>
Карлова О.</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center"/>
            </w:pPr>
            <w:r>
              <w:rPr>
                <w:rFonts w:ascii="Consolas"/>
                <w:b w:val="false"/>
                <w:i w:val="false"/>
                <w:color w:val="000000"/>
                <w:sz w:val="20"/>
              </w:rPr>
              <w:t>12.</w:t>
            </w:r>
            <w:r>
              <w:br/>
            </w:r>
            <w:r>
              <w:rPr>
                <w:rFonts w:ascii="Consolas"/>
                <w:b w:val="false"/>
                <w:i w:val="false"/>
                <w:color w:val="000000"/>
                <w:sz w:val="20"/>
              </w:rPr>
              <w:t>
</w:t>
            </w:r>
          </w:p>
          <w:bookmarkEnd w:id="11"/>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Русский язык. </w:t>
            </w:r>
            <w:r>
              <w:br/>
            </w:r>
            <w:r>
              <w:rPr>
                <w:rFonts w:ascii="Consolas"/>
                <w:b w:val="false"/>
                <w:i w:val="false"/>
                <w:color w:val="000000"/>
                <w:sz w:val="20"/>
              </w:rPr>
              <w:t>
Рабочая тетрадь № 1, 2</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Калашникова Т., </w:t>
            </w:r>
            <w:r>
              <w:br/>
            </w:r>
            <w:r>
              <w:rPr>
                <w:rFonts w:ascii="Consolas"/>
                <w:b w:val="false"/>
                <w:i w:val="false"/>
                <w:color w:val="000000"/>
                <w:sz w:val="20"/>
              </w:rPr>
              <w:t>
Беспалова Р.</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center"/>
            </w:pPr>
            <w:r>
              <w:rPr>
                <w:rFonts w:ascii="Consolas"/>
                <w:b w:val="false"/>
                <w:i w:val="false"/>
                <w:color w:val="000000"/>
                <w:sz w:val="20"/>
              </w:rPr>
              <w:t>13.</w:t>
            </w:r>
            <w:r>
              <w:br/>
            </w:r>
            <w:r>
              <w:rPr>
                <w:rFonts w:ascii="Consolas"/>
                <w:b w:val="false"/>
                <w:i w:val="false"/>
                <w:color w:val="000000"/>
                <w:sz w:val="20"/>
              </w:rPr>
              <w:t>
</w:t>
            </w:r>
          </w:p>
          <w:bookmarkEnd w:id="12"/>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xml:space="preserve">
Оқулық + CD. 1,2,3,4-бөлім </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 Ақпаева,</w:t>
            </w:r>
            <w:r>
              <w:br/>
            </w:r>
            <w:r>
              <w:rPr>
                <w:rFonts w:ascii="Consolas"/>
                <w:b w:val="false"/>
                <w:i w:val="false"/>
                <w:color w:val="000000"/>
                <w:sz w:val="20"/>
              </w:rPr>
              <w:t>
Л. Лебедева,</w:t>
            </w:r>
            <w:r>
              <w:br/>
            </w:r>
            <w:r>
              <w:rPr>
                <w:rFonts w:ascii="Consolas"/>
                <w:b w:val="false"/>
                <w:i w:val="false"/>
                <w:color w:val="000000"/>
                <w:sz w:val="20"/>
              </w:rPr>
              <w:t>
М. Мыңжасарова</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center"/>
            </w:pPr>
            <w:r>
              <w:rPr>
                <w:rFonts w:ascii="Consolas"/>
                <w:b w:val="false"/>
                <w:i w:val="false"/>
                <w:color w:val="000000"/>
                <w:sz w:val="20"/>
              </w:rPr>
              <w:t>14.</w:t>
            </w:r>
            <w:r>
              <w:br/>
            </w:r>
            <w:r>
              <w:rPr>
                <w:rFonts w:ascii="Consolas"/>
                <w:b w:val="false"/>
                <w:i w:val="false"/>
                <w:color w:val="000000"/>
                <w:sz w:val="20"/>
              </w:rPr>
              <w:t>
</w:t>
            </w:r>
          </w:p>
          <w:bookmarkEnd w:id="13"/>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xml:space="preserve">
Әдістемелік құрал </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 Ақпаева,</w:t>
            </w:r>
            <w:r>
              <w:br/>
            </w:r>
            <w:r>
              <w:rPr>
                <w:rFonts w:ascii="Consolas"/>
                <w:b w:val="false"/>
                <w:i w:val="false"/>
                <w:color w:val="000000"/>
                <w:sz w:val="20"/>
              </w:rPr>
              <w:t>
Л. Лебедева,</w:t>
            </w:r>
            <w:r>
              <w:br/>
            </w:r>
            <w:r>
              <w:rPr>
                <w:rFonts w:ascii="Consolas"/>
                <w:b w:val="false"/>
                <w:i w:val="false"/>
                <w:color w:val="000000"/>
                <w:sz w:val="20"/>
              </w:rPr>
              <w:t>
М. Мыңжасарова,</w:t>
            </w:r>
            <w:r>
              <w:br/>
            </w:r>
            <w:r>
              <w:rPr>
                <w:rFonts w:ascii="Consolas"/>
                <w:b w:val="false"/>
                <w:i w:val="false"/>
                <w:color w:val="000000"/>
                <w:sz w:val="20"/>
              </w:rPr>
              <w:t>
Т. Лихобабенко</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center"/>
            </w:pPr>
            <w:r>
              <w:rPr>
                <w:rFonts w:ascii="Consolas"/>
                <w:b w:val="false"/>
                <w:i w:val="false"/>
                <w:color w:val="000000"/>
                <w:sz w:val="20"/>
              </w:rPr>
              <w:t>15.</w:t>
            </w:r>
            <w:r>
              <w:br/>
            </w:r>
            <w:r>
              <w:rPr>
                <w:rFonts w:ascii="Consolas"/>
                <w:b w:val="false"/>
                <w:i w:val="false"/>
                <w:color w:val="000000"/>
                <w:sz w:val="20"/>
              </w:rPr>
              <w:t>
</w:t>
            </w:r>
          </w:p>
          <w:bookmarkEnd w:id="14"/>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 1,2,3,4 жұмыс дәптері</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 Ақпаева,</w:t>
            </w:r>
            <w:r>
              <w:br/>
            </w:r>
            <w:r>
              <w:rPr>
                <w:rFonts w:ascii="Consolas"/>
                <w:b w:val="false"/>
                <w:i w:val="false"/>
                <w:color w:val="000000"/>
                <w:sz w:val="20"/>
              </w:rPr>
              <w:t>
Л. Лебедева,</w:t>
            </w:r>
            <w:r>
              <w:br/>
            </w:r>
            <w:r>
              <w:rPr>
                <w:rFonts w:ascii="Consolas"/>
                <w:b w:val="false"/>
                <w:i w:val="false"/>
                <w:color w:val="000000"/>
                <w:sz w:val="20"/>
              </w:rPr>
              <w:t>
М. Мыңжасарова</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center"/>
            </w:pPr>
            <w:r>
              <w:rPr>
                <w:rFonts w:ascii="Consolas"/>
                <w:b w:val="false"/>
                <w:i w:val="false"/>
                <w:color w:val="000000"/>
                <w:sz w:val="20"/>
              </w:rPr>
              <w:t>16.</w:t>
            </w:r>
            <w:r>
              <w:br/>
            </w:r>
            <w:r>
              <w:rPr>
                <w:rFonts w:ascii="Consolas"/>
                <w:b w:val="false"/>
                <w:i w:val="false"/>
                <w:color w:val="000000"/>
                <w:sz w:val="20"/>
              </w:rPr>
              <w:t>
</w:t>
            </w:r>
          </w:p>
          <w:bookmarkEnd w:id="15"/>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Жаратылыстану. </w:t>
            </w:r>
            <w:r>
              <w:br/>
            </w:r>
            <w:r>
              <w:rPr>
                <w:rFonts w:ascii="Consolas"/>
                <w:b w:val="false"/>
                <w:i w:val="false"/>
                <w:color w:val="000000"/>
                <w:sz w:val="20"/>
              </w:rPr>
              <w:t>
Оқулық</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В. Беркало, </w:t>
            </w:r>
            <w:r>
              <w:br/>
            </w:r>
            <w:r>
              <w:rPr>
                <w:rFonts w:ascii="Consolas"/>
                <w:b w:val="false"/>
                <w:i w:val="false"/>
                <w:color w:val="000000"/>
                <w:sz w:val="20"/>
              </w:rPr>
              <w:t xml:space="preserve">
Н. Жакупова, </w:t>
            </w:r>
            <w:r>
              <w:br/>
            </w:r>
            <w:r>
              <w:rPr>
                <w:rFonts w:ascii="Consolas"/>
                <w:b w:val="false"/>
                <w:i w:val="false"/>
                <w:color w:val="000000"/>
                <w:sz w:val="20"/>
              </w:rPr>
              <w:t>
Т. Андриянова,</w:t>
            </w:r>
            <w:r>
              <w:br/>
            </w:r>
            <w:r>
              <w:rPr>
                <w:rFonts w:ascii="Consolas"/>
                <w:b w:val="false"/>
                <w:i w:val="false"/>
                <w:color w:val="000000"/>
                <w:sz w:val="20"/>
              </w:rPr>
              <w:t xml:space="preserve">
А. Полежаева </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"Назарбаев Зияткерлік мектептері" ДББҰ</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center"/>
            </w:pPr>
            <w:r>
              <w:rPr>
                <w:rFonts w:ascii="Consolas"/>
                <w:b w:val="false"/>
                <w:i w:val="false"/>
                <w:color w:val="000000"/>
                <w:sz w:val="20"/>
              </w:rPr>
              <w:t>17.</w:t>
            </w:r>
            <w:r>
              <w:br/>
            </w:r>
            <w:r>
              <w:rPr>
                <w:rFonts w:ascii="Consolas"/>
                <w:b w:val="false"/>
                <w:i w:val="false"/>
                <w:color w:val="000000"/>
                <w:sz w:val="20"/>
              </w:rPr>
              <w:t>
</w:t>
            </w:r>
          </w:p>
          <w:bookmarkEnd w:id="16"/>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Жаратылыстану. </w:t>
            </w:r>
            <w:r>
              <w:br/>
            </w:r>
            <w:r>
              <w:rPr>
                <w:rFonts w:ascii="Consolas"/>
                <w:b w:val="false"/>
                <w:i w:val="false"/>
                <w:color w:val="000000"/>
                <w:sz w:val="20"/>
              </w:rPr>
              <w:t>
Жұмыс дәптері</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В. Беркало, </w:t>
            </w:r>
            <w:r>
              <w:br/>
            </w:r>
            <w:r>
              <w:rPr>
                <w:rFonts w:ascii="Consolas"/>
                <w:b w:val="false"/>
                <w:i w:val="false"/>
                <w:color w:val="000000"/>
                <w:sz w:val="20"/>
              </w:rPr>
              <w:t xml:space="preserve">
Н. Жакупова, </w:t>
            </w:r>
            <w:r>
              <w:br/>
            </w:r>
            <w:r>
              <w:rPr>
                <w:rFonts w:ascii="Consolas"/>
                <w:b w:val="false"/>
                <w:i w:val="false"/>
                <w:color w:val="000000"/>
                <w:sz w:val="20"/>
              </w:rPr>
              <w:t>
Т. Андриянова,</w:t>
            </w:r>
            <w:r>
              <w:br/>
            </w:r>
            <w:r>
              <w:rPr>
                <w:rFonts w:ascii="Consolas"/>
                <w:b w:val="false"/>
                <w:i w:val="false"/>
                <w:color w:val="000000"/>
                <w:sz w:val="20"/>
              </w:rPr>
              <w:t>
А. Полежаева</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"Назарбаев Зияткерлік мектептері" ДББҰ</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center"/>
            </w:pPr>
            <w:r>
              <w:rPr>
                <w:rFonts w:ascii="Consolas"/>
                <w:b w:val="false"/>
                <w:i w:val="false"/>
                <w:color w:val="000000"/>
                <w:sz w:val="20"/>
              </w:rPr>
              <w:t>18.</w:t>
            </w:r>
            <w:r>
              <w:br/>
            </w:r>
            <w:r>
              <w:rPr>
                <w:rFonts w:ascii="Consolas"/>
                <w:b w:val="false"/>
                <w:i w:val="false"/>
                <w:color w:val="000000"/>
                <w:sz w:val="20"/>
              </w:rPr>
              <w:t>
</w:t>
            </w:r>
          </w:p>
          <w:bookmarkEnd w:id="17"/>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Жаратылыстану. </w:t>
            </w:r>
            <w:r>
              <w:br/>
            </w:r>
            <w:r>
              <w:rPr>
                <w:rFonts w:ascii="Consolas"/>
                <w:b w:val="false"/>
                <w:i w:val="false"/>
                <w:color w:val="000000"/>
                <w:sz w:val="20"/>
              </w:rPr>
              <w:t>
Мұғалімге арналған нұсқаулық</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В. Беркало, </w:t>
            </w:r>
            <w:r>
              <w:br/>
            </w:r>
            <w:r>
              <w:rPr>
                <w:rFonts w:ascii="Consolas"/>
                <w:b w:val="false"/>
                <w:i w:val="false"/>
                <w:color w:val="000000"/>
                <w:sz w:val="20"/>
              </w:rPr>
              <w:t xml:space="preserve">
Н. Жакупова, </w:t>
            </w:r>
            <w:r>
              <w:br/>
            </w:r>
            <w:r>
              <w:rPr>
                <w:rFonts w:ascii="Consolas"/>
                <w:b w:val="false"/>
                <w:i w:val="false"/>
                <w:color w:val="000000"/>
                <w:sz w:val="20"/>
              </w:rPr>
              <w:t>
Т. Андриянова,</w:t>
            </w:r>
            <w:r>
              <w:br/>
            </w:r>
            <w:r>
              <w:rPr>
                <w:rFonts w:ascii="Consolas"/>
                <w:b w:val="false"/>
                <w:i w:val="false"/>
                <w:color w:val="000000"/>
                <w:sz w:val="20"/>
              </w:rPr>
              <w:t>
А. Полежаева</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"Назарбаев Зияткерлік мектептері" ДББҰ</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center"/>
            </w:pPr>
            <w:r>
              <w:rPr>
                <w:rFonts w:ascii="Consolas"/>
                <w:b w:val="false"/>
                <w:i w:val="false"/>
                <w:color w:val="000000"/>
                <w:sz w:val="20"/>
              </w:rPr>
              <w:t>19.</w:t>
            </w:r>
            <w:r>
              <w:br/>
            </w:r>
            <w:r>
              <w:rPr>
                <w:rFonts w:ascii="Consolas"/>
                <w:b w:val="false"/>
                <w:i w:val="false"/>
                <w:color w:val="000000"/>
                <w:sz w:val="20"/>
              </w:rPr>
              <w:t>
</w:t>
            </w:r>
          </w:p>
          <w:bookmarkEnd w:id="18"/>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Дүниетану.</w:t>
            </w:r>
            <w:r>
              <w:br/>
            </w:r>
            <w:r>
              <w:rPr>
                <w:rFonts w:ascii="Consolas"/>
                <w:b w:val="false"/>
                <w:i w:val="false"/>
                <w:color w:val="000000"/>
                <w:sz w:val="20"/>
              </w:rPr>
              <w:t>
Оқулық</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 Тұрмашева,</w:t>
            </w:r>
            <w:r>
              <w:br/>
            </w:r>
            <w:r>
              <w:rPr>
                <w:rFonts w:ascii="Consolas"/>
                <w:b w:val="false"/>
                <w:i w:val="false"/>
                <w:color w:val="000000"/>
                <w:sz w:val="20"/>
              </w:rPr>
              <w:t xml:space="preserve">
С. Салиш, </w:t>
            </w:r>
            <w:r>
              <w:br/>
            </w:r>
            <w:r>
              <w:rPr>
                <w:rFonts w:ascii="Consolas"/>
                <w:b w:val="false"/>
                <w:i w:val="false"/>
                <w:color w:val="000000"/>
                <w:sz w:val="20"/>
              </w:rPr>
              <w:t>
Т. Мирук</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center"/>
            </w:pPr>
            <w:r>
              <w:rPr>
                <w:rFonts w:ascii="Consolas"/>
                <w:b w:val="false"/>
                <w:i w:val="false"/>
                <w:color w:val="000000"/>
                <w:sz w:val="20"/>
              </w:rPr>
              <w:t>20.</w:t>
            </w:r>
            <w:r>
              <w:br/>
            </w:r>
            <w:r>
              <w:rPr>
                <w:rFonts w:ascii="Consolas"/>
                <w:b w:val="false"/>
                <w:i w:val="false"/>
                <w:color w:val="000000"/>
                <w:sz w:val="20"/>
              </w:rPr>
              <w:t>
</w:t>
            </w:r>
          </w:p>
          <w:bookmarkEnd w:id="19"/>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Дүниетану. </w:t>
            </w:r>
            <w:r>
              <w:br/>
            </w:r>
            <w:r>
              <w:rPr>
                <w:rFonts w:ascii="Consolas"/>
                <w:b w:val="false"/>
                <w:i w:val="false"/>
                <w:color w:val="000000"/>
                <w:sz w:val="20"/>
              </w:rPr>
              <w:t>
Оқыту әдістемесі</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 Тұрмашева,</w:t>
            </w:r>
            <w:r>
              <w:br/>
            </w:r>
            <w:r>
              <w:rPr>
                <w:rFonts w:ascii="Consolas"/>
                <w:b w:val="false"/>
                <w:i w:val="false"/>
                <w:color w:val="000000"/>
                <w:sz w:val="20"/>
              </w:rPr>
              <w:t>
С. Салиш,</w:t>
            </w:r>
            <w:r>
              <w:br/>
            </w:r>
            <w:r>
              <w:rPr>
                <w:rFonts w:ascii="Consolas"/>
                <w:b w:val="false"/>
                <w:i w:val="false"/>
                <w:color w:val="000000"/>
                <w:sz w:val="20"/>
              </w:rPr>
              <w:t>
Т. Мирук</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center"/>
            </w:pPr>
            <w:r>
              <w:rPr>
                <w:rFonts w:ascii="Consolas"/>
                <w:b w:val="false"/>
                <w:i w:val="false"/>
                <w:color w:val="000000"/>
                <w:sz w:val="20"/>
              </w:rPr>
              <w:t>21.</w:t>
            </w:r>
            <w:r>
              <w:br/>
            </w:r>
            <w:r>
              <w:rPr>
                <w:rFonts w:ascii="Consolas"/>
                <w:b w:val="false"/>
                <w:i w:val="false"/>
                <w:color w:val="000000"/>
                <w:sz w:val="20"/>
              </w:rPr>
              <w:t>
</w:t>
            </w:r>
          </w:p>
          <w:bookmarkEnd w:id="20"/>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Дүниетану. </w:t>
            </w:r>
            <w:r>
              <w:br/>
            </w:r>
            <w:r>
              <w:rPr>
                <w:rFonts w:ascii="Consolas"/>
                <w:b w:val="false"/>
                <w:i w:val="false"/>
                <w:color w:val="000000"/>
                <w:sz w:val="20"/>
              </w:rPr>
              <w:t>
Оқушы дәптері</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 Тұрмашева,</w:t>
            </w:r>
            <w:r>
              <w:br/>
            </w:r>
            <w:r>
              <w:rPr>
                <w:rFonts w:ascii="Consolas"/>
                <w:b w:val="false"/>
                <w:i w:val="false"/>
                <w:color w:val="000000"/>
                <w:sz w:val="20"/>
              </w:rPr>
              <w:t xml:space="preserve">
С. Салиш, </w:t>
            </w:r>
            <w:r>
              <w:br/>
            </w:r>
            <w:r>
              <w:rPr>
                <w:rFonts w:ascii="Consolas"/>
                <w:b w:val="false"/>
                <w:i w:val="false"/>
                <w:color w:val="000000"/>
                <w:sz w:val="20"/>
              </w:rPr>
              <w:t>
Т. Мирук</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center"/>
            </w:pPr>
            <w:r>
              <w:rPr>
                <w:rFonts w:ascii="Consolas"/>
                <w:b w:val="false"/>
                <w:i w:val="false"/>
                <w:color w:val="000000"/>
                <w:sz w:val="20"/>
              </w:rPr>
              <w:t>22.</w:t>
            </w:r>
            <w:r>
              <w:br/>
            </w:r>
            <w:r>
              <w:rPr>
                <w:rFonts w:ascii="Consolas"/>
                <w:b w:val="false"/>
                <w:i w:val="false"/>
                <w:color w:val="000000"/>
                <w:sz w:val="20"/>
              </w:rPr>
              <w:t>
</w:t>
            </w:r>
          </w:p>
          <w:bookmarkEnd w:id="21"/>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Өзін-өзі тану.</w:t>
            </w:r>
            <w:r>
              <w:br/>
            </w:r>
            <w:r>
              <w:rPr>
                <w:rFonts w:ascii="Consolas"/>
                <w:b w:val="false"/>
                <w:i w:val="false"/>
                <w:color w:val="000000"/>
                <w:sz w:val="20"/>
              </w:rPr>
              <w:t>
Оқулық</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 Мұқажанова, </w:t>
            </w:r>
            <w:r>
              <w:br/>
            </w:r>
            <w:r>
              <w:rPr>
                <w:rFonts w:ascii="Consolas"/>
                <w:b w:val="false"/>
                <w:i w:val="false"/>
                <w:color w:val="000000"/>
                <w:sz w:val="20"/>
              </w:rPr>
              <w:t xml:space="preserve">
Г. Омарова, </w:t>
            </w:r>
            <w:r>
              <w:br/>
            </w:r>
            <w:r>
              <w:rPr>
                <w:rFonts w:ascii="Consolas"/>
                <w:b w:val="false"/>
                <w:i w:val="false"/>
                <w:color w:val="000000"/>
                <w:sz w:val="20"/>
              </w:rPr>
              <w:t xml:space="preserve">
Ж. Әкімбаева, </w:t>
            </w:r>
            <w:r>
              <w:br/>
            </w:r>
            <w:r>
              <w:rPr>
                <w:rFonts w:ascii="Consolas"/>
                <w:b w:val="false"/>
                <w:i w:val="false"/>
                <w:color w:val="000000"/>
                <w:sz w:val="20"/>
              </w:rPr>
              <w:t xml:space="preserve">
Р. Ізғұттынова, </w:t>
            </w:r>
            <w:r>
              <w:br/>
            </w:r>
            <w:r>
              <w:rPr>
                <w:rFonts w:ascii="Consolas"/>
                <w:b w:val="false"/>
                <w:i w:val="false"/>
                <w:color w:val="000000"/>
                <w:sz w:val="20"/>
              </w:rPr>
              <w:t xml:space="preserve">
Г. Кошкеева, </w:t>
            </w:r>
            <w:r>
              <w:br/>
            </w:r>
            <w:r>
              <w:rPr>
                <w:rFonts w:ascii="Consolas"/>
                <w:b w:val="false"/>
                <w:i w:val="false"/>
                <w:color w:val="000000"/>
                <w:sz w:val="20"/>
              </w:rPr>
              <w:t>
Н. Оналбаева,</w:t>
            </w:r>
            <w:r>
              <w:br/>
            </w:r>
            <w:r>
              <w:rPr>
                <w:rFonts w:ascii="Consolas"/>
                <w:b w:val="false"/>
                <w:i w:val="false"/>
                <w:color w:val="000000"/>
                <w:sz w:val="20"/>
              </w:rPr>
              <w:t>
Б. Ахатаева</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Бөбек</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center"/>
            </w:pPr>
            <w:r>
              <w:rPr>
                <w:rFonts w:ascii="Consolas"/>
                <w:b w:val="false"/>
                <w:i w:val="false"/>
                <w:color w:val="000000"/>
                <w:sz w:val="20"/>
              </w:rPr>
              <w:t>23.</w:t>
            </w:r>
            <w:r>
              <w:br/>
            </w:r>
            <w:r>
              <w:rPr>
                <w:rFonts w:ascii="Consolas"/>
                <w:b w:val="false"/>
                <w:i w:val="false"/>
                <w:color w:val="000000"/>
                <w:sz w:val="20"/>
              </w:rPr>
              <w:t>
</w:t>
            </w:r>
          </w:p>
          <w:bookmarkEnd w:id="22"/>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Өзін-өзі тану.</w:t>
            </w:r>
            <w:r>
              <w:br/>
            </w:r>
            <w:r>
              <w:rPr>
                <w:rFonts w:ascii="Consolas"/>
                <w:b w:val="false"/>
                <w:i w:val="false"/>
                <w:color w:val="000000"/>
                <w:sz w:val="20"/>
              </w:rPr>
              <w:t>
Мұғалімге арналған әдістемелік құрал</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 Мұқажанова, </w:t>
            </w:r>
            <w:r>
              <w:br/>
            </w:r>
            <w:r>
              <w:rPr>
                <w:rFonts w:ascii="Consolas"/>
                <w:b w:val="false"/>
                <w:i w:val="false"/>
                <w:color w:val="000000"/>
                <w:sz w:val="20"/>
              </w:rPr>
              <w:t xml:space="preserve">
Г. Омарова, </w:t>
            </w:r>
            <w:r>
              <w:br/>
            </w:r>
            <w:r>
              <w:rPr>
                <w:rFonts w:ascii="Consolas"/>
                <w:b w:val="false"/>
                <w:i w:val="false"/>
                <w:color w:val="000000"/>
                <w:sz w:val="20"/>
              </w:rPr>
              <w:t xml:space="preserve">
Ж. Әкімбаева, </w:t>
            </w:r>
            <w:r>
              <w:br/>
            </w:r>
            <w:r>
              <w:rPr>
                <w:rFonts w:ascii="Consolas"/>
                <w:b w:val="false"/>
                <w:i w:val="false"/>
                <w:color w:val="000000"/>
                <w:sz w:val="20"/>
              </w:rPr>
              <w:t xml:space="preserve">
Р. Ізғұттынова, </w:t>
            </w:r>
            <w:r>
              <w:br/>
            </w:r>
            <w:r>
              <w:rPr>
                <w:rFonts w:ascii="Consolas"/>
                <w:b w:val="false"/>
                <w:i w:val="false"/>
                <w:color w:val="000000"/>
                <w:sz w:val="20"/>
              </w:rPr>
              <w:t xml:space="preserve">
Г. Кошкеева, </w:t>
            </w:r>
            <w:r>
              <w:br/>
            </w:r>
            <w:r>
              <w:rPr>
                <w:rFonts w:ascii="Consolas"/>
                <w:b w:val="false"/>
                <w:i w:val="false"/>
                <w:color w:val="000000"/>
                <w:sz w:val="20"/>
              </w:rPr>
              <w:t xml:space="preserve">
Н. Оналбаева </w:t>
            </w:r>
            <w:r>
              <w:br/>
            </w:r>
            <w:r>
              <w:rPr>
                <w:rFonts w:ascii="Consolas"/>
                <w:b w:val="false"/>
                <w:i w:val="false"/>
                <w:color w:val="000000"/>
                <w:sz w:val="20"/>
              </w:rPr>
              <w:t>
Б. Ахатаева</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Бөбек</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center"/>
            </w:pPr>
            <w:r>
              <w:rPr>
                <w:rFonts w:ascii="Consolas"/>
                <w:b w:val="false"/>
                <w:i w:val="false"/>
                <w:color w:val="000000"/>
                <w:sz w:val="20"/>
              </w:rPr>
              <w:t>24.</w:t>
            </w:r>
            <w:r>
              <w:br/>
            </w:r>
            <w:r>
              <w:rPr>
                <w:rFonts w:ascii="Consolas"/>
                <w:b w:val="false"/>
                <w:i w:val="false"/>
                <w:color w:val="000000"/>
                <w:sz w:val="20"/>
              </w:rPr>
              <w:t>
</w:t>
            </w:r>
          </w:p>
          <w:bookmarkEnd w:id="23"/>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Өзін-өзі тану.</w:t>
            </w:r>
            <w:r>
              <w:br/>
            </w:r>
            <w:r>
              <w:rPr>
                <w:rFonts w:ascii="Consolas"/>
                <w:b w:val="false"/>
                <w:i w:val="false"/>
                <w:color w:val="000000"/>
                <w:sz w:val="20"/>
              </w:rPr>
              <w:t>
Оқушы дәптері</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 Мұқажанова, </w:t>
            </w:r>
            <w:r>
              <w:br/>
            </w:r>
            <w:r>
              <w:rPr>
                <w:rFonts w:ascii="Consolas"/>
                <w:b w:val="false"/>
                <w:i w:val="false"/>
                <w:color w:val="000000"/>
                <w:sz w:val="20"/>
              </w:rPr>
              <w:t xml:space="preserve">
Г. Омарова, </w:t>
            </w:r>
            <w:r>
              <w:br/>
            </w:r>
            <w:r>
              <w:rPr>
                <w:rFonts w:ascii="Consolas"/>
                <w:b w:val="false"/>
                <w:i w:val="false"/>
                <w:color w:val="000000"/>
                <w:sz w:val="20"/>
              </w:rPr>
              <w:t xml:space="preserve">
Ж. Әкімбаева, </w:t>
            </w:r>
            <w:r>
              <w:br/>
            </w:r>
            <w:r>
              <w:rPr>
                <w:rFonts w:ascii="Consolas"/>
                <w:b w:val="false"/>
                <w:i w:val="false"/>
                <w:color w:val="000000"/>
                <w:sz w:val="20"/>
              </w:rPr>
              <w:t xml:space="preserve">
Р. Ізғұттынова, </w:t>
            </w:r>
            <w:r>
              <w:br/>
            </w:r>
            <w:r>
              <w:rPr>
                <w:rFonts w:ascii="Consolas"/>
                <w:b w:val="false"/>
                <w:i w:val="false"/>
                <w:color w:val="000000"/>
                <w:sz w:val="20"/>
              </w:rPr>
              <w:t xml:space="preserve">
Г. Кошкеева, </w:t>
            </w:r>
            <w:r>
              <w:br/>
            </w:r>
            <w:r>
              <w:rPr>
                <w:rFonts w:ascii="Consolas"/>
                <w:b w:val="false"/>
                <w:i w:val="false"/>
                <w:color w:val="000000"/>
                <w:sz w:val="20"/>
              </w:rPr>
              <w:t xml:space="preserve">
Н. Оналбаева </w:t>
            </w:r>
            <w:r>
              <w:br/>
            </w:r>
            <w:r>
              <w:rPr>
                <w:rFonts w:ascii="Consolas"/>
                <w:b w:val="false"/>
                <w:i w:val="false"/>
                <w:color w:val="000000"/>
                <w:sz w:val="20"/>
              </w:rPr>
              <w:t>
Б. Ахатаева</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Бөбек</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center"/>
            </w:pPr>
            <w:r>
              <w:rPr>
                <w:rFonts w:ascii="Consolas"/>
                <w:b w:val="false"/>
                <w:i w:val="false"/>
                <w:color w:val="000000"/>
                <w:sz w:val="20"/>
              </w:rPr>
              <w:t>25.</w:t>
            </w:r>
            <w:r>
              <w:br/>
            </w:r>
            <w:r>
              <w:rPr>
                <w:rFonts w:ascii="Consolas"/>
                <w:b w:val="false"/>
                <w:i w:val="false"/>
                <w:color w:val="000000"/>
                <w:sz w:val="20"/>
              </w:rPr>
              <w:t>
</w:t>
            </w:r>
          </w:p>
          <w:bookmarkEnd w:id="24"/>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Көркем еңбек. </w:t>
            </w:r>
            <w:r>
              <w:br/>
            </w:r>
            <w:r>
              <w:rPr>
                <w:rFonts w:ascii="Consolas"/>
                <w:b w:val="false"/>
                <w:i w:val="false"/>
                <w:color w:val="000000"/>
                <w:sz w:val="20"/>
              </w:rPr>
              <w:t>
Оқулық</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 Раупова</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center"/>
            </w:pPr>
            <w:r>
              <w:rPr>
                <w:rFonts w:ascii="Consolas"/>
                <w:b w:val="false"/>
                <w:i w:val="false"/>
                <w:color w:val="000000"/>
                <w:sz w:val="20"/>
              </w:rPr>
              <w:t>26.</w:t>
            </w:r>
            <w:r>
              <w:br/>
            </w:r>
            <w:r>
              <w:rPr>
                <w:rFonts w:ascii="Consolas"/>
                <w:b w:val="false"/>
                <w:i w:val="false"/>
                <w:color w:val="000000"/>
                <w:sz w:val="20"/>
              </w:rPr>
              <w:t>
</w:t>
            </w:r>
          </w:p>
          <w:bookmarkEnd w:id="25"/>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Көркем еңбек. </w:t>
            </w:r>
            <w:r>
              <w:br/>
            </w:r>
            <w:r>
              <w:rPr>
                <w:rFonts w:ascii="Consolas"/>
                <w:b w:val="false"/>
                <w:i w:val="false"/>
                <w:color w:val="000000"/>
                <w:sz w:val="20"/>
              </w:rPr>
              <w:t>
Оқыту әдістемесі</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 Раупова,</w:t>
            </w:r>
            <w:r>
              <w:br/>
            </w:r>
            <w:r>
              <w:rPr>
                <w:rFonts w:ascii="Consolas"/>
                <w:b w:val="false"/>
                <w:i w:val="false"/>
                <w:color w:val="000000"/>
                <w:sz w:val="20"/>
              </w:rPr>
              <w:t>
М. Сауғабаева</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center"/>
            </w:pPr>
            <w:r>
              <w:rPr>
                <w:rFonts w:ascii="Consolas"/>
                <w:b w:val="false"/>
                <w:i w:val="false"/>
                <w:color w:val="000000"/>
                <w:sz w:val="20"/>
              </w:rPr>
              <w:t>27.</w:t>
            </w:r>
            <w:r>
              <w:br/>
            </w:r>
            <w:r>
              <w:rPr>
                <w:rFonts w:ascii="Consolas"/>
                <w:b w:val="false"/>
                <w:i w:val="false"/>
                <w:color w:val="000000"/>
                <w:sz w:val="20"/>
              </w:rPr>
              <w:t>
</w:t>
            </w:r>
          </w:p>
          <w:bookmarkEnd w:id="26"/>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Көркем еңбек. </w:t>
            </w:r>
            <w:r>
              <w:br/>
            </w:r>
            <w:r>
              <w:rPr>
                <w:rFonts w:ascii="Consolas"/>
                <w:b w:val="false"/>
                <w:i w:val="false"/>
                <w:color w:val="000000"/>
                <w:sz w:val="20"/>
              </w:rPr>
              <w:t>
№ 1, 2 жұмыс дәптерлері</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 Раупова</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center"/>
            </w:pPr>
            <w:r>
              <w:rPr>
                <w:rFonts w:ascii="Consolas"/>
                <w:b w:val="false"/>
                <w:i w:val="false"/>
                <w:color w:val="000000"/>
                <w:sz w:val="20"/>
              </w:rPr>
              <w:t>28.</w:t>
            </w:r>
            <w:r>
              <w:br/>
            </w:r>
            <w:r>
              <w:rPr>
                <w:rFonts w:ascii="Consolas"/>
                <w:b w:val="false"/>
                <w:i w:val="false"/>
                <w:color w:val="000000"/>
                <w:sz w:val="20"/>
              </w:rPr>
              <w:t>
</w:t>
            </w:r>
          </w:p>
          <w:bookmarkEnd w:id="27"/>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Көркем еңбек.</w:t>
            </w:r>
            <w:r>
              <w:br/>
            </w:r>
            <w:r>
              <w:rPr>
                <w:rFonts w:ascii="Consolas"/>
                <w:b w:val="false"/>
                <w:i w:val="false"/>
                <w:color w:val="000000"/>
                <w:sz w:val="20"/>
              </w:rPr>
              <w:t>
Электрондық оқу құралы</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 Раупова</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center"/>
            </w:pPr>
            <w:r>
              <w:rPr>
                <w:rFonts w:ascii="Consolas"/>
                <w:b w:val="false"/>
                <w:i w:val="false"/>
                <w:color w:val="000000"/>
                <w:sz w:val="20"/>
              </w:rPr>
              <w:t>29.</w:t>
            </w:r>
            <w:r>
              <w:br/>
            </w:r>
            <w:r>
              <w:rPr>
                <w:rFonts w:ascii="Consolas"/>
                <w:b w:val="false"/>
                <w:i w:val="false"/>
                <w:color w:val="000000"/>
                <w:sz w:val="20"/>
              </w:rPr>
              <w:t>
</w:t>
            </w:r>
          </w:p>
          <w:bookmarkEnd w:id="28"/>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 </w:t>
            </w:r>
            <w:r>
              <w:br/>
            </w:r>
            <w:r>
              <w:rPr>
                <w:rFonts w:ascii="Consolas"/>
                <w:b w:val="false"/>
                <w:i w:val="false"/>
                <w:color w:val="000000"/>
                <w:sz w:val="20"/>
              </w:rPr>
              <w:t>
Оқулық</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Ш. Құлманова, </w:t>
            </w:r>
            <w:r>
              <w:br/>
            </w:r>
            <w:r>
              <w:rPr>
                <w:rFonts w:ascii="Consolas"/>
                <w:b w:val="false"/>
                <w:i w:val="false"/>
                <w:color w:val="000000"/>
                <w:sz w:val="20"/>
              </w:rPr>
              <w:t xml:space="preserve">
Б. Сүлейменова, </w:t>
            </w:r>
            <w:r>
              <w:br/>
            </w:r>
            <w:r>
              <w:rPr>
                <w:rFonts w:ascii="Consolas"/>
                <w:b w:val="false"/>
                <w:i w:val="false"/>
                <w:color w:val="000000"/>
                <w:sz w:val="20"/>
              </w:rPr>
              <w:t>
Т. Тоғжанов</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center"/>
            </w:pPr>
            <w:r>
              <w:rPr>
                <w:rFonts w:ascii="Consolas"/>
                <w:b w:val="false"/>
                <w:i w:val="false"/>
                <w:color w:val="000000"/>
                <w:sz w:val="20"/>
              </w:rPr>
              <w:t>30.</w:t>
            </w:r>
            <w:r>
              <w:br/>
            </w:r>
            <w:r>
              <w:rPr>
                <w:rFonts w:ascii="Consolas"/>
                <w:b w:val="false"/>
                <w:i w:val="false"/>
                <w:color w:val="000000"/>
                <w:sz w:val="20"/>
              </w:rPr>
              <w:t>
</w:t>
            </w:r>
          </w:p>
          <w:bookmarkEnd w:id="29"/>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 </w:t>
            </w:r>
            <w:r>
              <w:br/>
            </w:r>
            <w:r>
              <w:rPr>
                <w:rFonts w:ascii="Consolas"/>
                <w:b w:val="false"/>
                <w:i w:val="false"/>
                <w:color w:val="000000"/>
                <w:sz w:val="20"/>
              </w:rPr>
              <w:t>
Оқыту әдістемесі</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Ш. Құлманова, </w:t>
            </w:r>
            <w:r>
              <w:br/>
            </w:r>
            <w:r>
              <w:rPr>
                <w:rFonts w:ascii="Consolas"/>
                <w:b w:val="false"/>
                <w:i w:val="false"/>
                <w:color w:val="000000"/>
                <w:sz w:val="20"/>
              </w:rPr>
              <w:t>
Б. Сүлейменова</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center"/>
            </w:pPr>
            <w:r>
              <w:rPr>
                <w:rFonts w:ascii="Consolas"/>
                <w:b w:val="false"/>
                <w:i w:val="false"/>
                <w:color w:val="000000"/>
                <w:sz w:val="20"/>
              </w:rPr>
              <w:t>31.</w:t>
            </w:r>
            <w:r>
              <w:br/>
            </w:r>
            <w:r>
              <w:rPr>
                <w:rFonts w:ascii="Consolas"/>
                <w:b w:val="false"/>
                <w:i w:val="false"/>
                <w:color w:val="000000"/>
                <w:sz w:val="20"/>
              </w:rPr>
              <w:t>
</w:t>
            </w:r>
          </w:p>
          <w:bookmarkEnd w:id="30"/>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 </w:t>
            </w:r>
            <w:r>
              <w:br/>
            </w:r>
            <w:r>
              <w:rPr>
                <w:rFonts w:ascii="Consolas"/>
                <w:b w:val="false"/>
                <w:i w:val="false"/>
                <w:color w:val="000000"/>
                <w:sz w:val="20"/>
              </w:rPr>
              <w:t>
Нота хрестоматиясы</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Құраст.: </w:t>
            </w:r>
            <w:r>
              <w:br/>
            </w:r>
            <w:r>
              <w:rPr>
                <w:rFonts w:ascii="Consolas"/>
                <w:b w:val="false"/>
                <w:i w:val="false"/>
                <w:color w:val="000000"/>
                <w:sz w:val="20"/>
              </w:rPr>
              <w:t xml:space="preserve">
Ш. Құлманова, </w:t>
            </w:r>
            <w:r>
              <w:br/>
            </w:r>
            <w:r>
              <w:rPr>
                <w:rFonts w:ascii="Consolas"/>
                <w:b w:val="false"/>
                <w:i w:val="false"/>
                <w:color w:val="000000"/>
                <w:sz w:val="20"/>
              </w:rPr>
              <w:t xml:space="preserve">
Б. Сүлейменова, </w:t>
            </w:r>
            <w:r>
              <w:br/>
            </w:r>
            <w:r>
              <w:rPr>
                <w:rFonts w:ascii="Consolas"/>
                <w:b w:val="false"/>
                <w:i w:val="false"/>
                <w:color w:val="000000"/>
                <w:sz w:val="20"/>
              </w:rPr>
              <w:t xml:space="preserve">
Н. Мирманов, </w:t>
            </w:r>
            <w:r>
              <w:br/>
            </w:r>
            <w:r>
              <w:rPr>
                <w:rFonts w:ascii="Consolas"/>
                <w:b w:val="false"/>
                <w:i w:val="false"/>
                <w:color w:val="000000"/>
                <w:sz w:val="20"/>
              </w:rPr>
              <w:t>
Ә. Бүшікова</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center"/>
            </w:pPr>
            <w:r>
              <w:rPr>
                <w:rFonts w:ascii="Consolas"/>
                <w:b w:val="false"/>
                <w:i w:val="false"/>
                <w:color w:val="000000"/>
                <w:sz w:val="20"/>
              </w:rPr>
              <w:t>32.</w:t>
            </w:r>
            <w:r>
              <w:br/>
            </w:r>
            <w:r>
              <w:rPr>
                <w:rFonts w:ascii="Consolas"/>
                <w:b w:val="false"/>
                <w:i w:val="false"/>
                <w:color w:val="000000"/>
                <w:sz w:val="20"/>
              </w:rPr>
              <w:t>
</w:t>
            </w:r>
          </w:p>
          <w:bookmarkEnd w:id="31"/>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 </w:t>
            </w:r>
            <w:r>
              <w:br/>
            </w:r>
            <w:r>
              <w:rPr>
                <w:rFonts w:ascii="Consolas"/>
                <w:b w:val="false"/>
                <w:i w:val="false"/>
                <w:color w:val="000000"/>
                <w:sz w:val="20"/>
              </w:rPr>
              <w:t>
Фонохрестоматия</w:t>
            </w:r>
            <w:r>
              <w:br/>
            </w:r>
            <w:r>
              <w:rPr>
                <w:rFonts w:ascii="Consolas"/>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Құраст.: </w:t>
            </w:r>
            <w:r>
              <w:br/>
            </w:r>
            <w:r>
              <w:rPr>
                <w:rFonts w:ascii="Consolas"/>
                <w:b w:val="false"/>
                <w:i w:val="false"/>
                <w:color w:val="000000"/>
                <w:sz w:val="20"/>
              </w:rPr>
              <w:t xml:space="preserve">
Ш. Құлманова, </w:t>
            </w:r>
            <w:r>
              <w:br/>
            </w:r>
            <w:r>
              <w:rPr>
                <w:rFonts w:ascii="Consolas"/>
                <w:b w:val="false"/>
                <w:i w:val="false"/>
                <w:color w:val="000000"/>
                <w:sz w:val="20"/>
              </w:rPr>
              <w:t xml:space="preserve">
Б. Сүлейменова, </w:t>
            </w:r>
            <w:r>
              <w:br/>
            </w:r>
            <w:r>
              <w:rPr>
                <w:rFonts w:ascii="Consolas"/>
                <w:b w:val="false"/>
                <w:i w:val="false"/>
                <w:color w:val="000000"/>
                <w:sz w:val="20"/>
              </w:rPr>
              <w:t>
Н. Мирманов</w:t>
            </w:r>
            <w:r>
              <w:br/>
            </w:r>
            <w:r>
              <w:rPr>
                <w:rFonts w:ascii="Consolas"/>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строки, порядковые номера 33-63, исключить;</w:t>
      </w:r>
      <w:r>
        <w:br/>
      </w:r>
      <w:r>
        <w:rPr>
          <w:rFonts w:ascii="Consolas"/>
          <w:b w:val="false"/>
          <w:i w:val="false"/>
          <w:color w:val="000000"/>
          <w:sz w:val="20"/>
        </w:rPr>
        <w:t>
      </w:t>
      </w:r>
      <w:r>
        <w:rPr>
          <w:rFonts w:ascii="Consolas"/>
          <w:b w:val="false"/>
          <w:i w:val="false"/>
          <w:color w:val="000000"/>
          <w:sz w:val="20"/>
        </w:rPr>
        <w:t xml:space="preserve">в разделе "2 класс для школ с казахским и русским языками обучения": </w:t>
      </w:r>
      <w:r>
        <w:br/>
      </w:r>
      <w:r>
        <w:rPr>
          <w:rFonts w:ascii="Consolas"/>
          <w:b w:val="false"/>
          <w:i w:val="false"/>
          <w:color w:val="000000"/>
          <w:sz w:val="20"/>
        </w:rPr>
        <w:t>
      </w:t>
      </w:r>
      <w:r>
        <w:rPr>
          <w:rFonts w:ascii="Consolas"/>
          <w:b w:val="false"/>
          <w:i w:val="false"/>
          <w:color w:val="000000"/>
          <w:sz w:val="20"/>
        </w:rPr>
        <w:t>строку, порядковый номер 1, изложить в следующей редакции:</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4721"/>
        <w:gridCol w:w="5260"/>
        <w:gridCol w:w="641"/>
        <w:gridCol w:w="1370"/>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center"/>
            </w:pPr>
            <w:r>
              <w:rPr>
                <w:rFonts w:ascii="Consolas"/>
                <w:b w:val="false"/>
                <w:i w:val="false"/>
                <w:color w:val="000000"/>
                <w:sz w:val="20"/>
              </w:rPr>
              <w:t>1.</w:t>
            </w:r>
            <w:r>
              <w:br/>
            </w:r>
            <w:r>
              <w:rPr>
                <w:rFonts w:ascii="Consolas"/>
                <w:b w:val="false"/>
                <w:i w:val="false"/>
                <w:color w:val="000000"/>
                <w:sz w:val="20"/>
              </w:rPr>
              <w:t>
</w:t>
            </w:r>
          </w:p>
          <w:bookmarkEnd w:id="32"/>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Smiles 2 for Kazakhstan Pupil's Book</w:t>
            </w:r>
            <w:r>
              <w:br/>
            </w:r>
            <w:r>
              <w:rPr>
                <w:rFonts w:ascii="Consolas"/>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Jenny Dooley,</w:t>
            </w:r>
            <w:r>
              <w:br/>
            </w:r>
            <w:r>
              <w:rPr>
                <w:rFonts w:ascii="Consolas"/>
                <w:b w:val="false"/>
                <w:i w:val="false"/>
                <w:color w:val="000000"/>
                <w:sz w:val="20"/>
              </w:rPr>
              <w:t>Virginia Evans. Translations by N.Mukhamedjanova</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Smiles 2 for Kazakhstan Activity Book</w:t>
            </w:r>
            <w:r>
              <w:br/>
            </w:r>
            <w:r>
              <w:rPr>
                <w:rFonts w:ascii="Consolas"/>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Jenny Dooley,</w:t>
            </w:r>
            <w:r>
              <w:br/>
            </w:r>
            <w:r>
              <w:rPr>
                <w:rFonts w:ascii="Consolas"/>
                <w:b w:val="false"/>
                <w:i w:val="false"/>
                <w:color w:val="000000"/>
                <w:sz w:val="20"/>
              </w:rPr>
              <w:t>Virginia Evans.</w:t>
            </w:r>
            <w:r>
              <w:br/>
            </w:r>
            <w:r>
              <w:rPr>
                <w:rFonts w:ascii="Consolas"/>
                <w:b w:val="false"/>
                <w:i w:val="false"/>
                <w:color w:val="000000"/>
                <w:sz w:val="20"/>
              </w:rPr>
              <w:t>
Series Consultant: Bob Obee. Translations by N.Mukhamedjanova</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Smiles 2 for Kazakhstan Teacher's Book</w:t>
            </w:r>
            <w:r>
              <w:br/>
            </w:r>
            <w:r>
              <w:rPr>
                <w:rFonts w:ascii="Consolas"/>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Jenny Dooley,</w:t>
            </w:r>
            <w:r>
              <w:br/>
            </w:r>
            <w:r>
              <w:rPr>
                <w:rFonts w:ascii="Consolas"/>
                <w:b w:val="false"/>
                <w:i w:val="false"/>
                <w:color w:val="000000"/>
                <w:sz w:val="20"/>
              </w:rPr>
              <w:t>Virginia Evans.</w:t>
            </w:r>
            <w:r>
              <w:br/>
            </w:r>
            <w:r>
              <w:rPr>
                <w:rFonts w:ascii="Consolas"/>
                <w:b w:val="false"/>
                <w:i w:val="false"/>
                <w:color w:val="000000"/>
                <w:sz w:val="20"/>
              </w:rPr>
              <w:t>
Series Consultant: Bob Obee. Translations by N.Mukhamedjanova</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Smiles 2 for Kazakhstan Vocabulary and Grammar Practice</w:t>
            </w:r>
            <w:r>
              <w:br/>
            </w:r>
            <w:r>
              <w:rPr>
                <w:rFonts w:ascii="Consolas"/>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Jenny Dooley,</w:t>
            </w:r>
            <w:r>
              <w:br/>
            </w:r>
            <w:r>
              <w:rPr>
                <w:rFonts w:ascii="Consolas"/>
                <w:b w:val="false"/>
                <w:i w:val="false"/>
                <w:color w:val="000000"/>
                <w:sz w:val="20"/>
              </w:rPr>
              <w:t>Virginia Evans.</w:t>
            </w:r>
            <w:r>
              <w:br/>
            </w:r>
            <w:r>
              <w:rPr>
                <w:rFonts w:ascii="Consolas"/>
                <w:b w:val="false"/>
                <w:i w:val="false"/>
                <w:color w:val="000000"/>
                <w:sz w:val="20"/>
              </w:rPr>
              <w:t>
Series Consultant: Bob Obee. Translations by N.Mukhamedjanova</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Smiles 2 for Kazakhstan Story Cards, Posters</w:t>
            </w:r>
            <w:r>
              <w:br/>
            </w:r>
            <w:r>
              <w:rPr>
                <w:rFonts w:ascii="Consolas"/>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Jenny Dooley,</w:t>
            </w:r>
            <w:r>
              <w:br/>
            </w:r>
            <w:r>
              <w:rPr>
                <w:rFonts w:ascii="Consolas"/>
                <w:b w:val="false"/>
                <w:i w:val="false"/>
                <w:color w:val="000000"/>
                <w:sz w:val="20"/>
              </w:rPr>
              <w:t>Virginia Evans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Smiles 2 for Kazakhstan Flashcards</w:t>
            </w:r>
            <w:r>
              <w:br/>
            </w:r>
            <w:r>
              <w:rPr>
                <w:rFonts w:ascii="Consolas"/>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Jenny Dooley,</w:t>
            </w:r>
            <w:r>
              <w:br/>
            </w:r>
            <w:r>
              <w:rPr>
                <w:rFonts w:ascii="Consolas"/>
                <w:b w:val="false"/>
                <w:i w:val="false"/>
                <w:color w:val="000000"/>
                <w:sz w:val="20"/>
              </w:rPr>
              <w:t>Virginia Evans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Smiles 2 for Kazakhstan IWS</w:t>
            </w:r>
            <w:r>
              <w:br/>
            </w:r>
            <w:r>
              <w:rPr>
                <w:rFonts w:ascii="Consolas"/>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Jenny Dooley,</w:t>
            </w:r>
            <w:r>
              <w:br/>
            </w:r>
            <w:r>
              <w:rPr>
                <w:rFonts w:ascii="Consolas"/>
                <w:b w:val="false"/>
                <w:i w:val="false"/>
                <w:color w:val="000000"/>
                <w:sz w:val="20"/>
              </w:rPr>
              <w:t>Virginia Evans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Smiles 2 for Kazakhstan DVD</w:t>
            </w:r>
            <w:r>
              <w:br/>
            </w:r>
            <w:r>
              <w:rPr>
                <w:rFonts w:ascii="Consolas"/>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Jenny Dooley,</w:t>
            </w:r>
            <w:r>
              <w:br/>
            </w:r>
            <w:r>
              <w:rPr>
                <w:rFonts w:ascii="Consolas"/>
                <w:b w:val="false"/>
                <w:i w:val="false"/>
                <w:color w:val="000000"/>
                <w:sz w:val="20"/>
              </w:rPr>
              <w:t>Virginia Evans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Smiles 2 for Kazakhstan Teacher's Resource Pack CD-Rom</w:t>
            </w:r>
            <w:r>
              <w:br/>
            </w:r>
            <w:r>
              <w:rPr>
                <w:rFonts w:ascii="Consolas"/>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Jenny Dooley,</w:t>
            </w:r>
            <w:r>
              <w:br/>
            </w:r>
            <w:r>
              <w:rPr>
                <w:rFonts w:ascii="Consolas"/>
                <w:b w:val="false"/>
                <w:i w:val="false"/>
                <w:color w:val="000000"/>
                <w:sz w:val="20"/>
              </w:rPr>
              <w:t>Virginia Evans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Smiles 2 for Kazakhstan e-Book</w:t>
            </w:r>
            <w:r>
              <w:br/>
            </w:r>
            <w:r>
              <w:rPr>
                <w:rFonts w:ascii="Consolas"/>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Jenny Dooley,</w:t>
            </w:r>
            <w:r>
              <w:br/>
            </w:r>
            <w:r>
              <w:rPr>
                <w:rFonts w:ascii="Consolas"/>
                <w:b w:val="false"/>
                <w:i w:val="false"/>
                <w:color w:val="000000"/>
                <w:sz w:val="20"/>
              </w:rPr>
              <w:t>Virginia Evans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Smiles 2 for Kazakhstan Class CDs 1, 2</w:t>
            </w:r>
            <w:r>
              <w:br/>
            </w:r>
            <w:r>
              <w:rPr>
                <w:rFonts w:ascii="Consolas"/>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Jenny Dooley,</w:t>
            </w:r>
            <w:r>
              <w:br/>
            </w:r>
            <w:r>
              <w:rPr>
                <w:rFonts w:ascii="Consolas"/>
                <w:b w:val="false"/>
                <w:i w:val="false"/>
                <w:color w:val="000000"/>
                <w:sz w:val="20"/>
              </w:rPr>
              <w:t>Virginia Evans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Smiles 2 for Kazakhstan Pupil's CD</w:t>
            </w:r>
            <w:r>
              <w:br/>
            </w:r>
            <w:r>
              <w:rPr>
                <w:rFonts w:ascii="Consolas"/>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Jenny Dooley,</w:t>
            </w:r>
            <w:r>
              <w:br/>
            </w:r>
            <w:r>
              <w:rPr>
                <w:rFonts w:ascii="Consolas"/>
                <w:b w:val="false"/>
                <w:i w:val="false"/>
                <w:color w:val="000000"/>
                <w:sz w:val="20"/>
              </w:rPr>
              <w:t>Virginia Evans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xml:space="preserve">строки, порядковые номера 2, 3, исключить; </w:t>
      </w:r>
      <w:r>
        <w:br/>
      </w:r>
      <w:r>
        <w:rPr>
          <w:rFonts w:ascii="Consolas"/>
          <w:b w:val="false"/>
          <w:i w:val="false"/>
          <w:color w:val="000000"/>
          <w:sz w:val="20"/>
        </w:rPr>
        <w:t>
      </w:t>
      </w:r>
      <w:r>
        <w:rPr>
          <w:rFonts w:ascii="Consolas"/>
          <w:b w:val="false"/>
          <w:i w:val="false"/>
          <w:color w:val="000000"/>
          <w:sz w:val="20"/>
        </w:rPr>
        <w:t>в разделе "Русский язык обучения":</w:t>
      </w:r>
      <w:r>
        <w:br/>
      </w:r>
      <w:r>
        <w:rPr>
          <w:rFonts w:ascii="Consolas"/>
          <w:b w:val="false"/>
          <w:i w:val="false"/>
          <w:color w:val="000000"/>
          <w:sz w:val="20"/>
        </w:rPr>
        <w:t>
      </w:t>
      </w:r>
      <w:r>
        <w:rPr>
          <w:rFonts w:ascii="Consolas"/>
          <w:b w:val="false"/>
          <w:i w:val="false"/>
          <w:color w:val="000000"/>
          <w:sz w:val="20"/>
        </w:rPr>
        <w:t>в подразделе "2 класс":</w:t>
      </w:r>
      <w:r>
        <w:br/>
      </w:r>
      <w:r>
        <w:rPr>
          <w:rFonts w:ascii="Consolas"/>
          <w:b w:val="false"/>
          <w:i w:val="false"/>
          <w:color w:val="000000"/>
          <w:sz w:val="20"/>
        </w:rPr>
        <w:t>
      </w:t>
      </w:r>
      <w:r>
        <w:rPr>
          <w:rFonts w:ascii="Consolas"/>
          <w:b w:val="false"/>
          <w:i w:val="false"/>
          <w:color w:val="000000"/>
          <w:sz w:val="20"/>
        </w:rPr>
        <w:t>строки, порядковые номера 1-30, изложить в следующей редакции:</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5779"/>
        <w:gridCol w:w="1120"/>
        <w:gridCol w:w="2829"/>
        <w:gridCol w:w="627"/>
      </w:tblGrid>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1.</w:t>
            </w:r>
            <w:r>
              <w:br/>
            </w:r>
            <w:r>
              <w:rPr>
                <w:rFonts w:ascii="Consolas"/>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Русский язык.</w:t>
            </w:r>
            <w:r>
              <w:br/>
            </w:r>
            <w:r>
              <w:rPr>
                <w:rFonts w:ascii="Consolas"/>
                <w:b w:val="false"/>
                <w:i w:val="false"/>
                <w:color w:val="000000"/>
                <w:sz w:val="20"/>
              </w:rPr>
              <w:t>
</w:t>
            </w:r>
            <w:r>
              <w:rPr>
                <w:rFonts w:ascii="Consolas"/>
                <w:b/>
                <w:i w:val="false"/>
                <w:color w:val="000000"/>
                <w:sz w:val="20"/>
              </w:rPr>
              <w:t>Учебник. Часть 1,2,3,4</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Богатырева Е.,</w:t>
            </w:r>
            <w:r>
              <w:br/>
            </w:r>
            <w:r>
              <w:rPr>
                <w:rFonts w:ascii="Consolas"/>
                <w:b w:val="false"/>
                <w:i w:val="false"/>
                <w:color w:val="000000"/>
                <w:sz w:val="20"/>
              </w:rPr>
              <w:t>
</w:t>
            </w:r>
            <w:r>
              <w:rPr>
                <w:rFonts w:ascii="Consolas"/>
                <w:b/>
                <w:i w:val="false"/>
                <w:color w:val="000000"/>
                <w:sz w:val="20"/>
              </w:rPr>
              <w:t>Бучина Р.,</w:t>
            </w:r>
            <w:r>
              <w:br/>
            </w:r>
            <w:r>
              <w:rPr>
                <w:rFonts w:ascii="Consolas"/>
                <w:b w:val="false"/>
                <w:i w:val="false"/>
                <w:color w:val="000000"/>
                <w:sz w:val="20"/>
              </w:rPr>
              <w:t>
</w:t>
            </w:r>
            <w:r>
              <w:rPr>
                <w:rFonts w:ascii="Consolas"/>
                <w:b/>
                <w:i w:val="false"/>
                <w:color w:val="000000"/>
                <w:sz w:val="20"/>
              </w:rPr>
              <w:t>Остроухова Н.,</w:t>
            </w:r>
            <w:r>
              <w:br/>
            </w:r>
            <w:r>
              <w:rPr>
                <w:rFonts w:ascii="Consolas"/>
                <w:b w:val="false"/>
                <w:i w:val="false"/>
                <w:color w:val="000000"/>
                <w:sz w:val="20"/>
              </w:rPr>
              <w:t>
</w:t>
            </w:r>
            <w:r>
              <w:rPr>
                <w:rFonts w:ascii="Consolas"/>
                <w:b/>
                <w:i w:val="false"/>
                <w:color w:val="000000"/>
                <w:sz w:val="20"/>
              </w:rPr>
              <w:t>Регель Н.,</w:t>
            </w:r>
            <w:r>
              <w:br/>
            </w:r>
            <w:r>
              <w:rPr>
                <w:rFonts w:ascii="Consolas"/>
                <w:b w:val="false"/>
                <w:i w:val="false"/>
                <w:color w:val="000000"/>
                <w:sz w:val="20"/>
              </w:rPr>
              <w:t>
</w:t>
            </w:r>
            <w:r>
              <w:rPr>
                <w:rFonts w:ascii="Consolas"/>
                <w:b/>
                <w:i w:val="false"/>
                <w:color w:val="000000"/>
                <w:sz w:val="20"/>
              </w:rPr>
              <w:t>Труханова О.</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Алматыкітап</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3"/>
          <w:p>
            <w:pPr>
              <w:spacing w:after="20"/>
              <w:ind w:left="20"/>
              <w:jc w:val="center"/>
            </w:pPr>
            <w:r>
              <w:rPr>
                <w:rFonts w:ascii="Consolas"/>
                <w:b w:val="false"/>
                <w:i w:val="false"/>
                <w:color w:val="000000"/>
                <w:sz w:val="20"/>
              </w:rPr>
              <w:t>2.</w:t>
            </w:r>
            <w:r>
              <w:br/>
            </w:r>
            <w:r>
              <w:rPr>
                <w:rFonts w:ascii="Consolas"/>
                <w:b w:val="false"/>
                <w:i w:val="false"/>
                <w:color w:val="000000"/>
                <w:sz w:val="20"/>
              </w:rPr>
              <w:t>
</w:t>
            </w:r>
          </w:p>
          <w:bookmarkEnd w:id="33"/>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Русский язык. </w:t>
            </w:r>
            <w:r>
              <w:br/>
            </w:r>
            <w:r>
              <w:rPr>
                <w:rFonts w:ascii="Consolas"/>
                <w:b w:val="false"/>
                <w:i w:val="false"/>
                <w:color w:val="000000"/>
                <w:sz w:val="20"/>
              </w:rPr>
              <w:t xml:space="preserve">
Методическое руководство. </w:t>
            </w:r>
            <w:r>
              <w:br/>
            </w:r>
            <w:r>
              <w:rPr>
                <w:rFonts w:ascii="Consolas"/>
                <w:b w:val="false"/>
                <w:i w:val="false"/>
                <w:color w:val="000000"/>
                <w:sz w:val="20"/>
              </w:rPr>
              <w:t>
Часть 1,2 + CD</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Богатырева Е.,</w:t>
            </w:r>
            <w:r>
              <w:br/>
            </w:r>
            <w:r>
              <w:rPr>
                <w:rFonts w:ascii="Consolas"/>
                <w:b w:val="false"/>
                <w:i w:val="false"/>
                <w:color w:val="000000"/>
                <w:sz w:val="20"/>
              </w:rPr>
              <w:t>
Бучина Р.,</w:t>
            </w:r>
            <w:r>
              <w:br/>
            </w:r>
            <w:r>
              <w:rPr>
                <w:rFonts w:ascii="Consolas"/>
                <w:b w:val="false"/>
                <w:i w:val="false"/>
                <w:color w:val="000000"/>
                <w:sz w:val="20"/>
              </w:rPr>
              <w:t>
Остроухова Н.,</w:t>
            </w:r>
            <w:r>
              <w:br/>
            </w:r>
            <w:r>
              <w:rPr>
                <w:rFonts w:ascii="Consolas"/>
                <w:b w:val="false"/>
                <w:i w:val="false"/>
                <w:color w:val="000000"/>
                <w:sz w:val="20"/>
              </w:rPr>
              <w:t>
Регель Н.,</w:t>
            </w:r>
            <w:r>
              <w:br/>
            </w:r>
            <w:r>
              <w:rPr>
                <w:rFonts w:ascii="Consolas"/>
                <w:b w:val="false"/>
                <w:i w:val="false"/>
                <w:color w:val="000000"/>
                <w:sz w:val="20"/>
              </w:rPr>
              <w:t>
Труханова О.</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4"/>
          <w:p>
            <w:pPr>
              <w:spacing w:after="20"/>
              <w:ind w:left="20"/>
              <w:jc w:val="center"/>
            </w:pPr>
            <w:r>
              <w:rPr>
                <w:rFonts w:ascii="Consolas"/>
                <w:b w:val="false"/>
                <w:i w:val="false"/>
                <w:color w:val="000000"/>
                <w:sz w:val="20"/>
              </w:rPr>
              <w:t>3.</w:t>
            </w:r>
            <w:r>
              <w:br/>
            </w:r>
            <w:r>
              <w:rPr>
                <w:rFonts w:ascii="Consolas"/>
                <w:b w:val="false"/>
                <w:i w:val="false"/>
                <w:color w:val="000000"/>
                <w:sz w:val="20"/>
              </w:rPr>
              <w:t>
</w:t>
            </w:r>
          </w:p>
          <w:bookmarkEnd w:id="34"/>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Русский язык. </w:t>
            </w:r>
            <w:r>
              <w:br/>
            </w:r>
            <w:r>
              <w:rPr>
                <w:rFonts w:ascii="Consolas"/>
                <w:b w:val="false"/>
                <w:i w:val="false"/>
                <w:color w:val="000000"/>
                <w:sz w:val="20"/>
              </w:rPr>
              <w:t>
Рабочая тетрадь № 1,2,3,4</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Богатырева Е.,</w:t>
            </w:r>
            <w:r>
              <w:br/>
            </w:r>
            <w:r>
              <w:rPr>
                <w:rFonts w:ascii="Consolas"/>
                <w:b w:val="false"/>
                <w:i w:val="false"/>
                <w:color w:val="000000"/>
                <w:sz w:val="20"/>
              </w:rPr>
              <w:t>
Бучина Р.,</w:t>
            </w:r>
            <w:r>
              <w:br/>
            </w:r>
            <w:r>
              <w:rPr>
                <w:rFonts w:ascii="Consolas"/>
                <w:b w:val="false"/>
                <w:i w:val="false"/>
                <w:color w:val="000000"/>
                <w:sz w:val="20"/>
              </w:rPr>
              <w:t>
Остроухова Н.,</w:t>
            </w:r>
            <w:r>
              <w:br/>
            </w:r>
            <w:r>
              <w:rPr>
                <w:rFonts w:ascii="Consolas"/>
                <w:b w:val="false"/>
                <w:i w:val="false"/>
                <w:color w:val="000000"/>
                <w:sz w:val="20"/>
              </w:rPr>
              <w:t>
Регель Н.,</w:t>
            </w:r>
            <w:r>
              <w:br/>
            </w:r>
            <w:r>
              <w:rPr>
                <w:rFonts w:ascii="Consolas"/>
                <w:b w:val="false"/>
                <w:i w:val="false"/>
                <w:color w:val="000000"/>
                <w:sz w:val="20"/>
              </w:rPr>
              <w:t>
Труханова О.</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5"/>
          <w:p>
            <w:pPr>
              <w:spacing w:after="20"/>
              <w:ind w:left="20"/>
              <w:jc w:val="center"/>
            </w:pPr>
            <w:r>
              <w:rPr>
                <w:rFonts w:ascii="Consolas"/>
                <w:b w:val="false"/>
                <w:i w:val="false"/>
                <w:color w:val="000000"/>
                <w:sz w:val="20"/>
              </w:rPr>
              <w:t>4.</w:t>
            </w:r>
            <w:r>
              <w:br/>
            </w:r>
            <w:r>
              <w:rPr>
                <w:rFonts w:ascii="Consolas"/>
                <w:b w:val="false"/>
                <w:i w:val="false"/>
                <w:color w:val="000000"/>
                <w:sz w:val="20"/>
              </w:rPr>
              <w:t>
</w:t>
            </w:r>
          </w:p>
          <w:bookmarkEnd w:id="35"/>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Литературное чтение. </w:t>
            </w:r>
            <w:r>
              <w:br/>
            </w:r>
            <w:r>
              <w:rPr>
                <w:rFonts w:ascii="Consolas"/>
                <w:b w:val="false"/>
                <w:i w:val="false"/>
                <w:color w:val="000000"/>
                <w:sz w:val="20"/>
              </w:rPr>
              <w:t>
Учебник. Часть 1,2,3</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Богатырева Е., </w:t>
            </w:r>
            <w:r>
              <w:br/>
            </w:r>
            <w:r>
              <w:rPr>
                <w:rFonts w:ascii="Consolas"/>
                <w:b w:val="false"/>
                <w:i w:val="false"/>
                <w:color w:val="000000"/>
                <w:sz w:val="20"/>
              </w:rPr>
              <w:t xml:space="preserve">
Бучина Р., </w:t>
            </w:r>
            <w:r>
              <w:br/>
            </w:r>
            <w:r>
              <w:rPr>
                <w:rFonts w:ascii="Consolas"/>
                <w:b w:val="false"/>
                <w:i w:val="false"/>
                <w:color w:val="000000"/>
                <w:sz w:val="20"/>
              </w:rPr>
              <w:t xml:space="preserve">
Остроухова Н., </w:t>
            </w:r>
            <w:r>
              <w:br/>
            </w:r>
            <w:r>
              <w:rPr>
                <w:rFonts w:ascii="Consolas"/>
                <w:b w:val="false"/>
                <w:i w:val="false"/>
                <w:color w:val="000000"/>
                <w:sz w:val="20"/>
              </w:rPr>
              <w:t xml:space="preserve">
Регель Н., </w:t>
            </w:r>
            <w:r>
              <w:br/>
            </w:r>
            <w:r>
              <w:rPr>
                <w:rFonts w:ascii="Consolas"/>
                <w:b w:val="false"/>
                <w:i w:val="false"/>
                <w:color w:val="000000"/>
                <w:sz w:val="20"/>
              </w:rPr>
              <w:t>
Труханова О.</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6"/>
          <w:p>
            <w:pPr>
              <w:spacing w:after="20"/>
              <w:ind w:left="20"/>
              <w:jc w:val="center"/>
            </w:pPr>
            <w:r>
              <w:rPr>
                <w:rFonts w:ascii="Consolas"/>
                <w:b w:val="false"/>
                <w:i w:val="false"/>
                <w:color w:val="000000"/>
                <w:sz w:val="20"/>
              </w:rPr>
              <w:t>5.</w:t>
            </w:r>
            <w:r>
              <w:br/>
            </w:r>
            <w:r>
              <w:rPr>
                <w:rFonts w:ascii="Consolas"/>
                <w:b w:val="false"/>
                <w:i w:val="false"/>
                <w:color w:val="000000"/>
                <w:sz w:val="20"/>
              </w:rPr>
              <w:t>
</w:t>
            </w:r>
          </w:p>
          <w:bookmarkEnd w:id="36"/>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Литературное чтение. Методическое руководство. </w:t>
            </w:r>
            <w:r>
              <w:br/>
            </w:r>
            <w:r>
              <w:rPr>
                <w:rFonts w:ascii="Consolas"/>
                <w:b w:val="false"/>
                <w:i w:val="false"/>
                <w:color w:val="000000"/>
                <w:sz w:val="20"/>
              </w:rPr>
              <w:t>
Часть 1,2,3 + CD</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Богатырева Е., </w:t>
            </w:r>
            <w:r>
              <w:br/>
            </w:r>
            <w:r>
              <w:rPr>
                <w:rFonts w:ascii="Consolas"/>
                <w:b w:val="false"/>
                <w:i w:val="false"/>
                <w:color w:val="000000"/>
                <w:sz w:val="20"/>
              </w:rPr>
              <w:t xml:space="preserve">
Бучина Р., </w:t>
            </w:r>
            <w:r>
              <w:br/>
            </w:r>
            <w:r>
              <w:rPr>
                <w:rFonts w:ascii="Consolas"/>
                <w:b w:val="false"/>
                <w:i w:val="false"/>
                <w:color w:val="000000"/>
                <w:sz w:val="20"/>
              </w:rPr>
              <w:t xml:space="preserve">
Остроухова Н., </w:t>
            </w:r>
            <w:r>
              <w:br/>
            </w:r>
            <w:r>
              <w:rPr>
                <w:rFonts w:ascii="Consolas"/>
                <w:b w:val="false"/>
                <w:i w:val="false"/>
                <w:color w:val="000000"/>
                <w:sz w:val="20"/>
              </w:rPr>
              <w:t xml:space="preserve">
Регель Н., </w:t>
            </w:r>
            <w:r>
              <w:br/>
            </w:r>
            <w:r>
              <w:rPr>
                <w:rFonts w:ascii="Consolas"/>
                <w:b w:val="false"/>
                <w:i w:val="false"/>
                <w:color w:val="000000"/>
                <w:sz w:val="20"/>
              </w:rPr>
              <w:t>
Труханова О.</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7"/>
          <w:p>
            <w:pPr>
              <w:spacing w:after="20"/>
              <w:ind w:left="20"/>
              <w:jc w:val="center"/>
            </w:pPr>
            <w:r>
              <w:rPr>
                <w:rFonts w:ascii="Consolas"/>
                <w:b w:val="false"/>
                <w:i w:val="false"/>
                <w:color w:val="000000"/>
                <w:sz w:val="20"/>
              </w:rPr>
              <w:t>6.</w:t>
            </w:r>
            <w:r>
              <w:br/>
            </w:r>
            <w:r>
              <w:rPr>
                <w:rFonts w:ascii="Consolas"/>
                <w:b w:val="false"/>
                <w:i w:val="false"/>
                <w:color w:val="000000"/>
                <w:sz w:val="20"/>
              </w:rPr>
              <w:t>
</w:t>
            </w:r>
          </w:p>
          <w:bookmarkEnd w:id="37"/>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Литературное чтение. </w:t>
            </w:r>
            <w:r>
              <w:br/>
            </w:r>
            <w:r>
              <w:rPr>
                <w:rFonts w:ascii="Consolas"/>
                <w:b w:val="false"/>
                <w:i w:val="false"/>
                <w:color w:val="000000"/>
                <w:sz w:val="20"/>
              </w:rPr>
              <w:t>
Рабочая тетрадь № 1, 2, 3</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Богатырева Е., </w:t>
            </w:r>
            <w:r>
              <w:br/>
            </w:r>
            <w:r>
              <w:rPr>
                <w:rFonts w:ascii="Consolas"/>
                <w:b w:val="false"/>
                <w:i w:val="false"/>
                <w:color w:val="000000"/>
                <w:sz w:val="20"/>
              </w:rPr>
              <w:t xml:space="preserve">
Бучина Р., </w:t>
            </w:r>
            <w:r>
              <w:br/>
            </w:r>
            <w:r>
              <w:rPr>
                <w:rFonts w:ascii="Consolas"/>
                <w:b w:val="false"/>
                <w:i w:val="false"/>
                <w:color w:val="000000"/>
                <w:sz w:val="20"/>
              </w:rPr>
              <w:t xml:space="preserve">
Остроухова Н., </w:t>
            </w:r>
            <w:r>
              <w:br/>
            </w:r>
            <w:r>
              <w:rPr>
                <w:rFonts w:ascii="Consolas"/>
                <w:b w:val="false"/>
                <w:i w:val="false"/>
                <w:color w:val="000000"/>
                <w:sz w:val="20"/>
              </w:rPr>
              <w:t xml:space="preserve">
Регель Н., </w:t>
            </w:r>
            <w:r>
              <w:br/>
            </w:r>
            <w:r>
              <w:rPr>
                <w:rFonts w:ascii="Consolas"/>
                <w:b w:val="false"/>
                <w:i w:val="false"/>
                <w:color w:val="000000"/>
                <w:sz w:val="20"/>
              </w:rPr>
              <w:t>
Труханова О.</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8"/>
          <w:p>
            <w:pPr>
              <w:spacing w:after="20"/>
              <w:ind w:left="20"/>
              <w:jc w:val="center"/>
            </w:pPr>
            <w:r>
              <w:rPr>
                <w:rFonts w:ascii="Consolas"/>
                <w:b w:val="false"/>
                <w:i w:val="false"/>
                <w:color w:val="000000"/>
                <w:sz w:val="20"/>
              </w:rPr>
              <w:t>7.</w:t>
            </w:r>
            <w:r>
              <w:br/>
            </w:r>
            <w:r>
              <w:rPr>
                <w:rFonts w:ascii="Consolas"/>
                <w:b w:val="false"/>
                <w:i w:val="false"/>
                <w:color w:val="000000"/>
                <w:sz w:val="20"/>
              </w:rPr>
              <w:t>
</w:t>
            </w:r>
          </w:p>
          <w:bookmarkEnd w:id="38"/>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xml:space="preserve">
Балапан. Оқулық. </w:t>
            </w:r>
            <w:r>
              <w:br/>
            </w:r>
            <w:r>
              <w:rPr>
                <w:rFonts w:ascii="Consolas"/>
                <w:b w:val="false"/>
                <w:i w:val="false"/>
                <w:color w:val="000000"/>
                <w:sz w:val="20"/>
              </w:rPr>
              <w:t>
1, 2 бөлімдер + CD.</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 Оразбаева, </w:t>
            </w:r>
            <w:r>
              <w:br/>
            </w:r>
            <w:r>
              <w:rPr>
                <w:rFonts w:ascii="Consolas"/>
                <w:b w:val="false"/>
                <w:i w:val="false"/>
                <w:color w:val="000000"/>
                <w:sz w:val="20"/>
              </w:rPr>
              <w:t xml:space="preserve">
Ж. Дәулетбекова, </w:t>
            </w:r>
            <w:r>
              <w:br/>
            </w:r>
            <w:r>
              <w:rPr>
                <w:rFonts w:ascii="Consolas"/>
                <w:b w:val="false"/>
                <w:i w:val="false"/>
                <w:color w:val="000000"/>
                <w:sz w:val="20"/>
              </w:rPr>
              <w:t xml:space="preserve">
А. Рауандина, </w:t>
            </w:r>
            <w:r>
              <w:br/>
            </w:r>
            <w:r>
              <w:rPr>
                <w:rFonts w:ascii="Consolas"/>
                <w:b w:val="false"/>
                <w:i w:val="false"/>
                <w:color w:val="000000"/>
                <w:sz w:val="20"/>
              </w:rPr>
              <w:t xml:space="preserve">
Р. Рахметова, </w:t>
            </w:r>
            <w:r>
              <w:br/>
            </w:r>
            <w:r>
              <w:rPr>
                <w:rFonts w:ascii="Consolas"/>
                <w:b w:val="false"/>
                <w:i w:val="false"/>
                <w:color w:val="000000"/>
                <w:sz w:val="20"/>
              </w:rPr>
              <w:t xml:space="preserve">
Б. Мукеева </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Көкжиек-Горизонт</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9"/>
          <w:p>
            <w:pPr>
              <w:spacing w:after="20"/>
              <w:ind w:left="20"/>
              <w:jc w:val="center"/>
            </w:pPr>
            <w:r>
              <w:rPr>
                <w:rFonts w:ascii="Consolas"/>
                <w:b w:val="false"/>
                <w:i w:val="false"/>
                <w:color w:val="000000"/>
                <w:sz w:val="20"/>
              </w:rPr>
              <w:t>8.</w:t>
            </w:r>
            <w:r>
              <w:br/>
            </w:r>
            <w:r>
              <w:rPr>
                <w:rFonts w:ascii="Consolas"/>
                <w:b w:val="false"/>
                <w:i w:val="false"/>
                <w:color w:val="000000"/>
                <w:sz w:val="20"/>
              </w:rPr>
              <w:t>
</w:t>
            </w:r>
          </w:p>
          <w:bookmarkEnd w:id="39"/>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xml:space="preserve">
Балапан. </w:t>
            </w:r>
            <w:r>
              <w:br/>
            </w:r>
            <w:r>
              <w:rPr>
                <w:rFonts w:ascii="Consolas"/>
                <w:b w:val="false"/>
                <w:i w:val="false"/>
                <w:color w:val="000000"/>
                <w:sz w:val="20"/>
              </w:rPr>
              <w:t xml:space="preserve">
Мұғалім кітабы </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 Оразбаева, </w:t>
            </w:r>
            <w:r>
              <w:br/>
            </w:r>
            <w:r>
              <w:rPr>
                <w:rFonts w:ascii="Consolas"/>
                <w:b w:val="false"/>
                <w:i w:val="false"/>
                <w:color w:val="000000"/>
                <w:sz w:val="20"/>
              </w:rPr>
              <w:t xml:space="preserve">
Ж. Дәулетбекова, </w:t>
            </w:r>
            <w:r>
              <w:br/>
            </w:r>
            <w:r>
              <w:rPr>
                <w:rFonts w:ascii="Consolas"/>
                <w:b w:val="false"/>
                <w:i w:val="false"/>
                <w:color w:val="000000"/>
                <w:sz w:val="20"/>
              </w:rPr>
              <w:t xml:space="preserve">
Р. Рахметова, </w:t>
            </w:r>
            <w:r>
              <w:br/>
            </w:r>
            <w:r>
              <w:rPr>
                <w:rFonts w:ascii="Consolas"/>
                <w:b w:val="false"/>
                <w:i w:val="false"/>
                <w:color w:val="000000"/>
                <w:sz w:val="20"/>
              </w:rPr>
              <w:t xml:space="preserve">
А. Рауандина, </w:t>
            </w:r>
            <w:r>
              <w:br/>
            </w:r>
            <w:r>
              <w:rPr>
                <w:rFonts w:ascii="Consolas"/>
                <w:b w:val="false"/>
                <w:i w:val="false"/>
                <w:color w:val="000000"/>
                <w:sz w:val="20"/>
              </w:rPr>
              <w:t>
А. Юсуп</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Көкжиек-Горизонт</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0"/>
          <w:p>
            <w:pPr>
              <w:spacing w:after="20"/>
              <w:ind w:left="20"/>
              <w:jc w:val="center"/>
            </w:pPr>
            <w:r>
              <w:rPr>
                <w:rFonts w:ascii="Consolas"/>
                <w:b w:val="false"/>
                <w:i w:val="false"/>
                <w:color w:val="000000"/>
                <w:sz w:val="20"/>
              </w:rPr>
              <w:t>9.</w:t>
            </w:r>
            <w:r>
              <w:br/>
            </w:r>
            <w:r>
              <w:rPr>
                <w:rFonts w:ascii="Consolas"/>
                <w:b w:val="false"/>
                <w:i w:val="false"/>
                <w:color w:val="000000"/>
                <w:sz w:val="20"/>
              </w:rPr>
              <w:t>
</w:t>
            </w:r>
          </w:p>
          <w:bookmarkEnd w:id="40"/>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xml:space="preserve">
Балапан. </w:t>
            </w:r>
            <w:r>
              <w:br/>
            </w:r>
            <w:r>
              <w:rPr>
                <w:rFonts w:ascii="Consolas"/>
                <w:b w:val="false"/>
                <w:i w:val="false"/>
                <w:color w:val="000000"/>
                <w:sz w:val="20"/>
              </w:rPr>
              <w:t>
№ 1, 2, 3, 4 жазу дәптерлері</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 Оразбаева, </w:t>
            </w:r>
            <w:r>
              <w:br/>
            </w:r>
            <w:r>
              <w:rPr>
                <w:rFonts w:ascii="Consolas"/>
                <w:b w:val="false"/>
                <w:i w:val="false"/>
                <w:color w:val="000000"/>
                <w:sz w:val="20"/>
              </w:rPr>
              <w:t>
Л. Нұрмұханова.</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Көкжиек-Горизонт</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1"/>
          <w:p>
            <w:pPr>
              <w:spacing w:after="20"/>
              <w:ind w:left="20"/>
              <w:jc w:val="center"/>
            </w:pPr>
            <w:r>
              <w:rPr>
                <w:rFonts w:ascii="Consolas"/>
                <w:b w:val="false"/>
                <w:i w:val="false"/>
                <w:color w:val="000000"/>
                <w:sz w:val="20"/>
              </w:rPr>
              <w:t>10.</w:t>
            </w:r>
            <w:r>
              <w:br/>
            </w:r>
            <w:r>
              <w:rPr>
                <w:rFonts w:ascii="Consolas"/>
                <w:b w:val="false"/>
                <w:i w:val="false"/>
                <w:color w:val="000000"/>
                <w:sz w:val="20"/>
              </w:rPr>
              <w:t>
</w:t>
            </w:r>
          </w:p>
          <w:bookmarkEnd w:id="41"/>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Балапан. Дидактикалық материал</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 Оразбаева, </w:t>
            </w:r>
            <w:r>
              <w:br/>
            </w:r>
            <w:r>
              <w:rPr>
                <w:rFonts w:ascii="Consolas"/>
                <w:b w:val="false"/>
                <w:i w:val="false"/>
                <w:color w:val="000000"/>
                <w:sz w:val="20"/>
              </w:rPr>
              <w:t xml:space="preserve">
Ж. Дәулетбекова, </w:t>
            </w:r>
            <w:r>
              <w:br/>
            </w:r>
            <w:r>
              <w:rPr>
                <w:rFonts w:ascii="Consolas"/>
                <w:b w:val="false"/>
                <w:i w:val="false"/>
                <w:color w:val="000000"/>
                <w:sz w:val="20"/>
              </w:rPr>
              <w:t xml:space="preserve">
А. Рауандина, </w:t>
            </w:r>
            <w:r>
              <w:br/>
            </w:r>
            <w:r>
              <w:rPr>
                <w:rFonts w:ascii="Consolas"/>
                <w:b w:val="false"/>
                <w:i w:val="false"/>
                <w:color w:val="000000"/>
                <w:sz w:val="20"/>
              </w:rPr>
              <w:t xml:space="preserve">
Р. Рахметова, </w:t>
            </w:r>
            <w:r>
              <w:br/>
            </w:r>
            <w:r>
              <w:rPr>
                <w:rFonts w:ascii="Consolas"/>
                <w:b w:val="false"/>
                <w:i w:val="false"/>
                <w:color w:val="000000"/>
                <w:sz w:val="20"/>
              </w:rPr>
              <w:t xml:space="preserve">
М. Баймұратова, </w:t>
            </w:r>
            <w:r>
              <w:br/>
            </w:r>
            <w:r>
              <w:rPr>
                <w:rFonts w:ascii="Consolas"/>
                <w:b w:val="false"/>
                <w:i w:val="false"/>
                <w:color w:val="000000"/>
                <w:sz w:val="20"/>
              </w:rPr>
              <w:t>
Қ. Жайлаубаева</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Көкжиек-Горизонт</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2"/>
          <w:p>
            <w:pPr>
              <w:spacing w:after="20"/>
              <w:ind w:left="20"/>
              <w:jc w:val="center"/>
            </w:pPr>
            <w:r>
              <w:rPr>
                <w:rFonts w:ascii="Consolas"/>
                <w:b w:val="false"/>
                <w:i w:val="false"/>
                <w:color w:val="000000"/>
                <w:sz w:val="20"/>
              </w:rPr>
              <w:t>11.</w:t>
            </w:r>
            <w:r>
              <w:br/>
            </w:r>
            <w:r>
              <w:rPr>
                <w:rFonts w:ascii="Consolas"/>
                <w:b w:val="false"/>
                <w:i w:val="false"/>
                <w:color w:val="000000"/>
                <w:sz w:val="20"/>
              </w:rPr>
              <w:t>
</w:t>
            </w:r>
          </w:p>
          <w:bookmarkEnd w:id="42"/>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Балапан. Лексикалық минимум</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 Оразбаева, </w:t>
            </w:r>
            <w:r>
              <w:br/>
            </w:r>
            <w:r>
              <w:rPr>
                <w:rFonts w:ascii="Consolas"/>
                <w:b w:val="false"/>
                <w:i w:val="false"/>
                <w:color w:val="000000"/>
                <w:sz w:val="20"/>
              </w:rPr>
              <w:t xml:space="preserve">
Ж. Дәулетбекова, </w:t>
            </w:r>
            <w:r>
              <w:br/>
            </w:r>
            <w:r>
              <w:rPr>
                <w:rFonts w:ascii="Consolas"/>
                <w:b w:val="false"/>
                <w:i w:val="false"/>
                <w:color w:val="000000"/>
                <w:sz w:val="20"/>
              </w:rPr>
              <w:t xml:space="preserve">
А. Рауандина, </w:t>
            </w:r>
            <w:r>
              <w:br/>
            </w:r>
            <w:r>
              <w:rPr>
                <w:rFonts w:ascii="Consolas"/>
                <w:b w:val="false"/>
                <w:i w:val="false"/>
                <w:color w:val="000000"/>
                <w:sz w:val="20"/>
              </w:rPr>
              <w:t>
Р. Рахметова,</w:t>
            </w:r>
            <w:r>
              <w:br/>
            </w:r>
            <w:r>
              <w:rPr>
                <w:rFonts w:ascii="Consolas"/>
                <w:b w:val="false"/>
                <w:i w:val="false"/>
                <w:color w:val="000000"/>
                <w:sz w:val="20"/>
              </w:rPr>
              <w:t xml:space="preserve">
Ұ. Әубекерова, </w:t>
            </w:r>
            <w:r>
              <w:br/>
            </w:r>
            <w:r>
              <w:rPr>
                <w:rFonts w:ascii="Consolas"/>
                <w:b w:val="false"/>
                <w:i w:val="false"/>
                <w:color w:val="000000"/>
                <w:sz w:val="20"/>
              </w:rPr>
              <w:t>
Б. Мукеева</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Көкжиек-Горизонт</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3"/>
          <w:p>
            <w:pPr>
              <w:spacing w:after="20"/>
              <w:ind w:left="20"/>
              <w:jc w:val="center"/>
            </w:pPr>
            <w:r>
              <w:rPr>
                <w:rFonts w:ascii="Consolas"/>
                <w:b w:val="false"/>
                <w:i w:val="false"/>
                <w:color w:val="000000"/>
                <w:sz w:val="20"/>
              </w:rPr>
              <w:t>12.</w:t>
            </w:r>
            <w:r>
              <w:br/>
            </w:r>
            <w:r>
              <w:rPr>
                <w:rFonts w:ascii="Consolas"/>
                <w:b w:val="false"/>
                <w:i w:val="false"/>
                <w:color w:val="000000"/>
                <w:sz w:val="20"/>
              </w:rPr>
              <w:t>
</w:t>
            </w:r>
          </w:p>
          <w:bookmarkEnd w:id="43"/>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xml:space="preserve">
Учебник. Часть 1,2,3,4 </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Акпаева А.,</w:t>
            </w:r>
            <w:r>
              <w:br/>
            </w:r>
            <w:r>
              <w:rPr>
                <w:rFonts w:ascii="Consolas"/>
                <w:b w:val="false"/>
                <w:i w:val="false"/>
                <w:color w:val="000000"/>
                <w:sz w:val="20"/>
              </w:rPr>
              <w:t>
Лебедева Л.,</w:t>
            </w:r>
            <w:r>
              <w:br/>
            </w:r>
            <w:r>
              <w:rPr>
                <w:rFonts w:ascii="Consolas"/>
                <w:b w:val="false"/>
                <w:i w:val="false"/>
                <w:color w:val="000000"/>
                <w:sz w:val="20"/>
              </w:rPr>
              <w:t>
Мынжасарова М.</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4"/>
          <w:p>
            <w:pPr>
              <w:spacing w:after="20"/>
              <w:ind w:left="20"/>
              <w:jc w:val="center"/>
            </w:pPr>
            <w:r>
              <w:rPr>
                <w:rFonts w:ascii="Consolas"/>
                <w:b w:val="false"/>
                <w:i w:val="false"/>
                <w:color w:val="000000"/>
                <w:sz w:val="20"/>
              </w:rPr>
              <w:t>13.</w:t>
            </w:r>
            <w:r>
              <w:br/>
            </w:r>
            <w:r>
              <w:rPr>
                <w:rFonts w:ascii="Consolas"/>
                <w:b w:val="false"/>
                <w:i w:val="false"/>
                <w:color w:val="000000"/>
                <w:sz w:val="20"/>
              </w:rPr>
              <w:t>
</w:t>
            </w:r>
          </w:p>
          <w:bookmarkEnd w:id="44"/>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Методическое руководство+ CD</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Акпаева А.,</w:t>
            </w:r>
            <w:r>
              <w:br/>
            </w:r>
            <w:r>
              <w:rPr>
                <w:rFonts w:ascii="Consolas"/>
                <w:b w:val="false"/>
                <w:i w:val="false"/>
                <w:color w:val="000000"/>
                <w:sz w:val="20"/>
              </w:rPr>
              <w:t>
Лебедева Л.,</w:t>
            </w:r>
            <w:r>
              <w:br/>
            </w:r>
            <w:r>
              <w:rPr>
                <w:rFonts w:ascii="Consolas"/>
                <w:b w:val="false"/>
                <w:i w:val="false"/>
                <w:color w:val="000000"/>
                <w:sz w:val="20"/>
              </w:rPr>
              <w:t>
Лихобабенко Т.</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5"/>
          <w:p>
            <w:pPr>
              <w:spacing w:after="20"/>
              <w:ind w:left="20"/>
              <w:jc w:val="center"/>
            </w:pPr>
            <w:r>
              <w:rPr>
                <w:rFonts w:ascii="Consolas"/>
                <w:b w:val="false"/>
                <w:i w:val="false"/>
                <w:color w:val="000000"/>
                <w:sz w:val="20"/>
              </w:rPr>
              <w:t>14.</w:t>
            </w:r>
            <w:r>
              <w:br/>
            </w:r>
            <w:r>
              <w:rPr>
                <w:rFonts w:ascii="Consolas"/>
                <w:b w:val="false"/>
                <w:i w:val="false"/>
                <w:color w:val="000000"/>
                <w:sz w:val="20"/>
              </w:rPr>
              <w:t>
</w:t>
            </w:r>
          </w:p>
          <w:bookmarkEnd w:id="45"/>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Рабочая тетрадь № 1,2,3,4</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Акпаева А.,</w:t>
            </w:r>
            <w:r>
              <w:br/>
            </w:r>
            <w:r>
              <w:rPr>
                <w:rFonts w:ascii="Consolas"/>
                <w:b w:val="false"/>
                <w:i w:val="false"/>
                <w:color w:val="000000"/>
                <w:sz w:val="20"/>
              </w:rPr>
              <w:t>
Лебедева Л.,</w:t>
            </w:r>
            <w:r>
              <w:br/>
            </w:r>
            <w:r>
              <w:rPr>
                <w:rFonts w:ascii="Consolas"/>
                <w:b w:val="false"/>
                <w:i w:val="false"/>
                <w:color w:val="000000"/>
                <w:sz w:val="20"/>
              </w:rPr>
              <w:t>
Мынжасарова М.</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6"/>
          <w:p>
            <w:pPr>
              <w:spacing w:after="20"/>
              <w:ind w:left="20"/>
              <w:jc w:val="center"/>
            </w:pPr>
            <w:r>
              <w:rPr>
                <w:rFonts w:ascii="Consolas"/>
                <w:b w:val="false"/>
                <w:i w:val="false"/>
                <w:color w:val="000000"/>
                <w:sz w:val="20"/>
              </w:rPr>
              <w:t>15.</w:t>
            </w:r>
            <w:r>
              <w:br/>
            </w:r>
            <w:r>
              <w:rPr>
                <w:rFonts w:ascii="Consolas"/>
                <w:b w:val="false"/>
                <w:i w:val="false"/>
                <w:color w:val="000000"/>
                <w:sz w:val="20"/>
              </w:rPr>
              <w:t>
</w:t>
            </w:r>
          </w:p>
          <w:bookmarkEnd w:id="46"/>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Естествознание. </w:t>
            </w:r>
            <w:r>
              <w:br/>
            </w:r>
            <w:r>
              <w:rPr>
                <w:rFonts w:ascii="Consolas"/>
                <w:b w:val="false"/>
                <w:i w:val="false"/>
                <w:color w:val="000000"/>
                <w:sz w:val="20"/>
              </w:rPr>
              <w:t>
Учебник</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Болтушенко Н., </w:t>
            </w:r>
            <w:r>
              <w:br/>
            </w:r>
            <w:r>
              <w:rPr>
                <w:rFonts w:ascii="Consolas"/>
                <w:b w:val="false"/>
                <w:i w:val="false"/>
                <w:color w:val="000000"/>
                <w:sz w:val="20"/>
              </w:rPr>
              <w:t xml:space="preserve">
Зворыгина В., </w:t>
            </w:r>
            <w:r>
              <w:br/>
            </w:r>
            <w:r>
              <w:rPr>
                <w:rFonts w:ascii="Consolas"/>
                <w:b w:val="false"/>
                <w:i w:val="false"/>
                <w:color w:val="000000"/>
                <w:sz w:val="20"/>
              </w:rPr>
              <w:t xml:space="preserve">
Избасарова Р., </w:t>
            </w:r>
            <w:r>
              <w:br/>
            </w:r>
            <w:r>
              <w:rPr>
                <w:rFonts w:ascii="Consolas"/>
                <w:b w:val="false"/>
                <w:i w:val="false"/>
                <w:color w:val="000000"/>
                <w:sz w:val="20"/>
              </w:rPr>
              <w:t xml:space="preserve">
Лауто О., </w:t>
            </w:r>
            <w:r>
              <w:br/>
            </w:r>
            <w:r>
              <w:rPr>
                <w:rFonts w:ascii="Consolas"/>
                <w:b w:val="false"/>
                <w:i w:val="false"/>
                <w:color w:val="000000"/>
                <w:sz w:val="20"/>
              </w:rPr>
              <w:t xml:space="preserve">
Помогайко Т., </w:t>
            </w:r>
            <w:r>
              <w:br/>
            </w:r>
            <w:r>
              <w:rPr>
                <w:rFonts w:ascii="Consolas"/>
                <w:b w:val="false"/>
                <w:i w:val="false"/>
                <w:color w:val="000000"/>
                <w:sz w:val="20"/>
              </w:rPr>
              <w:t>
Яндулова Т.</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7"/>
          <w:p>
            <w:pPr>
              <w:spacing w:after="20"/>
              <w:ind w:left="20"/>
              <w:jc w:val="center"/>
            </w:pPr>
            <w:r>
              <w:rPr>
                <w:rFonts w:ascii="Consolas"/>
                <w:b w:val="false"/>
                <w:i w:val="false"/>
                <w:color w:val="000000"/>
                <w:sz w:val="20"/>
              </w:rPr>
              <w:t>16.</w:t>
            </w:r>
            <w:r>
              <w:br/>
            </w:r>
            <w:r>
              <w:rPr>
                <w:rFonts w:ascii="Consolas"/>
                <w:b w:val="false"/>
                <w:i w:val="false"/>
                <w:color w:val="000000"/>
                <w:sz w:val="20"/>
              </w:rPr>
              <w:t>
</w:t>
            </w:r>
          </w:p>
          <w:bookmarkEnd w:id="47"/>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Естествознание. </w:t>
            </w:r>
            <w:r>
              <w:br/>
            </w:r>
            <w:r>
              <w:rPr>
                <w:rFonts w:ascii="Consolas"/>
                <w:b w:val="false"/>
                <w:i w:val="false"/>
                <w:color w:val="000000"/>
                <w:sz w:val="20"/>
              </w:rPr>
              <w:t>
Методическое руководство + CD</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Болтушенко Н., </w:t>
            </w:r>
            <w:r>
              <w:br/>
            </w:r>
            <w:r>
              <w:rPr>
                <w:rFonts w:ascii="Consolas"/>
                <w:b w:val="false"/>
                <w:i w:val="false"/>
                <w:color w:val="000000"/>
                <w:sz w:val="20"/>
              </w:rPr>
              <w:t xml:space="preserve">
Зворыгина В., </w:t>
            </w:r>
            <w:r>
              <w:br/>
            </w:r>
            <w:r>
              <w:rPr>
                <w:rFonts w:ascii="Consolas"/>
                <w:b w:val="false"/>
                <w:i w:val="false"/>
                <w:color w:val="000000"/>
                <w:sz w:val="20"/>
              </w:rPr>
              <w:t xml:space="preserve">
Лауто О., </w:t>
            </w:r>
            <w:r>
              <w:br/>
            </w:r>
            <w:r>
              <w:rPr>
                <w:rFonts w:ascii="Consolas"/>
                <w:b w:val="false"/>
                <w:i w:val="false"/>
                <w:color w:val="000000"/>
                <w:sz w:val="20"/>
              </w:rPr>
              <w:t xml:space="preserve">
Помогайко Т., </w:t>
            </w:r>
            <w:r>
              <w:br/>
            </w:r>
            <w:r>
              <w:rPr>
                <w:rFonts w:ascii="Consolas"/>
                <w:b w:val="false"/>
                <w:i w:val="false"/>
                <w:color w:val="000000"/>
                <w:sz w:val="20"/>
              </w:rPr>
              <w:t>
Яндулова Т.</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8"/>
          <w:p>
            <w:pPr>
              <w:spacing w:after="20"/>
              <w:ind w:left="20"/>
              <w:jc w:val="center"/>
            </w:pPr>
            <w:r>
              <w:rPr>
                <w:rFonts w:ascii="Consolas"/>
                <w:b w:val="false"/>
                <w:i w:val="false"/>
                <w:color w:val="000000"/>
                <w:sz w:val="20"/>
              </w:rPr>
              <w:t>17.</w:t>
            </w:r>
            <w:r>
              <w:br/>
            </w:r>
            <w:r>
              <w:rPr>
                <w:rFonts w:ascii="Consolas"/>
                <w:b w:val="false"/>
                <w:i w:val="false"/>
                <w:color w:val="000000"/>
                <w:sz w:val="20"/>
              </w:rPr>
              <w:t>
</w:t>
            </w:r>
          </w:p>
          <w:bookmarkEnd w:id="48"/>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Естествознание. </w:t>
            </w:r>
            <w:r>
              <w:br/>
            </w:r>
            <w:r>
              <w:rPr>
                <w:rFonts w:ascii="Consolas"/>
                <w:b w:val="false"/>
                <w:i w:val="false"/>
                <w:color w:val="000000"/>
                <w:sz w:val="20"/>
              </w:rPr>
              <w:t xml:space="preserve">
Научный дневничок. </w:t>
            </w:r>
            <w:r>
              <w:br/>
            </w:r>
            <w:r>
              <w:rPr>
                <w:rFonts w:ascii="Consolas"/>
                <w:b w:val="false"/>
                <w:i w:val="false"/>
                <w:color w:val="000000"/>
                <w:sz w:val="20"/>
              </w:rPr>
              <w:t>
Рабочая тетрадь № 1,2</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Болтушенко Н., </w:t>
            </w:r>
            <w:r>
              <w:br/>
            </w:r>
            <w:r>
              <w:rPr>
                <w:rFonts w:ascii="Consolas"/>
                <w:b w:val="false"/>
                <w:i w:val="false"/>
                <w:color w:val="000000"/>
                <w:sz w:val="20"/>
              </w:rPr>
              <w:t xml:space="preserve">
Зворыгина В., </w:t>
            </w:r>
            <w:r>
              <w:br/>
            </w:r>
            <w:r>
              <w:rPr>
                <w:rFonts w:ascii="Consolas"/>
                <w:b w:val="false"/>
                <w:i w:val="false"/>
                <w:color w:val="000000"/>
                <w:sz w:val="20"/>
              </w:rPr>
              <w:t xml:space="preserve">
Избасарова Р., </w:t>
            </w:r>
            <w:r>
              <w:br/>
            </w:r>
            <w:r>
              <w:rPr>
                <w:rFonts w:ascii="Consolas"/>
                <w:b w:val="false"/>
                <w:i w:val="false"/>
                <w:color w:val="000000"/>
                <w:sz w:val="20"/>
              </w:rPr>
              <w:t xml:space="preserve">
Лауто О., </w:t>
            </w:r>
            <w:r>
              <w:br/>
            </w:r>
            <w:r>
              <w:rPr>
                <w:rFonts w:ascii="Consolas"/>
                <w:b w:val="false"/>
                <w:i w:val="false"/>
                <w:color w:val="000000"/>
                <w:sz w:val="20"/>
              </w:rPr>
              <w:t xml:space="preserve">
Помогайко Т., </w:t>
            </w:r>
            <w:r>
              <w:br/>
            </w:r>
            <w:r>
              <w:rPr>
                <w:rFonts w:ascii="Consolas"/>
                <w:b w:val="false"/>
                <w:i w:val="false"/>
                <w:color w:val="000000"/>
                <w:sz w:val="20"/>
              </w:rPr>
              <w:t>
Яндулова Т.</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9"/>
          <w:p>
            <w:pPr>
              <w:spacing w:after="20"/>
              <w:ind w:left="20"/>
              <w:jc w:val="center"/>
            </w:pPr>
            <w:r>
              <w:rPr>
                <w:rFonts w:ascii="Consolas"/>
                <w:b w:val="false"/>
                <w:i w:val="false"/>
                <w:color w:val="000000"/>
                <w:sz w:val="20"/>
              </w:rPr>
              <w:t>18.</w:t>
            </w:r>
            <w:r>
              <w:br/>
            </w:r>
            <w:r>
              <w:rPr>
                <w:rFonts w:ascii="Consolas"/>
                <w:b w:val="false"/>
                <w:i w:val="false"/>
                <w:color w:val="000000"/>
                <w:sz w:val="20"/>
              </w:rPr>
              <w:t>
</w:t>
            </w:r>
          </w:p>
          <w:bookmarkEnd w:id="49"/>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Познание мира. </w:t>
            </w:r>
            <w:r>
              <w:br/>
            </w:r>
            <w:r>
              <w:rPr>
                <w:rFonts w:ascii="Consolas"/>
                <w:b w:val="false"/>
                <w:i w:val="false"/>
                <w:color w:val="000000"/>
                <w:sz w:val="20"/>
              </w:rPr>
              <w:t>
Учебник + CD-диск</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Турмашева Б., </w:t>
            </w:r>
            <w:r>
              <w:br/>
            </w:r>
            <w:r>
              <w:rPr>
                <w:rFonts w:ascii="Consolas"/>
                <w:b w:val="false"/>
                <w:i w:val="false"/>
                <w:color w:val="000000"/>
                <w:sz w:val="20"/>
              </w:rPr>
              <w:t xml:space="preserve">
Салиш С., </w:t>
            </w:r>
            <w:r>
              <w:br/>
            </w:r>
            <w:r>
              <w:rPr>
                <w:rFonts w:ascii="Consolas"/>
                <w:b w:val="false"/>
                <w:i w:val="false"/>
                <w:color w:val="000000"/>
                <w:sz w:val="20"/>
              </w:rPr>
              <w:t>
Мирук Т.</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0"/>
          <w:p>
            <w:pPr>
              <w:spacing w:after="20"/>
              <w:ind w:left="20"/>
              <w:jc w:val="center"/>
            </w:pPr>
            <w:r>
              <w:rPr>
                <w:rFonts w:ascii="Consolas"/>
                <w:b w:val="false"/>
                <w:i w:val="false"/>
                <w:color w:val="000000"/>
                <w:sz w:val="20"/>
              </w:rPr>
              <w:t>19.</w:t>
            </w:r>
            <w:r>
              <w:br/>
            </w:r>
            <w:r>
              <w:rPr>
                <w:rFonts w:ascii="Consolas"/>
                <w:b w:val="false"/>
                <w:i w:val="false"/>
                <w:color w:val="000000"/>
                <w:sz w:val="20"/>
              </w:rPr>
              <w:t>
</w:t>
            </w:r>
          </w:p>
          <w:bookmarkEnd w:id="50"/>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Познание мира. Методическое руководство</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Турмашева Б., </w:t>
            </w:r>
            <w:r>
              <w:br/>
            </w:r>
            <w:r>
              <w:rPr>
                <w:rFonts w:ascii="Consolas"/>
                <w:b w:val="false"/>
                <w:i w:val="false"/>
                <w:color w:val="000000"/>
                <w:sz w:val="20"/>
              </w:rPr>
              <w:t xml:space="preserve">
Салиш С., </w:t>
            </w:r>
            <w:r>
              <w:br/>
            </w:r>
            <w:r>
              <w:rPr>
                <w:rFonts w:ascii="Consolas"/>
                <w:b w:val="false"/>
                <w:i w:val="false"/>
                <w:color w:val="000000"/>
                <w:sz w:val="20"/>
              </w:rPr>
              <w:t>
Мирук Т.</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1"/>
          <w:p>
            <w:pPr>
              <w:spacing w:after="20"/>
              <w:ind w:left="20"/>
              <w:jc w:val="center"/>
            </w:pPr>
            <w:r>
              <w:rPr>
                <w:rFonts w:ascii="Consolas"/>
                <w:b w:val="false"/>
                <w:i w:val="false"/>
                <w:color w:val="000000"/>
                <w:sz w:val="20"/>
              </w:rPr>
              <w:t>20.</w:t>
            </w:r>
            <w:r>
              <w:br/>
            </w:r>
            <w:r>
              <w:rPr>
                <w:rFonts w:ascii="Consolas"/>
                <w:b w:val="false"/>
                <w:i w:val="false"/>
                <w:color w:val="000000"/>
                <w:sz w:val="20"/>
              </w:rPr>
              <w:t>
</w:t>
            </w:r>
          </w:p>
          <w:bookmarkEnd w:id="51"/>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Познание мира. </w:t>
            </w:r>
            <w:r>
              <w:br/>
            </w:r>
            <w:r>
              <w:rPr>
                <w:rFonts w:ascii="Consolas"/>
                <w:b w:val="false"/>
                <w:i w:val="false"/>
                <w:color w:val="000000"/>
                <w:sz w:val="20"/>
              </w:rPr>
              <w:t>
Тетрадь ученика</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Турмашева Б., </w:t>
            </w:r>
            <w:r>
              <w:br/>
            </w:r>
            <w:r>
              <w:rPr>
                <w:rFonts w:ascii="Consolas"/>
                <w:b w:val="false"/>
                <w:i w:val="false"/>
                <w:color w:val="000000"/>
                <w:sz w:val="20"/>
              </w:rPr>
              <w:t xml:space="preserve">
Салиш С., </w:t>
            </w:r>
            <w:r>
              <w:br/>
            </w:r>
            <w:r>
              <w:rPr>
                <w:rFonts w:ascii="Consolas"/>
                <w:b w:val="false"/>
                <w:i w:val="false"/>
                <w:color w:val="000000"/>
                <w:sz w:val="20"/>
              </w:rPr>
              <w:t>
Мирук Т.</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2"/>
          <w:p>
            <w:pPr>
              <w:spacing w:after="20"/>
              <w:ind w:left="20"/>
              <w:jc w:val="center"/>
            </w:pPr>
            <w:r>
              <w:rPr>
                <w:rFonts w:ascii="Consolas"/>
                <w:b w:val="false"/>
                <w:i w:val="false"/>
                <w:color w:val="000000"/>
                <w:sz w:val="20"/>
              </w:rPr>
              <w:t>21.</w:t>
            </w:r>
            <w:r>
              <w:br/>
            </w:r>
            <w:r>
              <w:rPr>
                <w:rFonts w:ascii="Consolas"/>
                <w:b w:val="false"/>
                <w:i w:val="false"/>
                <w:color w:val="000000"/>
                <w:sz w:val="20"/>
              </w:rPr>
              <w:t>
</w:t>
            </w:r>
          </w:p>
          <w:bookmarkEnd w:id="52"/>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Самопознание.</w:t>
            </w:r>
            <w:r>
              <w:br/>
            </w:r>
            <w:r>
              <w:rPr>
                <w:rFonts w:ascii="Consolas"/>
                <w:b w:val="false"/>
                <w:i w:val="false"/>
                <w:color w:val="000000"/>
                <w:sz w:val="20"/>
              </w:rPr>
              <w:t>
Учебник</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Мукажанова Р., </w:t>
            </w:r>
            <w:r>
              <w:br/>
            </w:r>
            <w:r>
              <w:rPr>
                <w:rFonts w:ascii="Consolas"/>
                <w:b w:val="false"/>
                <w:i w:val="false"/>
                <w:color w:val="000000"/>
                <w:sz w:val="20"/>
              </w:rPr>
              <w:t xml:space="preserve">
Омарова Г., </w:t>
            </w:r>
            <w:r>
              <w:br/>
            </w:r>
            <w:r>
              <w:rPr>
                <w:rFonts w:ascii="Consolas"/>
                <w:b w:val="false"/>
                <w:i w:val="false"/>
                <w:color w:val="000000"/>
                <w:sz w:val="20"/>
              </w:rPr>
              <w:t xml:space="preserve">
Карабутова А., </w:t>
            </w:r>
            <w:r>
              <w:br/>
            </w:r>
            <w:r>
              <w:rPr>
                <w:rFonts w:ascii="Consolas"/>
                <w:b w:val="false"/>
                <w:i w:val="false"/>
                <w:color w:val="000000"/>
                <w:sz w:val="20"/>
              </w:rPr>
              <w:t xml:space="preserve">
Керимбаева С., </w:t>
            </w:r>
            <w:r>
              <w:br/>
            </w:r>
            <w:r>
              <w:rPr>
                <w:rFonts w:ascii="Consolas"/>
                <w:b w:val="false"/>
                <w:i w:val="false"/>
                <w:color w:val="000000"/>
                <w:sz w:val="20"/>
              </w:rPr>
              <w:t xml:space="preserve">
Лосева Е., </w:t>
            </w:r>
            <w:r>
              <w:br/>
            </w:r>
            <w:r>
              <w:rPr>
                <w:rFonts w:ascii="Consolas"/>
                <w:b w:val="false"/>
                <w:i w:val="false"/>
                <w:color w:val="000000"/>
                <w:sz w:val="20"/>
              </w:rPr>
              <w:t xml:space="preserve">
Токовенко О., </w:t>
            </w:r>
            <w:r>
              <w:br/>
            </w:r>
            <w:r>
              <w:rPr>
                <w:rFonts w:ascii="Consolas"/>
                <w:b w:val="false"/>
                <w:i w:val="false"/>
                <w:color w:val="000000"/>
                <w:sz w:val="20"/>
              </w:rPr>
              <w:t>
Ковригина О.</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Бобек</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3"/>
          <w:p>
            <w:pPr>
              <w:spacing w:after="20"/>
              <w:ind w:left="20"/>
              <w:jc w:val="center"/>
            </w:pPr>
            <w:r>
              <w:rPr>
                <w:rFonts w:ascii="Consolas"/>
                <w:b w:val="false"/>
                <w:i w:val="false"/>
                <w:color w:val="000000"/>
                <w:sz w:val="20"/>
              </w:rPr>
              <w:t>22.</w:t>
            </w:r>
            <w:r>
              <w:br/>
            </w:r>
            <w:r>
              <w:rPr>
                <w:rFonts w:ascii="Consolas"/>
                <w:b w:val="false"/>
                <w:i w:val="false"/>
                <w:color w:val="000000"/>
                <w:sz w:val="20"/>
              </w:rPr>
              <w:t>
</w:t>
            </w:r>
          </w:p>
          <w:bookmarkEnd w:id="53"/>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Самопознание.</w:t>
            </w:r>
            <w:r>
              <w:br/>
            </w:r>
            <w:r>
              <w:rPr>
                <w:rFonts w:ascii="Consolas"/>
                <w:b w:val="false"/>
                <w:i w:val="false"/>
                <w:color w:val="000000"/>
                <w:sz w:val="20"/>
              </w:rPr>
              <w:t>
Методическое пособие для учителя</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Мукажанова Р., </w:t>
            </w:r>
            <w:r>
              <w:br/>
            </w:r>
            <w:r>
              <w:rPr>
                <w:rFonts w:ascii="Consolas"/>
                <w:b w:val="false"/>
                <w:i w:val="false"/>
                <w:color w:val="000000"/>
                <w:sz w:val="20"/>
              </w:rPr>
              <w:t xml:space="preserve">
Омарова Г., </w:t>
            </w:r>
            <w:r>
              <w:br/>
            </w:r>
            <w:r>
              <w:rPr>
                <w:rFonts w:ascii="Consolas"/>
                <w:b w:val="false"/>
                <w:i w:val="false"/>
                <w:color w:val="000000"/>
                <w:sz w:val="20"/>
              </w:rPr>
              <w:t xml:space="preserve">
Карабутова А., </w:t>
            </w:r>
            <w:r>
              <w:br/>
            </w:r>
            <w:r>
              <w:rPr>
                <w:rFonts w:ascii="Consolas"/>
                <w:b w:val="false"/>
                <w:i w:val="false"/>
                <w:color w:val="000000"/>
                <w:sz w:val="20"/>
              </w:rPr>
              <w:t xml:space="preserve">
Керимбаева С., </w:t>
            </w:r>
            <w:r>
              <w:br/>
            </w:r>
            <w:r>
              <w:rPr>
                <w:rFonts w:ascii="Consolas"/>
                <w:b w:val="false"/>
                <w:i w:val="false"/>
                <w:color w:val="000000"/>
                <w:sz w:val="20"/>
              </w:rPr>
              <w:t xml:space="preserve">
Лосева Е., </w:t>
            </w:r>
            <w:r>
              <w:br/>
            </w:r>
            <w:r>
              <w:rPr>
                <w:rFonts w:ascii="Consolas"/>
                <w:b w:val="false"/>
                <w:i w:val="false"/>
                <w:color w:val="000000"/>
                <w:sz w:val="20"/>
              </w:rPr>
              <w:t xml:space="preserve">
Токовенко О., </w:t>
            </w:r>
            <w:r>
              <w:br/>
            </w:r>
            <w:r>
              <w:rPr>
                <w:rFonts w:ascii="Consolas"/>
                <w:b w:val="false"/>
                <w:i w:val="false"/>
                <w:color w:val="000000"/>
                <w:sz w:val="20"/>
              </w:rPr>
              <w:t>
Ковригина О.</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Бобек</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4"/>
          <w:p>
            <w:pPr>
              <w:spacing w:after="20"/>
              <w:ind w:left="20"/>
              <w:jc w:val="center"/>
            </w:pPr>
            <w:r>
              <w:rPr>
                <w:rFonts w:ascii="Consolas"/>
                <w:b w:val="false"/>
                <w:i w:val="false"/>
                <w:color w:val="000000"/>
                <w:sz w:val="20"/>
              </w:rPr>
              <w:t>23.</w:t>
            </w:r>
            <w:r>
              <w:br/>
            </w:r>
            <w:r>
              <w:rPr>
                <w:rFonts w:ascii="Consolas"/>
                <w:b w:val="false"/>
                <w:i w:val="false"/>
                <w:color w:val="000000"/>
                <w:sz w:val="20"/>
              </w:rPr>
              <w:t>
</w:t>
            </w:r>
          </w:p>
          <w:bookmarkEnd w:id="54"/>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Самопознание.</w:t>
            </w:r>
            <w:r>
              <w:br/>
            </w:r>
            <w:r>
              <w:rPr>
                <w:rFonts w:ascii="Consolas"/>
                <w:b w:val="false"/>
                <w:i w:val="false"/>
                <w:color w:val="000000"/>
                <w:sz w:val="20"/>
              </w:rPr>
              <w:t>
Тетрадь ученика</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Мукажанова Р., </w:t>
            </w:r>
            <w:r>
              <w:br/>
            </w:r>
            <w:r>
              <w:rPr>
                <w:rFonts w:ascii="Consolas"/>
                <w:b w:val="false"/>
                <w:i w:val="false"/>
                <w:color w:val="000000"/>
                <w:sz w:val="20"/>
              </w:rPr>
              <w:t xml:space="preserve">
Омарова Г., </w:t>
            </w:r>
            <w:r>
              <w:br/>
            </w:r>
            <w:r>
              <w:rPr>
                <w:rFonts w:ascii="Consolas"/>
                <w:b w:val="false"/>
                <w:i w:val="false"/>
                <w:color w:val="000000"/>
                <w:sz w:val="20"/>
              </w:rPr>
              <w:t xml:space="preserve">
Карабутова А., </w:t>
            </w:r>
            <w:r>
              <w:br/>
            </w:r>
            <w:r>
              <w:rPr>
                <w:rFonts w:ascii="Consolas"/>
                <w:b w:val="false"/>
                <w:i w:val="false"/>
                <w:color w:val="000000"/>
                <w:sz w:val="20"/>
              </w:rPr>
              <w:t xml:space="preserve">
Керимбаева С., </w:t>
            </w:r>
            <w:r>
              <w:br/>
            </w:r>
            <w:r>
              <w:rPr>
                <w:rFonts w:ascii="Consolas"/>
                <w:b w:val="false"/>
                <w:i w:val="false"/>
                <w:color w:val="000000"/>
                <w:sz w:val="20"/>
              </w:rPr>
              <w:t xml:space="preserve">
Лосева Е., </w:t>
            </w:r>
            <w:r>
              <w:br/>
            </w:r>
            <w:r>
              <w:rPr>
                <w:rFonts w:ascii="Consolas"/>
                <w:b w:val="false"/>
                <w:i w:val="false"/>
                <w:color w:val="000000"/>
                <w:sz w:val="20"/>
              </w:rPr>
              <w:t xml:space="preserve">
Токовенко О., </w:t>
            </w:r>
            <w:r>
              <w:br/>
            </w:r>
            <w:r>
              <w:rPr>
                <w:rFonts w:ascii="Consolas"/>
                <w:b w:val="false"/>
                <w:i w:val="false"/>
                <w:color w:val="000000"/>
                <w:sz w:val="20"/>
              </w:rPr>
              <w:t>
Ковригина О.</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Бобек</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5"/>
          <w:p>
            <w:pPr>
              <w:spacing w:after="20"/>
              <w:ind w:left="20"/>
              <w:jc w:val="center"/>
            </w:pPr>
            <w:r>
              <w:rPr>
                <w:rFonts w:ascii="Consolas"/>
                <w:b w:val="false"/>
                <w:i w:val="false"/>
                <w:color w:val="000000"/>
                <w:sz w:val="20"/>
              </w:rPr>
              <w:t>24.</w:t>
            </w:r>
            <w:r>
              <w:br/>
            </w:r>
            <w:r>
              <w:rPr>
                <w:rFonts w:ascii="Consolas"/>
                <w:b w:val="false"/>
                <w:i w:val="false"/>
                <w:color w:val="000000"/>
                <w:sz w:val="20"/>
              </w:rPr>
              <w:t>
</w:t>
            </w:r>
          </w:p>
          <w:bookmarkEnd w:id="55"/>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Художественный труд. Учебник + CD</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Раупова Н.</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6"/>
          <w:p>
            <w:pPr>
              <w:spacing w:after="20"/>
              <w:ind w:left="20"/>
              <w:jc w:val="center"/>
            </w:pPr>
            <w:r>
              <w:rPr>
                <w:rFonts w:ascii="Consolas"/>
                <w:b w:val="false"/>
                <w:i w:val="false"/>
                <w:color w:val="000000"/>
                <w:sz w:val="20"/>
              </w:rPr>
              <w:t>25.</w:t>
            </w:r>
            <w:r>
              <w:br/>
            </w:r>
            <w:r>
              <w:rPr>
                <w:rFonts w:ascii="Consolas"/>
                <w:b w:val="false"/>
                <w:i w:val="false"/>
                <w:color w:val="000000"/>
                <w:sz w:val="20"/>
              </w:rPr>
              <w:t>
</w:t>
            </w:r>
          </w:p>
          <w:bookmarkEnd w:id="56"/>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Художественный труд. </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Раупова Н.,</w:t>
            </w:r>
            <w:r>
              <w:br/>
            </w:r>
            <w:r>
              <w:rPr>
                <w:rFonts w:ascii="Consolas"/>
                <w:b w:val="false"/>
                <w:i w:val="false"/>
                <w:color w:val="000000"/>
                <w:sz w:val="20"/>
              </w:rPr>
              <w:t>
Саугабаева М.</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7"/>
          <w:p>
            <w:pPr>
              <w:spacing w:after="20"/>
              <w:ind w:left="20"/>
              <w:jc w:val="center"/>
            </w:pPr>
            <w:r>
              <w:rPr>
                <w:rFonts w:ascii="Consolas"/>
                <w:b w:val="false"/>
                <w:i w:val="false"/>
                <w:color w:val="000000"/>
                <w:sz w:val="20"/>
              </w:rPr>
              <w:t>26.</w:t>
            </w:r>
            <w:r>
              <w:br/>
            </w:r>
            <w:r>
              <w:rPr>
                <w:rFonts w:ascii="Consolas"/>
                <w:b w:val="false"/>
                <w:i w:val="false"/>
                <w:color w:val="000000"/>
                <w:sz w:val="20"/>
              </w:rPr>
              <w:t>
</w:t>
            </w:r>
          </w:p>
          <w:bookmarkEnd w:id="57"/>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Художественный труд. Рабочая тетрадь № 1, 2</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Раупова Н.</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8"/>
          <w:p>
            <w:pPr>
              <w:spacing w:after="20"/>
              <w:ind w:left="20"/>
              <w:jc w:val="center"/>
            </w:pPr>
            <w:r>
              <w:rPr>
                <w:rFonts w:ascii="Consolas"/>
                <w:b w:val="false"/>
                <w:i w:val="false"/>
                <w:color w:val="000000"/>
                <w:sz w:val="20"/>
              </w:rPr>
              <w:t>27.</w:t>
            </w:r>
            <w:r>
              <w:br/>
            </w:r>
            <w:r>
              <w:rPr>
                <w:rFonts w:ascii="Consolas"/>
                <w:b w:val="false"/>
                <w:i w:val="false"/>
                <w:color w:val="000000"/>
                <w:sz w:val="20"/>
              </w:rPr>
              <w:t>
</w:t>
            </w:r>
          </w:p>
          <w:bookmarkEnd w:id="58"/>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 </w:t>
            </w:r>
            <w:r>
              <w:br/>
            </w:r>
            <w:r>
              <w:rPr>
                <w:rFonts w:ascii="Consolas"/>
                <w:b w:val="false"/>
                <w:i w:val="false"/>
                <w:color w:val="000000"/>
                <w:sz w:val="20"/>
              </w:rPr>
              <w:t>
Учебник</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Горчакова Е.,</w:t>
            </w:r>
            <w:r>
              <w:br/>
            </w:r>
            <w:r>
              <w:rPr>
                <w:rFonts w:ascii="Consolas"/>
                <w:b w:val="false"/>
                <w:i w:val="false"/>
                <w:color w:val="000000"/>
                <w:sz w:val="20"/>
              </w:rPr>
              <w:t>
Плешакова Т.</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9"/>
          <w:p>
            <w:pPr>
              <w:spacing w:after="20"/>
              <w:ind w:left="20"/>
              <w:jc w:val="center"/>
            </w:pPr>
            <w:r>
              <w:rPr>
                <w:rFonts w:ascii="Consolas"/>
                <w:b w:val="false"/>
                <w:i w:val="false"/>
                <w:color w:val="000000"/>
                <w:sz w:val="20"/>
              </w:rPr>
              <w:t>28.</w:t>
            </w:r>
            <w:r>
              <w:br/>
            </w:r>
            <w:r>
              <w:rPr>
                <w:rFonts w:ascii="Consolas"/>
                <w:b w:val="false"/>
                <w:i w:val="false"/>
                <w:color w:val="000000"/>
                <w:sz w:val="20"/>
              </w:rPr>
              <w:t>
</w:t>
            </w:r>
          </w:p>
          <w:bookmarkEnd w:id="59"/>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 </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Горчакова Е.,</w:t>
            </w:r>
            <w:r>
              <w:br/>
            </w:r>
            <w:r>
              <w:rPr>
                <w:rFonts w:ascii="Consolas"/>
                <w:b w:val="false"/>
                <w:i w:val="false"/>
                <w:color w:val="000000"/>
                <w:sz w:val="20"/>
              </w:rPr>
              <w:t>
Плешакова Т.</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0"/>
          <w:p>
            <w:pPr>
              <w:spacing w:after="20"/>
              <w:ind w:left="20"/>
              <w:jc w:val="center"/>
            </w:pPr>
            <w:r>
              <w:rPr>
                <w:rFonts w:ascii="Consolas"/>
                <w:b w:val="false"/>
                <w:i w:val="false"/>
                <w:color w:val="000000"/>
                <w:sz w:val="20"/>
              </w:rPr>
              <w:t>29.</w:t>
            </w:r>
            <w:r>
              <w:br/>
            </w:r>
            <w:r>
              <w:rPr>
                <w:rFonts w:ascii="Consolas"/>
                <w:b w:val="false"/>
                <w:i w:val="false"/>
                <w:color w:val="000000"/>
                <w:sz w:val="20"/>
              </w:rPr>
              <w:t>
</w:t>
            </w:r>
          </w:p>
          <w:bookmarkEnd w:id="60"/>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 </w:t>
            </w:r>
            <w:r>
              <w:br/>
            </w:r>
            <w:r>
              <w:rPr>
                <w:rFonts w:ascii="Consolas"/>
                <w:b w:val="false"/>
                <w:i w:val="false"/>
                <w:color w:val="000000"/>
                <w:sz w:val="20"/>
              </w:rPr>
              <w:t>
Нотная хрестоматия</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Сост.:</w:t>
            </w:r>
            <w:r>
              <w:br/>
            </w:r>
            <w:r>
              <w:rPr>
                <w:rFonts w:ascii="Consolas"/>
                <w:b w:val="false"/>
                <w:i w:val="false"/>
                <w:color w:val="000000"/>
                <w:sz w:val="20"/>
              </w:rPr>
              <w:t>
Горчакова Е.,</w:t>
            </w:r>
            <w:r>
              <w:br/>
            </w:r>
            <w:r>
              <w:rPr>
                <w:rFonts w:ascii="Consolas"/>
                <w:b w:val="false"/>
                <w:i w:val="false"/>
                <w:color w:val="000000"/>
                <w:sz w:val="20"/>
              </w:rPr>
              <w:t>
Плешакова Т.</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1"/>
          <w:p>
            <w:pPr>
              <w:spacing w:after="20"/>
              <w:ind w:left="20"/>
              <w:jc w:val="center"/>
            </w:pPr>
            <w:r>
              <w:rPr>
                <w:rFonts w:ascii="Consolas"/>
                <w:b w:val="false"/>
                <w:i w:val="false"/>
                <w:color w:val="000000"/>
                <w:sz w:val="20"/>
              </w:rPr>
              <w:t>30.</w:t>
            </w:r>
            <w:r>
              <w:br/>
            </w:r>
            <w:r>
              <w:rPr>
                <w:rFonts w:ascii="Consolas"/>
                <w:b w:val="false"/>
                <w:i w:val="false"/>
                <w:color w:val="000000"/>
                <w:sz w:val="20"/>
              </w:rPr>
              <w:t>
</w:t>
            </w:r>
          </w:p>
          <w:bookmarkEnd w:id="61"/>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 </w:t>
            </w:r>
            <w:r>
              <w:br/>
            </w:r>
            <w:r>
              <w:rPr>
                <w:rFonts w:ascii="Consolas"/>
                <w:b w:val="false"/>
                <w:i w:val="false"/>
                <w:color w:val="000000"/>
                <w:sz w:val="20"/>
              </w:rPr>
              <w:t>
Рабочая тетрадь</w:t>
            </w:r>
            <w:r>
              <w:br/>
            </w:r>
            <w:r>
              <w:rPr>
                <w:rFonts w:ascii="Consolas"/>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Горчакова Е., </w:t>
            </w:r>
            <w:r>
              <w:br/>
            </w:r>
            <w:r>
              <w:rPr>
                <w:rFonts w:ascii="Consolas"/>
                <w:b w:val="false"/>
                <w:i w:val="false"/>
                <w:color w:val="000000"/>
                <w:sz w:val="20"/>
              </w:rPr>
              <w:t>
Плешакова Т.</w:t>
            </w:r>
            <w:r>
              <w:br/>
            </w:r>
            <w:r>
              <w:rPr>
                <w:rFonts w:ascii="Consolas"/>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строки, порядковые номера 31-99, исключить;</w:t>
      </w:r>
      <w:r>
        <w:br/>
      </w:r>
      <w:r>
        <w:rPr>
          <w:rFonts w:ascii="Consolas"/>
          <w:b w:val="false"/>
          <w:i w:val="false"/>
          <w:color w:val="000000"/>
          <w:sz w:val="20"/>
        </w:rPr>
        <w:t>
      </w:t>
      </w:r>
      <w:r>
        <w:rPr>
          <w:rFonts w:ascii="Consolas"/>
          <w:b w:val="false"/>
          <w:i w:val="false"/>
          <w:color w:val="000000"/>
          <w:sz w:val="20"/>
        </w:rPr>
        <w:t>в разделе "Казахский язык обучения":</w:t>
      </w:r>
      <w:r>
        <w:br/>
      </w:r>
      <w:r>
        <w:rPr>
          <w:rFonts w:ascii="Consolas"/>
          <w:b w:val="false"/>
          <w:i w:val="false"/>
          <w:color w:val="000000"/>
          <w:sz w:val="20"/>
        </w:rPr>
        <w:t>
      </w:t>
      </w:r>
      <w:r>
        <w:rPr>
          <w:rFonts w:ascii="Consolas"/>
          <w:b w:val="false"/>
          <w:i w:val="false"/>
          <w:color w:val="000000"/>
          <w:sz w:val="20"/>
        </w:rPr>
        <w:t>в подразделе "5 класс":</w:t>
      </w:r>
      <w:r>
        <w:br/>
      </w:r>
      <w:r>
        <w:rPr>
          <w:rFonts w:ascii="Consolas"/>
          <w:b w:val="false"/>
          <w:i w:val="false"/>
          <w:color w:val="000000"/>
          <w:sz w:val="20"/>
        </w:rPr>
        <w:t>
      </w:t>
      </w:r>
      <w:r>
        <w:rPr>
          <w:rFonts w:ascii="Consolas"/>
          <w:b w:val="false"/>
          <w:i w:val="false"/>
          <w:color w:val="000000"/>
          <w:sz w:val="20"/>
        </w:rPr>
        <w:t>строки, порядковые номера 1-55, изложить в следующей редакции:</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4317"/>
        <w:gridCol w:w="1007"/>
        <w:gridCol w:w="2544"/>
        <w:gridCol w:w="2683"/>
      </w:tblGrid>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1.</w:t>
            </w:r>
            <w:r>
              <w:br/>
            </w:r>
            <w:r>
              <w:rPr>
                <w:rFonts w:ascii="Consolas"/>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Қазақ тiлi</w:t>
            </w:r>
            <w:r>
              <w:rPr>
                <w:rFonts w:ascii="Consolas"/>
                <w:b/>
                <w:i w:val="false"/>
                <w:color w:val="000000"/>
                <w:sz w:val="20"/>
              </w:rPr>
              <w:t>.</w:t>
            </w:r>
            <w:r>
              <w:br/>
            </w:r>
            <w:r>
              <w:rPr>
                <w:rFonts w:ascii="Consolas"/>
                <w:b w:val="false"/>
                <w:i w:val="false"/>
                <w:color w:val="000000"/>
                <w:sz w:val="20"/>
              </w:rPr>
              <w:t>
</w:t>
            </w:r>
            <w:r>
              <w:rPr>
                <w:rFonts w:ascii="Consolas"/>
                <w:b/>
                <w:i w:val="false"/>
                <w:color w:val="000000"/>
                <w:sz w:val="20"/>
              </w:rPr>
              <w:t>Оқулық</w:t>
            </w:r>
            <w:r>
              <w:rPr>
                <w:rFonts w:ascii="Consolas"/>
                <w:b/>
                <w:i w:val="false"/>
                <w:color w:val="000000"/>
                <w:sz w:val="20"/>
              </w:rPr>
              <w:t>+</w:t>
            </w:r>
            <w:r>
              <w:rPr>
                <w:rFonts w:ascii="Consolas"/>
                <w:b/>
                <w:i w:val="false"/>
                <w:color w:val="000000"/>
                <w:sz w:val="20"/>
              </w:rPr>
              <w:t>аудиодиск</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Б.</w:t>
            </w:r>
            <w:r>
              <w:rPr>
                <w:rFonts w:ascii="Consolas"/>
                <w:b w:val="false"/>
                <w:i w:val="false"/>
                <w:color w:val="000000"/>
                <w:sz w:val="20"/>
              </w:rPr>
              <w:t xml:space="preserve"> </w:t>
            </w:r>
            <w:r>
              <w:rPr>
                <w:rFonts w:ascii="Consolas"/>
                <w:b/>
                <w:i w:val="false"/>
                <w:color w:val="000000"/>
                <w:sz w:val="20"/>
              </w:rPr>
              <w:t xml:space="preserve">Қапалбек, </w:t>
            </w:r>
            <w:r>
              <w:br/>
            </w:r>
            <w:r>
              <w:rPr>
                <w:rFonts w:ascii="Consolas"/>
                <w:b w:val="false"/>
                <w:i w:val="false"/>
                <w:color w:val="000000"/>
                <w:sz w:val="20"/>
              </w:rPr>
              <w:t>
</w:t>
            </w:r>
            <w:r>
              <w:rPr>
                <w:rFonts w:ascii="Consolas"/>
                <w:b/>
                <w:i w:val="false"/>
                <w:color w:val="000000"/>
                <w:sz w:val="20"/>
              </w:rPr>
              <w:t>М.</w:t>
            </w:r>
            <w:r>
              <w:rPr>
                <w:rFonts w:ascii="Consolas"/>
                <w:b w:val="false"/>
                <w:i w:val="false"/>
                <w:color w:val="000000"/>
                <w:sz w:val="20"/>
              </w:rPr>
              <w:t xml:space="preserve"> </w:t>
            </w:r>
            <w:r>
              <w:rPr>
                <w:rFonts w:ascii="Consolas"/>
                <w:b/>
                <w:i w:val="false"/>
                <w:color w:val="000000"/>
                <w:sz w:val="20"/>
              </w:rPr>
              <w:t xml:space="preserve">Жолшаева, </w:t>
            </w:r>
            <w:r>
              <w:br/>
            </w:r>
            <w:r>
              <w:rPr>
                <w:rFonts w:ascii="Consolas"/>
                <w:b w:val="false"/>
                <w:i w:val="false"/>
                <w:color w:val="000000"/>
                <w:sz w:val="20"/>
              </w:rPr>
              <w:t>
</w:t>
            </w:r>
            <w:r>
              <w:rPr>
                <w:rFonts w:ascii="Consolas"/>
                <w:b/>
                <w:i w:val="false"/>
                <w:color w:val="000000"/>
                <w:sz w:val="20"/>
              </w:rPr>
              <w:t>Т.</w:t>
            </w:r>
            <w:r>
              <w:rPr>
                <w:rFonts w:ascii="Consolas"/>
                <w:b w:val="false"/>
                <w:i w:val="false"/>
                <w:color w:val="000000"/>
                <w:sz w:val="20"/>
              </w:rPr>
              <w:t xml:space="preserve"> </w:t>
            </w:r>
            <w:r>
              <w:rPr>
                <w:rFonts w:ascii="Consolas"/>
                <w:b/>
                <w:i w:val="false"/>
                <w:color w:val="000000"/>
                <w:sz w:val="20"/>
              </w:rPr>
              <w:t>Мадиева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Мектеп</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2"/>
          <w:p>
            <w:pPr>
              <w:spacing w:after="20"/>
              <w:ind w:left="20"/>
              <w:jc w:val="center"/>
            </w:pPr>
            <w:r>
              <w:rPr>
                <w:rFonts w:ascii="Consolas"/>
                <w:b w:val="false"/>
                <w:i w:val="false"/>
                <w:color w:val="000000"/>
                <w:sz w:val="20"/>
              </w:rPr>
              <w:t>2.</w:t>
            </w:r>
            <w:r>
              <w:br/>
            </w:r>
            <w:r>
              <w:rPr>
                <w:rFonts w:ascii="Consolas"/>
                <w:b w:val="false"/>
                <w:i w:val="false"/>
                <w:color w:val="000000"/>
                <w:sz w:val="20"/>
              </w:rPr>
              <w:t>
</w:t>
            </w:r>
          </w:p>
          <w:bookmarkEnd w:id="62"/>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тiлi. </w:t>
            </w:r>
            <w:r>
              <w:br/>
            </w:r>
            <w:r>
              <w:rPr>
                <w:rFonts w:ascii="Consolas"/>
                <w:b w:val="false"/>
                <w:i w:val="false"/>
                <w:color w:val="000000"/>
                <w:sz w:val="20"/>
              </w:rPr>
              <w:t>
Әдiстемелiк нұсқау</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 Қапалбек, </w:t>
            </w:r>
            <w:r>
              <w:br/>
            </w:r>
            <w:r>
              <w:rPr>
                <w:rFonts w:ascii="Consolas"/>
                <w:b w:val="false"/>
                <w:i w:val="false"/>
                <w:color w:val="000000"/>
                <w:sz w:val="20"/>
              </w:rPr>
              <w:t>
М. Жолшаева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3"/>
          <w:p>
            <w:pPr>
              <w:spacing w:after="20"/>
              <w:ind w:left="20"/>
              <w:jc w:val="center"/>
            </w:pPr>
            <w:r>
              <w:rPr>
                <w:rFonts w:ascii="Consolas"/>
                <w:b w:val="false"/>
                <w:i w:val="false"/>
                <w:color w:val="000000"/>
                <w:sz w:val="20"/>
              </w:rPr>
              <w:t>3.</w:t>
            </w:r>
            <w:r>
              <w:br/>
            </w:r>
            <w:r>
              <w:rPr>
                <w:rFonts w:ascii="Consolas"/>
                <w:b w:val="false"/>
                <w:i w:val="false"/>
                <w:color w:val="000000"/>
                <w:sz w:val="20"/>
              </w:rPr>
              <w:t>
</w:t>
            </w:r>
          </w:p>
          <w:bookmarkEnd w:id="63"/>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Оқулық</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 Ермекова,</w:t>
            </w:r>
            <w:r>
              <w:br/>
            </w:r>
            <w:r>
              <w:rPr>
                <w:rFonts w:ascii="Consolas"/>
                <w:b w:val="false"/>
                <w:i w:val="false"/>
                <w:color w:val="000000"/>
                <w:sz w:val="20"/>
              </w:rPr>
              <w:t xml:space="preserve">
Ж. Отарбекова, </w:t>
            </w:r>
            <w:r>
              <w:br/>
            </w:r>
            <w:r>
              <w:rPr>
                <w:rFonts w:ascii="Consolas"/>
                <w:b w:val="false"/>
                <w:i w:val="false"/>
                <w:color w:val="000000"/>
                <w:sz w:val="20"/>
              </w:rPr>
              <w:t>
Р. Мұнасаева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4"/>
          <w:p>
            <w:pPr>
              <w:spacing w:after="20"/>
              <w:ind w:left="20"/>
              <w:jc w:val="center"/>
            </w:pPr>
            <w:r>
              <w:rPr>
                <w:rFonts w:ascii="Consolas"/>
                <w:b w:val="false"/>
                <w:i w:val="false"/>
                <w:color w:val="000000"/>
                <w:sz w:val="20"/>
              </w:rPr>
              <w:t>4.</w:t>
            </w:r>
            <w:r>
              <w:br/>
            </w:r>
            <w:r>
              <w:rPr>
                <w:rFonts w:ascii="Consolas"/>
                <w:b w:val="false"/>
                <w:i w:val="false"/>
                <w:color w:val="000000"/>
                <w:sz w:val="20"/>
              </w:rPr>
              <w:t>
</w:t>
            </w:r>
          </w:p>
          <w:bookmarkEnd w:id="64"/>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Мұғалім кітабы</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 Ермекова,</w:t>
            </w:r>
            <w:r>
              <w:br/>
            </w:r>
            <w:r>
              <w:rPr>
                <w:rFonts w:ascii="Consolas"/>
                <w:b w:val="false"/>
                <w:i w:val="false"/>
                <w:color w:val="000000"/>
                <w:sz w:val="20"/>
              </w:rPr>
              <w:t xml:space="preserve">
Ж. Отарбекова, </w:t>
            </w:r>
            <w:r>
              <w:br/>
            </w:r>
            <w:r>
              <w:rPr>
                <w:rFonts w:ascii="Consolas"/>
                <w:b w:val="false"/>
                <w:i w:val="false"/>
                <w:color w:val="000000"/>
                <w:sz w:val="20"/>
              </w:rPr>
              <w:t>
Р. Мұнасаева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5"/>
          <w:p>
            <w:pPr>
              <w:spacing w:after="20"/>
              <w:ind w:left="20"/>
              <w:jc w:val="center"/>
            </w:pPr>
            <w:r>
              <w:rPr>
                <w:rFonts w:ascii="Consolas"/>
                <w:b w:val="false"/>
                <w:i w:val="false"/>
                <w:color w:val="000000"/>
                <w:sz w:val="20"/>
              </w:rPr>
              <w:t>5.</w:t>
            </w:r>
            <w:r>
              <w:br/>
            </w:r>
            <w:r>
              <w:rPr>
                <w:rFonts w:ascii="Consolas"/>
                <w:b w:val="false"/>
                <w:i w:val="false"/>
                <w:color w:val="000000"/>
                <w:sz w:val="20"/>
              </w:rPr>
              <w:t>
</w:t>
            </w:r>
          </w:p>
          <w:bookmarkEnd w:id="65"/>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Дидактикалық материалдар</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 Ермекова,</w:t>
            </w:r>
            <w:r>
              <w:br/>
            </w:r>
            <w:r>
              <w:rPr>
                <w:rFonts w:ascii="Consolas"/>
                <w:b w:val="false"/>
                <w:i w:val="false"/>
                <w:color w:val="000000"/>
                <w:sz w:val="20"/>
              </w:rPr>
              <w:t>
С. Оданова,</w:t>
            </w:r>
            <w:r>
              <w:br/>
            </w:r>
            <w:r>
              <w:rPr>
                <w:rFonts w:ascii="Consolas"/>
                <w:b w:val="false"/>
                <w:i w:val="false"/>
                <w:color w:val="000000"/>
                <w:sz w:val="20"/>
              </w:rPr>
              <w:t>
Ғ. Шойбекова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6"/>
          <w:p>
            <w:pPr>
              <w:spacing w:after="20"/>
              <w:ind w:left="20"/>
              <w:jc w:val="center"/>
            </w:pPr>
            <w:r>
              <w:rPr>
                <w:rFonts w:ascii="Consolas"/>
                <w:b w:val="false"/>
                <w:i w:val="false"/>
                <w:color w:val="000000"/>
                <w:sz w:val="20"/>
              </w:rPr>
              <w:t>6.</w:t>
            </w:r>
            <w:r>
              <w:br/>
            </w:r>
            <w:r>
              <w:rPr>
                <w:rFonts w:ascii="Consolas"/>
                <w:b w:val="false"/>
                <w:i w:val="false"/>
                <w:color w:val="000000"/>
                <w:sz w:val="20"/>
              </w:rPr>
              <w:t>
</w:t>
            </w:r>
          </w:p>
          <w:bookmarkEnd w:id="66"/>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Диктанттар мен мазмұндамалар жинағы</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 Ермекова,</w:t>
            </w:r>
            <w:r>
              <w:br/>
            </w:r>
            <w:r>
              <w:rPr>
                <w:rFonts w:ascii="Consolas"/>
                <w:b w:val="false"/>
                <w:i w:val="false"/>
                <w:color w:val="000000"/>
                <w:sz w:val="20"/>
              </w:rPr>
              <w:t>
Ж. Отарбекова,</w:t>
            </w:r>
            <w:r>
              <w:br/>
            </w:r>
            <w:r>
              <w:rPr>
                <w:rFonts w:ascii="Consolas"/>
                <w:b w:val="false"/>
                <w:i w:val="false"/>
                <w:color w:val="000000"/>
                <w:sz w:val="20"/>
              </w:rPr>
              <w:t>
С. Оданова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7"/>
          <w:p>
            <w:pPr>
              <w:spacing w:after="20"/>
              <w:ind w:left="20"/>
              <w:jc w:val="center"/>
            </w:pPr>
            <w:r>
              <w:rPr>
                <w:rFonts w:ascii="Consolas"/>
                <w:b w:val="false"/>
                <w:i w:val="false"/>
                <w:color w:val="000000"/>
                <w:sz w:val="20"/>
              </w:rPr>
              <w:t>7.</w:t>
            </w:r>
            <w:r>
              <w:br/>
            </w:r>
            <w:r>
              <w:rPr>
                <w:rFonts w:ascii="Consolas"/>
                <w:b w:val="false"/>
                <w:i w:val="false"/>
                <w:color w:val="000000"/>
                <w:sz w:val="20"/>
              </w:rPr>
              <w:t>
</w:t>
            </w:r>
          </w:p>
          <w:bookmarkEnd w:id="67"/>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Оқулық+аудиодиск</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 Дәулетбекова, </w:t>
            </w:r>
            <w:r>
              <w:br/>
            </w:r>
            <w:r>
              <w:rPr>
                <w:rFonts w:ascii="Consolas"/>
                <w:b w:val="false"/>
                <w:i w:val="false"/>
                <w:color w:val="000000"/>
                <w:sz w:val="20"/>
              </w:rPr>
              <w:t>
Г. Қосымова.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8"/>
          <w:p>
            <w:pPr>
              <w:spacing w:after="20"/>
              <w:ind w:left="20"/>
              <w:jc w:val="center"/>
            </w:pPr>
            <w:r>
              <w:rPr>
                <w:rFonts w:ascii="Consolas"/>
                <w:b w:val="false"/>
                <w:i w:val="false"/>
                <w:color w:val="000000"/>
                <w:sz w:val="20"/>
              </w:rPr>
              <w:t>8.</w:t>
            </w:r>
            <w:r>
              <w:br/>
            </w:r>
            <w:r>
              <w:rPr>
                <w:rFonts w:ascii="Consolas"/>
                <w:b w:val="false"/>
                <w:i w:val="false"/>
                <w:color w:val="000000"/>
                <w:sz w:val="20"/>
              </w:rPr>
              <w:t>
</w:t>
            </w:r>
          </w:p>
          <w:bookmarkEnd w:id="68"/>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xml:space="preserve">
Оқыту әдістемесі. </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 Дәулетбекова, </w:t>
            </w:r>
            <w:r>
              <w:br/>
            </w:r>
            <w:r>
              <w:rPr>
                <w:rFonts w:ascii="Consolas"/>
                <w:b w:val="false"/>
                <w:i w:val="false"/>
                <w:color w:val="000000"/>
                <w:sz w:val="20"/>
              </w:rPr>
              <w:t>
Г. Қосымова,</w:t>
            </w:r>
            <w:r>
              <w:br/>
            </w:r>
            <w:r>
              <w:rPr>
                <w:rFonts w:ascii="Consolas"/>
                <w:b w:val="false"/>
                <w:i w:val="false"/>
                <w:color w:val="000000"/>
                <w:sz w:val="20"/>
              </w:rPr>
              <w:t>
П. Юсуп</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9"/>
          <w:p>
            <w:pPr>
              <w:spacing w:after="20"/>
              <w:ind w:left="20"/>
              <w:jc w:val="center"/>
            </w:pPr>
            <w:r>
              <w:rPr>
                <w:rFonts w:ascii="Consolas"/>
                <w:b w:val="false"/>
                <w:i w:val="false"/>
                <w:color w:val="000000"/>
                <w:sz w:val="20"/>
              </w:rPr>
              <w:t>9.</w:t>
            </w:r>
            <w:r>
              <w:br/>
            </w:r>
            <w:r>
              <w:rPr>
                <w:rFonts w:ascii="Consolas"/>
                <w:b w:val="false"/>
                <w:i w:val="false"/>
                <w:color w:val="000000"/>
                <w:sz w:val="20"/>
              </w:rPr>
              <w:t>
</w:t>
            </w:r>
          </w:p>
          <w:bookmarkEnd w:id="69"/>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әдебиетi. </w:t>
            </w:r>
            <w:r>
              <w:br/>
            </w:r>
            <w:r>
              <w:rPr>
                <w:rFonts w:ascii="Consolas"/>
                <w:b w:val="false"/>
                <w:i w:val="false"/>
                <w:color w:val="000000"/>
                <w:sz w:val="20"/>
              </w:rPr>
              <w:t>
Оқулық+аудиодиск</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 Керімбекова, </w:t>
            </w:r>
            <w:r>
              <w:br/>
            </w:r>
            <w:r>
              <w:rPr>
                <w:rFonts w:ascii="Consolas"/>
                <w:b w:val="false"/>
                <w:i w:val="false"/>
                <w:color w:val="000000"/>
                <w:sz w:val="20"/>
              </w:rPr>
              <w:t>
Ә. Қуанышбаева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0"/>
          <w:p>
            <w:pPr>
              <w:spacing w:after="20"/>
              <w:ind w:left="20"/>
              <w:jc w:val="center"/>
            </w:pPr>
            <w:r>
              <w:rPr>
                <w:rFonts w:ascii="Consolas"/>
                <w:b w:val="false"/>
                <w:i w:val="false"/>
                <w:color w:val="000000"/>
                <w:sz w:val="20"/>
              </w:rPr>
              <w:t>10.</w:t>
            </w:r>
            <w:r>
              <w:br/>
            </w:r>
            <w:r>
              <w:rPr>
                <w:rFonts w:ascii="Consolas"/>
                <w:b w:val="false"/>
                <w:i w:val="false"/>
                <w:color w:val="000000"/>
                <w:sz w:val="20"/>
              </w:rPr>
              <w:t>
</w:t>
            </w:r>
          </w:p>
          <w:bookmarkEnd w:id="70"/>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әдебиетi. </w:t>
            </w:r>
            <w:r>
              <w:br/>
            </w:r>
            <w:r>
              <w:rPr>
                <w:rFonts w:ascii="Consolas"/>
                <w:b w:val="false"/>
                <w:i w:val="false"/>
                <w:color w:val="000000"/>
                <w:sz w:val="20"/>
              </w:rPr>
              <w:t>
Әдiстемелiк нұсқау</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 Керімбекова, </w:t>
            </w:r>
            <w:r>
              <w:br/>
            </w:r>
            <w:r>
              <w:rPr>
                <w:rFonts w:ascii="Consolas"/>
                <w:b w:val="false"/>
                <w:i w:val="false"/>
                <w:color w:val="000000"/>
                <w:sz w:val="20"/>
              </w:rPr>
              <w:t xml:space="preserve">
Ә. Қуанышбаева </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1"/>
          <w:p>
            <w:pPr>
              <w:spacing w:after="20"/>
              <w:ind w:left="20"/>
              <w:jc w:val="center"/>
            </w:pPr>
            <w:r>
              <w:rPr>
                <w:rFonts w:ascii="Consolas"/>
                <w:b w:val="false"/>
                <w:i w:val="false"/>
                <w:color w:val="000000"/>
                <w:sz w:val="20"/>
              </w:rPr>
              <w:t>11.</w:t>
            </w:r>
            <w:r>
              <w:br/>
            </w:r>
            <w:r>
              <w:rPr>
                <w:rFonts w:ascii="Consolas"/>
                <w:b w:val="false"/>
                <w:i w:val="false"/>
                <w:color w:val="000000"/>
                <w:sz w:val="20"/>
              </w:rPr>
              <w:t>
</w:t>
            </w:r>
          </w:p>
          <w:bookmarkEnd w:id="71"/>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әдебиетi. </w:t>
            </w:r>
            <w:r>
              <w:br/>
            </w:r>
            <w:r>
              <w:rPr>
                <w:rFonts w:ascii="Consolas"/>
                <w:b w:val="false"/>
                <w:i w:val="false"/>
                <w:color w:val="000000"/>
                <w:sz w:val="20"/>
              </w:rPr>
              <w:t>
Хрестоматия</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 Керімбекова, </w:t>
            </w:r>
            <w:r>
              <w:br/>
            </w:r>
            <w:r>
              <w:rPr>
                <w:rFonts w:ascii="Consolas"/>
                <w:b w:val="false"/>
                <w:i w:val="false"/>
                <w:color w:val="000000"/>
                <w:sz w:val="20"/>
              </w:rPr>
              <w:t xml:space="preserve">
Ә. Қуанышбаева </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2"/>
          <w:p>
            <w:pPr>
              <w:spacing w:after="20"/>
              <w:ind w:left="20"/>
              <w:jc w:val="center"/>
            </w:pPr>
            <w:r>
              <w:rPr>
                <w:rFonts w:ascii="Consolas"/>
                <w:b w:val="false"/>
                <w:i w:val="false"/>
                <w:color w:val="000000"/>
                <w:sz w:val="20"/>
              </w:rPr>
              <w:t>12.</w:t>
            </w:r>
            <w:r>
              <w:br/>
            </w:r>
            <w:r>
              <w:rPr>
                <w:rFonts w:ascii="Consolas"/>
                <w:b w:val="false"/>
                <w:i w:val="false"/>
                <w:color w:val="000000"/>
                <w:sz w:val="20"/>
              </w:rPr>
              <w:t>
</w:t>
            </w:r>
          </w:p>
          <w:bookmarkEnd w:id="72"/>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әдебиеті. </w:t>
            </w:r>
            <w:r>
              <w:br/>
            </w:r>
            <w:r>
              <w:rPr>
                <w:rFonts w:ascii="Consolas"/>
                <w:b w:val="false"/>
                <w:i w:val="false"/>
                <w:color w:val="000000"/>
                <w:sz w:val="20"/>
              </w:rPr>
              <w:t>
Оқулық + CD</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 Ақтанова, </w:t>
            </w:r>
            <w:r>
              <w:br/>
            </w:r>
            <w:r>
              <w:rPr>
                <w:rFonts w:ascii="Consolas"/>
                <w:b w:val="false"/>
                <w:i w:val="false"/>
                <w:color w:val="000000"/>
                <w:sz w:val="20"/>
              </w:rPr>
              <w:t>
А. Жундибаева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3"/>
          <w:p>
            <w:pPr>
              <w:spacing w:after="20"/>
              <w:ind w:left="20"/>
              <w:jc w:val="center"/>
            </w:pPr>
            <w:r>
              <w:rPr>
                <w:rFonts w:ascii="Consolas"/>
                <w:b w:val="false"/>
                <w:i w:val="false"/>
                <w:color w:val="000000"/>
                <w:sz w:val="20"/>
              </w:rPr>
              <w:t>13.</w:t>
            </w:r>
            <w:r>
              <w:br/>
            </w:r>
            <w:r>
              <w:rPr>
                <w:rFonts w:ascii="Consolas"/>
                <w:b w:val="false"/>
                <w:i w:val="false"/>
                <w:color w:val="000000"/>
                <w:sz w:val="20"/>
              </w:rPr>
              <w:t>
</w:t>
            </w:r>
          </w:p>
          <w:bookmarkEnd w:id="73"/>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әдебиеті. </w:t>
            </w:r>
            <w:r>
              <w:br/>
            </w:r>
            <w:r>
              <w:rPr>
                <w:rFonts w:ascii="Consolas"/>
                <w:b w:val="false"/>
                <w:i w:val="false"/>
                <w:color w:val="000000"/>
                <w:sz w:val="20"/>
              </w:rPr>
              <w:t>
Оқыту әдістемесі</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 Ақтанова, </w:t>
            </w:r>
            <w:r>
              <w:br/>
            </w:r>
            <w:r>
              <w:rPr>
                <w:rFonts w:ascii="Consolas"/>
                <w:b w:val="false"/>
                <w:i w:val="false"/>
                <w:color w:val="000000"/>
                <w:sz w:val="20"/>
              </w:rPr>
              <w:t xml:space="preserve">
А. Жундибаева </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4"/>
          <w:p>
            <w:pPr>
              <w:spacing w:after="20"/>
              <w:ind w:left="20"/>
              <w:jc w:val="center"/>
            </w:pPr>
            <w:r>
              <w:rPr>
                <w:rFonts w:ascii="Consolas"/>
                <w:b w:val="false"/>
                <w:i w:val="false"/>
                <w:color w:val="000000"/>
                <w:sz w:val="20"/>
              </w:rPr>
              <w:t>14.</w:t>
            </w:r>
            <w:r>
              <w:br/>
            </w:r>
            <w:r>
              <w:rPr>
                <w:rFonts w:ascii="Consolas"/>
                <w:b w:val="false"/>
                <w:i w:val="false"/>
                <w:color w:val="000000"/>
                <w:sz w:val="20"/>
              </w:rPr>
              <w:t>
</w:t>
            </w:r>
          </w:p>
          <w:bookmarkEnd w:id="74"/>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 әдебиеті. Хрестоматия</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 Ақтанова, </w:t>
            </w:r>
            <w:r>
              <w:br/>
            </w:r>
            <w:r>
              <w:rPr>
                <w:rFonts w:ascii="Consolas"/>
                <w:b w:val="false"/>
                <w:i w:val="false"/>
                <w:color w:val="000000"/>
                <w:sz w:val="20"/>
              </w:rPr>
              <w:t>
А. Жундибаева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5"/>
          <w:p>
            <w:pPr>
              <w:spacing w:after="20"/>
              <w:ind w:left="20"/>
              <w:jc w:val="center"/>
            </w:pPr>
            <w:r>
              <w:rPr>
                <w:rFonts w:ascii="Consolas"/>
                <w:b w:val="false"/>
                <w:i w:val="false"/>
                <w:color w:val="000000"/>
                <w:sz w:val="20"/>
              </w:rPr>
              <w:t>15.</w:t>
            </w:r>
            <w:r>
              <w:br/>
            </w:r>
            <w:r>
              <w:rPr>
                <w:rFonts w:ascii="Consolas"/>
                <w:b w:val="false"/>
                <w:i w:val="false"/>
                <w:color w:val="000000"/>
                <w:sz w:val="20"/>
              </w:rPr>
              <w:t>
</w:t>
            </w:r>
          </w:p>
          <w:bookmarkEnd w:id="75"/>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әдебиеті. </w:t>
            </w:r>
            <w:r>
              <w:br/>
            </w:r>
            <w:r>
              <w:rPr>
                <w:rFonts w:ascii="Consolas"/>
                <w:b w:val="false"/>
                <w:i w:val="false"/>
                <w:color w:val="000000"/>
                <w:sz w:val="20"/>
              </w:rPr>
              <w:t>
Оқулық + CD</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 Тұрсынғалиева,</w:t>
            </w:r>
            <w:r>
              <w:br/>
            </w:r>
            <w:r>
              <w:rPr>
                <w:rFonts w:ascii="Consolas"/>
                <w:b w:val="false"/>
                <w:i w:val="false"/>
                <w:color w:val="000000"/>
                <w:sz w:val="20"/>
              </w:rPr>
              <w:t>
Р. Зайкенова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6"/>
          <w:p>
            <w:pPr>
              <w:spacing w:after="20"/>
              <w:ind w:left="20"/>
              <w:jc w:val="center"/>
            </w:pPr>
            <w:r>
              <w:rPr>
                <w:rFonts w:ascii="Consolas"/>
                <w:b w:val="false"/>
                <w:i w:val="false"/>
                <w:color w:val="000000"/>
                <w:sz w:val="20"/>
              </w:rPr>
              <w:t>16.</w:t>
            </w:r>
            <w:r>
              <w:br/>
            </w:r>
            <w:r>
              <w:rPr>
                <w:rFonts w:ascii="Consolas"/>
                <w:b w:val="false"/>
                <w:i w:val="false"/>
                <w:color w:val="000000"/>
                <w:sz w:val="20"/>
              </w:rPr>
              <w:t>
</w:t>
            </w:r>
          </w:p>
          <w:bookmarkEnd w:id="76"/>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 әдебиеті. Мұғалім кітабы</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 Тұрсынғалиева,</w:t>
            </w:r>
            <w:r>
              <w:br/>
            </w:r>
            <w:r>
              <w:rPr>
                <w:rFonts w:ascii="Consolas"/>
                <w:b w:val="false"/>
                <w:i w:val="false"/>
                <w:color w:val="000000"/>
                <w:sz w:val="20"/>
              </w:rPr>
              <w:t>
Р. Зайкенова,</w:t>
            </w:r>
            <w:r>
              <w:br/>
            </w:r>
            <w:r>
              <w:rPr>
                <w:rFonts w:ascii="Consolas"/>
                <w:b w:val="false"/>
                <w:i w:val="false"/>
                <w:color w:val="000000"/>
                <w:sz w:val="20"/>
              </w:rPr>
              <w:t>
К. Жабаева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7"/>
          <w:p>
            <w:pPr>
              <w:spacing w:after="20"/>
              <w:ind w:left="20"/>
              <w:jc w:val="center"/>
            </w:pPr>
            <w:r>
              <w:rPr>
                <w:rFonts w:ascii="Consolas"/>
                <w:b w:val="false"/>
                <w:i w:val="false"/>
                <w:color w:val="000000"/>
                <w:sz w:val="20"/>
              </w:rPr>
              <w:t>17.</w:t>
            </w:r>
            <w:r>
              <w:br/>
            </w:r>
            <w:r>
              <w:rPr>
                <w:rFonts w:ascii="Consolas"/>
                <w:b w:val="false"/>
                <w:i w:val="false"/>
                <w:color w:val="000000"/>
                <w:sz w:val="20"/>
              </w:rPr>
              <w:t>
</w:t>
            </w:r>
          </w:p>
          <w:bookmarkEnd w:id="77"/>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 әдебиеті. Хрестоматия</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 Тұрсынғалиева,</w:t>
            </w:r>
            <w:r>
              <w:br/>
            </w:r>
            <w:r>
              <w:rPr>
                <w:rFonts w:ascii="Consolas"/>
                <w:b w:val="false"/>
                <w:i w:val="false"/>
                <w:color w:val="000000"/>
                <w:sz w:val="20"/>
              </w:rPr>
              <w:t>
Р. Зайкенова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8"/>
          <w:p>
            <w:pPr>
              <w:spacing w:after="20"/>
              <w:ind w:left="20"/>
              <w:jc w:val="center"/>
            </w:pPr>
            <w:r>
              <w:rPr>
                <w:rFonts w:ascii="Consolas"/>
                <w:b w:val="false"/>
                <w:i w:val="false"/>
                <w:color w:val="000000"/>
                <w:sz w:val="20"/>
              </w:rPr>
              <w:t>18.</w:t>
            </w:r>
            <w:r>
              <w:br/>
            </w:r>
            <w:r>
              <w:rPr>
                <w:rFonts w:ascii="Consolas"/>
                <w:b w:val="false"/>
                <w:i w:val="false"/>
                <w:color w:val="000000"/>
                <w:sz w:val="20"/>
              </w:rPr>
              <w:t>
</w:t>
            </w:r>
          </w:p>
          <w:bookmarkEnd w:id="78"/>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Русский язык и литература.</w:t>
            </w:r>
            <w:r>
              <w:br/>
            </w:r>
            <w:r>
              <w:rPr>
                <w:rFonts w:ascii="Consolas"/>
                <w:b w:val="false"/>
                <w:i w:val="false"/>
                <w:color w:val="000000"/>
                <w:sz w:val="20"/>
              </w:rPr>
              <w:t>
Учебник. 1, 2 часть</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Жанпеис У., </w:t>
            </w:r>
            <w:r>
              <w:br/>
            </w:r>
            <w:r>
              <w:rPr>
                <w:rFonts w:ascii="Consolas"/>
                <w:b w:val="false"/>
                <w:i w:val="false"/>
                <w:color w:val="000000"/>
                <w:sz w:val="20"/>
              </w:rPr>
              <w:t>
Озекбаева Н.</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9"/>
          <w:p>
            <w:pPr>
              <w:spacing w:after="20"/>
              <w:ind w:left="20"/>
              <w:jc w:val="center"/>
            </w:pPr>
            <w:r>
              <w:rPr>
                <w:rFonts w:ascii="Consolas"/>
                <w:b w:val="false"/>
                <w:i w:val="false"/>
                <w:color w:val="000000"/>
                <w:sz w:val="20"/>
              </w:rPr>
              <w:t>19.</w:t>
            </w:r>
            <w:r>
              <w:br/>
            </w:r>
            <w:r>
              <w:rPr>
                <w:rFonts w:ascii="Consolas"/>
                <w:b w:val="false"/>
                <w:i w:val="false"/>
                <w:color w:val="000000"/>
                <w:sz w:val="20"/>
              </w:rPr>
              <w:t>
</w:t>
            </w:r>
          </w:p>
          <w:bookmarkEnd w:id="79"/>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Русский язык и литература. </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Жанпеис У.,  </w:t>
            </w:r>
            <w:r>
              <w:br/>
            </w:r>
            <w:r>
              <w:rPr>
                <w:rFonts w:ascii="Consolas"/>
                <w:b w:val="false"/>
                <w:i w:val="false"/>
                <w:color w:val="000000"/>
                <w:sz w:val="20"/>
              </w:rPr>
              <w:t>
Озекбаева Н.</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0"/>
          <w:p>
            <w:pPr>
              <w:spacing w:after="20"/>
              <w:ind w:left="20"/>
              <w:jc w:val="center"/>
            </w:pPr>
            <w:r>
              <w:rPr>
                <w:rFonts w:ascii="Consolas"/>
                <w:b w:val="false"/>
                <w:i w:val="false"/>
                <w:color w:val="000000"/>
                <w:sz w:val="20"/>
              </w:rPr>
              <w:t>20.</w:t>
            </w:r>
            <w:r>
              <w:br/>
            </w:r>
            <w:r>
              <w:rPr>
                <w:rFonts w:ascii="Consolas"/>
                <w:b w:val="false"/>
                <w:i w:val="false"/>
                <w:color w:val="000000"/>
                <w:sz w:val="20"/>
              </w:rPr>
              <w:t>
</w:t>
            </w:r>
          </w:p>
          <w:bookmarkEnd w:id="80"/>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Оқулық. 1, 2-бөлім</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Т. Алдамұратова, </w:t>
            </w:r>
            <w:r>
              <w:br/>
            </w:r>
            <w:r>
              <w:rPr>
                <w:rFonts w:ascii="Consolas"/>
                <w:b w:val="false"/>
                <w:i w:val="false"/>
                <w:color w:val="000000"/>
                <w:sz w:val="20"/>
              </w:rPr>
              <w:t xml:space="preserve">
Қ. Байшоланова, </w:t>
            </w:r>
            <w:r>
              <w:br/>
            </w:r>
            <w:r>
              <w:rPr>
                <w:rFonts w:ascii="Consolas"/>
                <w:b w:val="false"/>
                <w:i w:val="false"/>
                <w:color w:val="000000"/>
                <w:sz w:val="20"/>
              </w:rPr>
              <w:t>
Е. Байшоланов</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1"/>
          <w:p>
            <w:pPr>
              <w:spacing w:after="20"/>
              <w:ind w:left="20"/>
              <w:jc w:val="center"/>
            </w:pPr>
            <w:r>
              <w:rPr>
                <w:rFonts w:ascii="Consolas"/>
                <w:b w:val="false"/>
                <w:i w:val="false"/>
                <w:color w:val="000000"/>
                <w:sz w:val="20"/>
              </w:rPr>
              <w:t>21.</w:t>
            </w:r>
            <w:r>
              <w:br/>
            </w:r>
            <w:r>
              <w:rPr>
                <w:rFonts w:ascii="Consolas"/>
                <w:b w:val="false"/>
                <w:i w:val="false"/>
                <w:color w:val="000000"/>
                <w:sz w:val="20"/>
              </w:rPr>
              <w:t>
</w:t>
            </w:r>
          </w:p>
          <w:bookmarkEnd w:id="81"/>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Математика.</w:t>
            </w:r>
            <w:r>
              <w:br/>
            </w:r>
            <w:r>
              <w:rPr>
                <w:rFonts w:ascii="Consolas"/>
                <w:b w:val="false"/>
                <w:i w:val="false"/>
                <w:color w:val="000000"/>
                <w:sz w:val="20"/>
              </w:rPr>
              <w:t>
Оқыту әдiстемесi</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Т. Алдамұратова, </w:t>
            </w:r>
            <w:r>
              <w:br/>
            </w:r>
            <w:r>
              <w:rPr>
                <w:rFonts w:ascii="Consolas"/>
                <w:b w:val="false"/>
                <w:i w:val="false"/>
                <w:color w:val="000000"/>
                <w:sz w:val="20"/>
              </w:rPr>
              <w:t>
С. Әбдібаева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2"/>
          <w:p>
            <w:pPr>
              <w:spacing w:after="20"/>
              <w:ind w:left="20"/>
              <w:jc w:val="center"/>
            </w:pPr>
            <w:r>
              <w:rPr>
                <w:rFonts w:ascii="Consolas"/>
                <w:b w:val="false"/>
                <w:i w:val="false"/>
                <w:color w:val="000000"/>
                <w:sz w:val="20"/>
              </w:rPr>
              <w:t>22.</w:t>
            </w:r>
            <w:r>
              <w:br/>
            </w:r>
            <w:r>
              <w:rPr>
                <w:rFonts w:ascii="Consolas"/>
                <w:b w:val="false"/>
                <w:i w:val="false"/>
                <w:color w:val="000000"/>
                <w:sz w:val="20"/>
              </w:rPr>
              <w:t>
</w:t>
            </w:r>
          </w:p>
          <w:bookmarkEnd w:id="82"/>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Логикалық есептер мен тапсырмалар</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 Алдамұратова</w:t>
            </w:r>
            <w:r>
              <w:br/>
            </w:r>
            <w:r>
              <w:rPr>
                <w:rFonts w:ascii="Consolas"/>
                <w:b w:val="false"/>
                <w:i w:val="false"/>
                <w:color w:val="000000"/>
                <w:sz w:val="20"/>
              </w:rPr>
              <w:t>
 </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3"/>
          <w:p>
            <w:pPr>
              <w:spacing w:after="20"/>
              <w:ind w:left="20"/>
              <w:jc w:val="center"/>
            </w:pPr>
            <w:r>
              <w:rPr>
                <w:rFonts w:ascii="Consolas"/>
                <w:b w:val="false"/>
                <w:i w:val="false"/>
                <w:color w:val="000000"/>
                <w:sz w:val="20"/>
              </w:rPr>
              <w:t>23.</w:t>
            </w:r>
            <w:r>
              <w:br/>
            </w:r>
            <w:r>
              <w:rPr>
                <w:rFonts w:ascii="Consolas"/>
                <w:b w:val="false"/>
                <w:i w:val="false"/>
                <w:color w:val="000000"/>
                <w:sz w:val="20"/>
              </w:rPr>
              <w:t>
</w:t>
            </w:r>
          </w:p>
          <w:bookmarkEnd w:id="83"/>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Оқулық</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 Әбілқасымова, </w:t>
            </w:r>
            <w:r>
              <w:br/>
            </w:r>
            <w:r>
              <w:rPr>
                <w:rFonts w:ascii="Consolas"/>
                <w:b w:val="false"/>
                <w:i w:val="false"/>
                <w:color w:val="000000"/>
                <w:sz w:val="20"/>
              </w:rPr>
              <w:t>
Т. Кучер,</w:t>
            </w:r>
            <w:r>
              <w:br/>
            </w:r>
            <w:r>
              <w:rPr>
                <w:rFonts w:ascii="Consolas"/>
                <w:b w:val="false"/>
                <w:i w:val="false"/>
                <w:color w:val="000000"/>
                <w:sz w:val="20"/>
              </w:rPr>
              <w:t xml:space="preserve">
З. Жұмағұлова </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4"/>
          <w:p>
            <w:pPr>
              <w:spacing w:after="20"/>
              <w:ind w:left="20"/>
              <w:jc w:val="center"/>
            </w:pPr>
            <w:r>
              <w:rPr>
                <w:rFonts w:ascii="Consolas"/>
                <w:b w:val="false"/>
                <w:i w:val="false"/>
                <w:color w:val="000000"/>
                <w:sz w:val="20"/>
              </w:rPr>
              <w:t>24.</w:t>
            </w:r>
            <w:r>
              <w:br/>
            </w:r>
            <w:r>
              <w:rPr>
                <w:rFonts w:ascii="Consolas"/>
                <w:b w:val="false"/>
                <w:i w:val="false"/>
                <w:color w:val="000000"/>
                <w:sz w:val="20"/>
              </w:rPr>
              <w:t>
</w:t>
            </w:r>
          </w:p>
          <w:bookmarkEnd w:id="84"/>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Әдiстемелiк нұсқау</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 Әбілқасымова, </w:t>
            </w:r>
            <w:r>
              <w:br/>
            </w:r>
            <w:r>
              <w:rPr>
                <w:rFonts w:ascii="Consolas"/>
                <w:b w:val="false"/>
                <w:i w:val="false"/>
                <w:color w:val="000000"/>
                <w:sz w:val="20"/>
              </w:rPr>
              <w:t xml:space="preserve">
Т. Кучер </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5"/>
          <w:p>
            <w:pPr>
              <w:spacing w:after="20"/>
              <w:ind w:left="20"/>
              <w:jc w:val="center"/>
            </w:pPr>
            <w:r>
              <w:rPr>
                <w:rFonts w:ascii="Consolas"/>
                <w:b w:val="false"/>
                <w:i w:val="false"/>
                <w:color w:val="000000"/>
                <w:sz w:val="20"/>
              </w:rPr>
              <w:t>25.</w:t>
            </w:r>
            <w:r>
              <w:br/>
            </w:r>
            <w:r>
              <w:rPr>
                <w:rFonts w:ascii="Consolas"/>
                <w:b w:val="false"/>
                <w:i w:val="false"/>
                <w:color w:val="000000"/>
                <w:sz w:val="20"/>
              </w:rPr>
              <w:t>
</w:t>
            </w:r>
          </w:p>
          <w:bookmarkEnd w:id="85"/>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Есептер жинағы</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Т. Кучер, </w:t>
            </w:r>
            <w:r>
              <w:br/>
            </w:r>
            <w:r>
              <w:rPr>
                <w:rFonts w:ascii="Consolas"/>
                <w:b w:val="false"/>
                <w:i w:val="false"/>
                <w:color w:val="000000"/>
                <w:sz w:val="20"/>
              </w:rPr>
              <w:t xml:space="preserve">
З. Жұмағулова, </w:t>
            </w:r>
            <w:r>
              <w:br/>
            </w:r>
            <w:r>
              <w:rPr>
                <w:rFonts w:ascii="Consolas"/>
                <w:b w:val="false"/>
                <w:i w:val="false"/>
                <w:color w:val="000000"/>
                <w:sz w:val="20"/>
              </w:rPr>
              <w:t>
М. Дюсов</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6"/>
          <w:p>
            <w:pPr>
              <w:spacing w:after="20"/>
              <w:ind w:left="20"/>
              <w:jc w:val="center"/>
            </w:pPr>
            <w:r>
              <w:rPr>
                <w:rFonts w:ascii="Consolas"/>
                <w:b w:val="false"/>
                <w:i w:val="false"/>
                <w:color w:val="000000"/>
                <w:sz w:val="20"/>
              </w:rPr>
              <w:t>26.</w:t>
            </w:r>
            <w:r>
              <w:br/>
            </w:r>
            <w:r>
              <w:rPr>
                <w:rFonts w:ascii="Consolas"/>
                <w:b w:val="false"/>
                <w:i w:val="false"/>
                <w:color w:val="000000"/>
                <w:sz w:val="20"/>
              </w:rPr>
              <w:t>
</w:t>
            </w:r>
          </w:p>
          <w:bookmarkEnd w:id="86"/>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Жаратылыстану. </w:t>
            </w:r>
            <w:r>
              <w:br/>
            </w:r>
            <w:r>
              <w:rPr>
                <w:rFonts w:ascii="Consolas"/>
                <w:b w:val="false"/>
                <w:i w:val="false"/>
                <w:color w:val="000000"/>
                <w:sz w:val="20"/>
              </w:rPr>
              <w:t>
Оқулық</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 Әбдіманапов,</w:t>
            </w:r>
            <w:r>
              <w:br/>
            </w:r>
            <w:r>
              <w:rPr>
                <w:rFonts w:ascii="Consolas"/>
                <w:b w:val="false"/>
                <w:i w:val="false"/>
                <w:color w:val="000000"/>
                <w:sz w:val="20"/>
              </w:rPr>
              <w:t>
А. Әбілғазиев</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7"/>
          <w:p>
            <w:pPr>
              <w:spacing w:after="20"/>
              <w:ind w:left="20"/>
              <w:jc w:val="center"/>
            </w:pPr>
            <w:r>
              <w:rPr>
                <w:rFonts w:ascii="Consolas"/>
                <w:b w:val="false"/>
                <w:i w:val="false"/>
                <w:color w:val="000000"/>
                <w:sz w:val="20"/>
              </w:rPr>
              <w:t>27.</w:t>
            </w:r>
            <w:r>
              <w:br/>
            </w:r>
            <w:r>
              <w:rPr>
                <w:rFonts w:ascii="Consolas"/>
                <w:b w:val="false"/>
                <w:i w:val="false"/>
                <w:color w:val="000000"/>
                <w:sz w:val="20"/>
              </w:rPr>
              <w:t>
</w:t>
            </w:r>
          </w:p>
          <w:bookmarkEnd w:id="87"/>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Жаратылыстану. </w:t>
            </w:r>
            <w:r>
              <w:br/>
            </w:r>
            <w:r>
              <w:rPr>
                <w:rFonts w:ascii="Consolas"/>
                <w:b w:val="false"/>
                <w:i w:val="false"/>
                <w:color w:val="000000"/>
                <w:sz w:val="20"/>
              </w:rPr>
              <w:t>
Мұғалімге арналған нұсқаулық</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 Сулейменова,</w:t>
            </w:r>
            <w:r>
              <w:br/>
            </w:r>
            <w:r>
              <w:rPr>
                <w:rFonts w:ascii="Consolas"/>
                <w:b w:val="false"/>
                <w:i w:val="false"/>
                <w:color w:val="000000"/>
                <w:sz w:val="20"/>
              </w:rPr>
              <w:t>
Н. Бошакова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8"/>
          <w:p>
            <w:pPr>
              <w:spacing w:after="20"/>
              <w:ind w:left="20"/>
              <w:jc w:val="center"/>
            </w:pPr>
            <w:r>
              <w:rPr>
                <w:rFonts w:ascii="Consolas"/>
                <w:b w:val="false"/>
                <w:i w:val="false"/>
                <w:color w:val="000000"/>
                <w:sz w:val="20"/>
              </w:rPr>
              <w:t>28.</w:t>
            </w:r>
            <w:r>
              <w:br/>
            </w:r>
            <w:r>
              <w:rPr>
                <w:rFonts w:ascii="Consolas"/>
                <w:b w:val="false"/>
                <w:i w:val="false"/>
                <w:color w:val="000000"/>
                <w:sz w:val="20"/>
              </w:rPr>
              <w:t>
</w:t>
            </w:r>
          </w:p>
          <w:bookmarkEnd w:id="88"/>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Жаратылыстану. Практикалық тапсырмалар жинағы</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 Әбдіманапов,</w:t>
            </w:r>
            <w:r>
              <w:br/>
            </w:r>
            <w:r>
              <w:rPr>
                <w:rFonts w:ascii="Consolas"/>
                <w:b w:val="false"/>
                <w:i w:val="false"/>
                <w:color w:val="000000"/>
                <w:sz w:val="20"/>
              </w:rPr>
              <w:t>
А. Әбілғазиев</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9"/>
          <w:p>
            <w:pPr>
              <w:spacing w:after="20"/>
              <w:ind w:left="20"/>
              <w:jc w:val="center"/>
            </w:pPr>
            <w:r>
              <w:rPr>
                <w:rFonts w:ascii="Consolas"/>
                <w:b w:val="false"/>
                <w:i w:val="false"/>
                <w:color w:val="000000"/>
                <w:sz w:val="20"/>
              </w:rPr>
              <w:t>29.</w:t>
            </w:r>
            <w:r>
              <w:br/>
            </w:r>
            <w:r>
              <w:rPr>
                <w:rFonts w:ascii="Consolas"/>
                <w:b w:val="false"/>
                <w:i w:val="false"/>
                <w:color w:val="000000"/>
                <w:sz w:val="20"/>
              </w:rPr>
              <w:t>
</w:t>
            </w:r>
          </w:p>
          <w:bookmarkEnd w:id="89"/>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Жаратылыстану. Атлас кескін карта</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 Әбдіманапов,</w:t>
            </w:r>
            <w:r>
              <w:br/>
            </w:r>
            <w:r>
              <w:rPr>
                <w:rFonts w:ascii="Consolas"/>
                <w:b w:val="false"/>
                <w:i w:val="false"/>
                <w:color w:val="000000"/>
                <w:sz w:val="20"/>
              </w:rPr>
              <w:t>
К. Ысқақова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0"/>
          <w:p>
            <w:pPr>
              <w:spacing w:after="20"/>
              <w:ind w:left="20"/>
              <w:jc w:val="center"/>
            </w:pPr>
            <w:r>
              <w:rPr>
                <w:rFonts w:ascii="Consolas"/>
                <w:b w:val="false"/>
                <w:i w:val="false"/>
                <w:color w:val="000000"/>
                <w:sz w:val="20"/>
              </w:rPr>
              <w:t>30.</w:t>
            </w:r>
            <w:r>
              <w:br/>
            </w:r>
            <w:r>
              <w:rPr>
                <w:rFonts w:ascii="Consolas"/>
                <w:b w:val="false"/>
                <w:i w:val="false"/>
                <w:color w:val="000000"/>
                <w:sz w:val="20"/>
              </w:rPr>
              <w:t>
</w:t>
            </w:r>
          </w:p>
          <w:bookmarkEnd w:id="90"/>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Жаратылыстану. </w:t>
            </w:r>
            <w:r>
              <w:br/>
            </w:r>
            <w:r>
              <w:rPr>
                <w:rFonts w:ascii="Consolas"/>
                <w:b w:val="false"/>
                <w:i w:val="false"/>
                <w:color w:val="000000"/>
                <w:sz w:val="20"/>
              </w:rPr>
              <w:t>
Оқулық 1, 2 бөлім.</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 Верховцева,</w:t>
            </w:r>
            <w:r>
              <w:br/>
            </w:r>
            <w:r>
              <w:rPr>
                <w:rFonts w:ascii="Consolas"/>
                <w:b w:val="false"/>
                <w:i w:val="false"/>
                <w:color w:val="000000"/>
                <w:sz w:val="20"/>
              </w:rPr>
              <w:t>
А. Костюченко,</w:t>
            </w:r>
            <w:r>
              <w:br/>
            </w:r>
            <w:r>
              <w:rPr>
                <w:rFonts w:ascii="Consolas"/>
                <w:b w:val="false"/>
                <w:i w:val="false"/>
                <w:color w:val="000000"/>
                <w:sz w:val="20"/>
              </w:rPr>
              <w:t>
М. Ушакова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1"/>
          <w:p>
            <w:pPr>
              <w:spacing w:after="20"/>
              <w:ind w:left="20"/>
              <w:jc w:val="center"/>
            </w:pPr>
            <w:r>
              <w:rPr>
                <w:rFonts w:ascii="Consolas"/>
                <w:b w:val="false"/>
                <w:i w:val="false"/>
                <w:color w:val="000000"/>
                <w:sz w:val="20"/>
              </w:rPr>
              <w:t>31.</w:t>
            </w:r>
            <w:r>
              <w:br/>
            </w:r>
            <w:r>
              <w:rPr>
                <w:rFonts w:ascii="Consolas"/>
                <w:b w:val="false"/>
                <w:i w:val="false"/>
                <w:color w:val="000000"/>
                <w:sz w:val="20"/>
              </w:rPr>
              <w:t>
</w:t>
            </w:r>
          </w:p>
          <w:bookmarkEnd w:id="91"/>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Жаратылыстану. </w:t>
            </w:r>
            <w:r>
              <w:br/>
            </w:r>
            <w:r>
              <w:rPr>
                <w:rFonts w:ascii="Consolas"/>
                <w:b w:val="false"/>
                <w:i w:val="false"/>
                <w:color w:val="000000"/>
                <w:sz w:val="20"/>
              </w:rPr>
              <w:t>
Мұғалімге арналған нұсқаулық</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 Верховцева,</w:t>
            </w:r>
            <w:r>
              <w:br/>
            </w:r>
            <w:r>
              <w:rPr>
                <w:rFonts w:ascii="Consolas"/>
                <w:b w:val="false"/>
                <w:i w:val="false"/>
                <w:color w:val="000000"/>
                <w:sz w:val="20"/>
              </w:rPr>
              <w:t>
А. Костюченко,</w:t>
            </w:r>
            <w:r>
              <w:br/>
            </w:r>
            <w:r>
              <w:rPr>
                <w:rFonts w:ascii="Consolas"/>
                <w:b w:val="false"/>
                <w:i w:val="false"/>
                <w:color w:val="000000"/>
                <w:sz w:val="20"/>
              </w:rPr>
              <w:t>
М. Ушакова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2"/>
          <w:p>
            <w:pPr>
              <w:spacing w:after="20"/>
              <w:ind w:left="20"/>
              <w:jc w:val="center"/>
            </w:pPr>
            <w:r>
              <w:rPr>
                <w:rFonts w:ascii="Consolas"/>
                <w:b w:val="false"/>
                <w:i w:val="false"/>
                <w:color w:val="000000"/>
                <w:sz w:val="20"/>
              </w:rPr>
              <w:t>32.</w:t>
            </w:r>
            <w:r>
              <w:br/>
            </w:r>
            <w:r>
              <w:rPr>
                <w:rFonts w:ascii="Consolas"/>
                <w:b w:val="false"/>
                <w:i w:val="false"/>
                <w:color w:val="000000"/>
                <w:sz w:val="20"/>
              </w:rPr>
              <w:t>
</w:t>
            </w:r>
          </w:p>
          <w:bookmarkEnd w:id="92"/>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Информатика. </w:t>
            </w:r>
            <w:r>
              <w:br/>
            </w:r>
            <w:r>
              <w:rPr>
                <w:rFonts w:ascii="Consolas"/>
                <w:b w:val="false"/>
                <w:i w:val="false"/>
                <w:color w:val="000000"/>
                <w:sz w:val="20"/>
              </w:rPr>
              <w:t>
Оқулық</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 Көпеева,</w:t>
            </w:r>
            <w:r>
              <w:br/>
            </w:r>
            <w:r>
              <w:rPr>
                <w:rFonts w:ascii="Consolas"/>
                <w:b w:val="false"/>
                <w:i w:val="false"/>
                <w:color w:val="000000"/>
                <w:sz w:val="20"/>
              </w:rPr>
              <w:t>
Ү. Ділманова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3"/>
          <w:p>
            <w:pPr>
              <w:spacing w:after="20"/>
              <w:ind w:left="20"/>
              <w:jc w:val="center"/>
            </w:pPr>
            <w:r>
              <w:rPr>
                <w:rFonts w:ascii="Consolas"/>
                <w:b w:val="false"/>
                <w:i w:val="false"/>
                <w:color w:val="000000"/>
                <w:sz w:val="20"/>
              </w:rPr>
              <w:t>33.</w:t>
            </w:r>
            <w:r>
              <w:br/>
            </w:r>
            <w:r>
              <w:rPr>
                <w:rFonts w:ascii="Consolas"/>
                <w:b w:val="false"/>
                <w:i w:val="false"/>
                <w:color w:val="000000"/>
                <w:sz w:val="20"/>
              </w:rPr>
              <w:t>
</w:t>
            </w:r>
          </w:p>
          <w:bookmarkEnd w:id="93"/>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Информатика. </w:t>
            </w:r>
            <w:r>
              <w:br/>
            </w:r>
            <w:r>
              <w:rPr>
                <w:rFonts w:ascii="Consolas"/>
                <w:b w:val="false"/>
                <w:i w:val="false"/>
                <w:color w:val="000000"/>
                <w:sz w:val="20"/>
              </w:rPr>
              <w:t>
Мұғалім кітабы</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 Көпеева,</w:t>
            </w:r>
            <w:r>
              <w:br/>
            </w:r>
            <w:r>
              <w:rPr>
                <w:rFonts w:ascii="Consolas"/>
                <w:b w:val="false"/>
                <w:i w:val="false"/>
                <w:color w:val="000000"/>
                <w:sz w:val="20"/>
              </w:rPr>
              <w:t>
Ү. Ділманова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4"/>
          <w:p>
            <w:pPr>
              <w:spacing w:after="20"/>
              <w:ind w:left="20"/>
              <w:jc w:val="center"/>
            </w:pPr>
            <w:r>
              <w:rPr>
                <w:rFonts w:ascii="Consolas"/>
                <w:b w:val="false"/>
                <w:i w:val="false"/>
                <w:color w:val="000000"/>
                <w:sz w:val="20"/>
              </w:rPr>
              <w:t>34.</w:t>
            </w:r>
            <w:r>
              <w:br/>
            </w:r>
            <w:r>
              <w:rPr>
                <w:rFonts w:ascii="Consolas"/>
                <w:b w:val="false"/>
                <w:i w:val="false"/>
                <w:color w:val="000000"/>
                <w:sz w:val="20"/>
              </w:rPr>
              <w:t>
</w:t>
            </w:r>
          </w:p>
          <w:bookmarkEnd w:id="94"/>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Қазақстан тарихы (Ежелгі дүние). </w:t>
            </w:r>
            <w:r>
              <w:br/>
            </w:r>
            <w:r>
              <w:rPr>
                <w:rFonts w:ascii="Consolas"/>
                <w:b w:val="false"/>
                <w:i w:val="false"/>
                <w:color w:val="000000"/>
                <w:sz w:val="20"/>
              </w:rPr>
              <w:t>
Оқулық</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Т. Омарбеков, </w:t>
            </w:r>
            <w:r>
              <w:br/>
            </w:r>
            <w:r>
              <w:rPr>
                <w:rFonts w:ascii="Consolas"/>
                <w:b w:val="false"/>
                <w:i w:val="false"/>
                <w:color w:val="000000"/>
                <w:sz w:val="20"/>
              </w:rPr>
              <w:t xml:space="preserve">
Г. Хабижанова, </w:t>
            </w:r>
            <w:r>
              <w:br/>
            </w:r>
            <w:r>
              <w:rPr>
                <w:rFonts w:ascii="Consolas"/>
                <w:b w:val="false"/>
                <w:i w:val="false"/>
                <w:color w:val="000000"/>
                <w:sz w:val="20"/>
              </w:rPr>
              <w:t xml:space="preserve">
Т. Қартаева, </w:t>
            </w:r>
            <w:r>
              <w:br/>
            </w:r>
            <w:r>
              <w:rPr>
                <w:rFonts w:ascii="Consolas"/>
                <w:b w:val="false"/>
                <w:i w:val="false"/>
                <w:color w:val="000000"/>
                <w:sz w:val="20"/>
              </w:rPr>
              <w:t>
М. Ноғайбаева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5"/>
          <w:p>
            <w:pPr>
              <w:spacing w:after="20"/>
              <w:ind w:left="20"/>
              <w:jc w:val="center"/>
            </w:pPr>
            <w:r>
              <w:rPr>
                <w:rFonts w:ascii="Consolas"/>
                <w:b w:val="false"/>
                <w:i w:val="false"/>
                <w:color w:val="000000"/>
                <w:sz w:val="20"/>
              </w:rPr>
              <w:t>35.</w:t>
            </w:r>
            <w:r>
              <w:br/>
            </w:r>
            <w:r>
              <w:rPr>
                <w:rFonts w:ascii="Consolas"/>
                <w:b w:val="false"/>
                <w:i w:val="false"/>
                <w:color w:val="000000"/>
                <w:sz w:val="20"/>
              </w:rPr>
              <w:t>
</w:t>
            </w:r>
          </w:p>
          <w:bookmarkEnd w:id="95"/>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Қазақстан тарихы </w:t>
            </w:r>
            <w:r>
              <w:br/>
            </w:r>
            <w:r>
              <w:rPr>
                <w:rFonts w:ascii="Consolas"/>
                <w:b w:val="false"/>
                <w:i w:val="false"/>
                <w:color w:val="000000"/>
                <w:sz w:val="20"/>
              </w:rPr>
              <w:t xml:space="preserve">
(Ежелгі дүние). </w:t>
            </w:r>
            <w:r>
              <w:br/>
            </w:r>
            <w:r>
              <w:rPr>
                <w:rFonts w:ascii="Consolas"/>
                <w:b w:val="false"/>
                <w:i w:val="false"/>
                <w:color w:val="000000"/>
                <w:sz w:val="20"/>
              </w:rPr>
              <w:t>
Әдiстемелiк нұсқау</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Т. Омарбеков, </w:t>
            </w:r>
            <w:r>
              <w:br/>
            </w:r>
            <w:r>
              <w:rPr>
                <w:rFonts w:ascii="Consolas"/>
                <w:b w:val="false"/>
                <w:i w:val="false"/>
                <w:color w:val="000000"/>
                <w:sz w:val="20"/>
              </w:rPr>
              <w:t xml:space="preserve">
Г. Хабижанова, </w:t>
            </w:r>
            <w:r>
              <w:br/>
            </w:r>
            <w:r>
              <w:rPr>
                <w:rFonts w:ascii="Consolas"/>
                <w:b w:val="false"/>
                <w:i w:val="false"/>
                <w:color w:val="000000"/>
                <w:sz w:val="20"/>
              </w:rPr>
              <w:t xml:space="preserve">
Т. Қартаева, </w:t>
            </w:r>
            <w:r>
              <w:br/>
            </w:r>
            <w:r>
              <w:rPr>
                <w:rFonts w:ascii="Consolas"/>
                <w:b w:val="false"/>
                <w:i w:val="false"/>
                <w:color w:val="000000"/>
                <w:sz w:val="20"/>
              </w:rPr>
              <w:t>
М. Ноғайбаева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6"/>
          <w:p>
            <w:pPr>
              <w:spacing w:after="20"/>
              <w:ind w:left="20"/>
              <w:jc w:val="center"/>
            </w:pPr>
            <w:r>
              <w:rPr>
                <w:rFonts w:ascii="Consolas"/>
                <w:b w:val="false"/>
                <w:i w:val="false"/>
                <w:color w:val="000000"/>
                <w:sz w:val="20"/>
              </w:rPr>
              <w:t>36.</w:t>
            </w:r>
            <w:r>
              <w:br/>
            </w:r>
            <w:r>
              <w:rPr>
                <w:rFonts w:ascii="Consolas"/>
                <w:b w:val="false"/>
                <w:i w:val="false"/>
                <w:color w:val="000000"/>
                <w:sz w:val="20"/>
              </w:rPr>
              <w:t>
</w:t>
            </w:r>
          </w:p>
          <w:bookmarkEnd w:id="96"/>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Қазақстан тарихы. </w:t>
            </w:r>
            <w:r>
              <w:br/>
            </w:r>
            <w:r>
              <w:rPr>
                <w:rFonts w:ascii="Consolas"/>
                <w:b w:val="false"/>
                <w:i w:val="false"/>
                <w:color w:val="000000"/>
                <w:sz w:val="20"/>
              </w:rPr>
              <w:t>
Оқулық</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 Көмеков, </w:t>
            </w:r>
            <w:r>
              <w:br/>
            </w:r>
            <w:r>
              <w:rPr>
                <w:rFonts w:ascii="Consolas"/>
                <w:b w:val="false"/>
                <w:i w:val="false"/>
                <w:color w:val="000000"/>
                <w:sz w:val="20"/>
              </w:rPr>
              <w:t xml:space="preserve">
Т. Жұмағанбетов, </w:t>
            </w:r>
            <w:r>
              <w:br/>
            </w:r>
            <w:r>
              <w:rPr>
                <w:rFonts w:ascii="Consolas"/>
                <w:b w:val="false"/>
                <w:i w:val="false"/>
                <w:color w:val="000000"/>
                <w:sz w:val="20"/>
              </w:rPr>
              <w:t xml:space="preserve">
К. Игілікова </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7"/>
          <w:p>
            <w:pPr>
              <w:spacing w:after="20"/>
              <w:ind w:left="20"/>
              <w:jc w:val="center"/>
            </w:pPr>
            <w:r>
              <w:rPr>
                <w:rFonts w:ascii="Consolas"/>
                <w:b w:val="false"/>
                <w:i w:val="false"/>
                <w:color w:val="000000"/>
                <w:sz w:val="20"/>
              </w:rPr>
              <w:t>37.</w:t>
            </w:r>
            <w:r>
              <w:br/>
            </w:r>
            <w:r>
              <w:rPr>
                <w:rFonts w:ascii="Consolas"/>
                <w:b w:val="false"/>
                <w:i w:val="false"/>
                <w:color w:val="000000"/>
                <w:sz w:val="20"/>
              </w:rPr>
              <w:t>
</w:t>
            </w:r>
          </w:p>
          <w:bookmarkEnd w:id="97"/>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Қазақстан тарихы. </w:t>
            </w:r>
            <w:r>
              <w:br/>
            </w:r>
            <w:r>
              <w:rPr>
                <w:rFonts w:ascii="Consolas"/>
                <w:b w:val="false"/>
                <w:i w:val="false"/>
                <w:color w:val="000000"/>
                <w:sz w:val="20"/>
              </w:rPr>
              <w:t>
Оқыту әдістемесі</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 Көмеков, </w:t>
            </w:r>
            <w:r>
              <w:br/>
            </w:r>
            <w:r>
              <w:rPr>
                <w:rFonts w:ascii="Consolas"/>
                <w:b w:val="false"/>
                <w:i w:val="false"/>
                <w:color w:val="000000"/>
                <w:sz w:val="20"/>
              </w:rPr>
              <w:t xml:space="preserve">
Т. Жұмағанбетов, </w:t>
            </w:r>
            <w:r>
              <w:br/>
            </w:r>
            <w:r>
              <w:rPr>
                <w:rFonts w:ascii="Consolas"/>
                <w:b w:val="false"/>
                <w:i w:val="false"/>
                <w:color w:val="000000"/>
                <w:sz w:val="20"/>
              </w:rPr>
              <w:t xml:space="preserve">
К. Игілікова </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8"/>
          <w:p>
            <w:pPr>
              <w:spacing w:after="20"/>
              <w:ind w:left="20"/>
              <w:jc w:val="center"/>
            </w:pPr>
            <w:r>
              <w:rPr>
                <w:rFonts w:ascii="Consolas"/>
                <w:b w:val="false"/>
                <w:i w:val="false"/>
                <w:color w:val="000000"/>
                <w:sz w:val="20"/>
              </w:rPr>
              <w:t>38.</w:t>
            </w:r>
            <w:r>
              <w:br/>
            </w:r>
            <w:r>
              <w:rPr>
                <w:rFonts w:ascii="Consolas"/>
                <w:b w:val="false"/>
                <w:i w:val="false"/>
                <w:color w:val="000000"/>
                <w:sz w:val="20"/>
              </w:rPr>
              <w:t>
</w:t>
            </w:r>
          </w:p>
          <w:bookmarkEnd w:id="98"/>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Қазақстан тарихы. Дидактикалық материалдар</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 Көмеков, </w:t>
            </w:r>
            <w:r>
              <w:br/>
            </w:r>
            <w:r>
              <w:rPr>
                <w:rFonts w:ascii="Consolas"/>
                <w:b w:val="false"/>
                <w:i w:val="false"/>
                <w:color w:val="000000"/>
                <w:sz w:val="20"/>
              </w:rPr>
              <w:t xml:space="preserve">
Т. Жұмағанбетов, </w:t>
            </w:r>
            <w:r>
              <w:br/>
            </w:r>
            <w:r>
              <w:rPr>
                <w:rFonts w:ascii="Consolas"/>
                <w:b w:val="false"/>
                <w:i w:val="false"/>
                <w:color w:val="000000"/>
                <w:sz w:val="20"/>
              </w:rPr>
              <w:t xml:space="preserve">
К. Игілікова </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9"/>
          <w:p>
            <w:pPr>
              <w:spacing w:after="20"/>
              <w:ind w:left="20"/>
              <w:jc w:val="center"/>
            </w:pPr>
            <w:r>
              <w:rPr>
                <w:rFonts w:ascii="Consolas"/>
                <w:b w:val="false"/>
                <w:i w:val="false"/>
                <w:color w:val="000000"/>
                <w:sz w:val="20"/>
              </w:rPr>
              <w:t>39.</w:t>
            </w:r>
            <w:r>
              <w:br/>
            </w:r>
            <w:r>
              <w:rPr>
                <w:rFonts w:ascii="Consolas"/>
                <w:b w:val="false"/>
                <w:i w:val="false"/>
                <w:color w:val="000000"/>
                <w:sz w:val="20"/>
              </w:rPr>
              <w:t>
</w:t>
            </w:r>
          </w:p>
          <w:bookmarkEnd w:id="99"/>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Қазақстан тарихы. Хрестоматия</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 Көмеков, </w:t>
            </w:r>
            <w:r>
              <w:br/>
            </w:r>
            <w:r>
              <w:rPr>
                <w:rFonts w:ascii="Consolas"/>
                <w:b w:val="false"/>
                <w:i w:val="false"/>
                <w:color w:val="000000"/>
                <w:sz w:val="20"/>
              </w:rPr>
              <w:t xml:space="preserve">
Т. Жұмағанбетов, </w:t>
            </w:r>
            <w:r>
              <w:br/>
            </w:r>
            <w:r>
              <w:rPr>
                <w:rFonts w:ascii="Consolas"/>
                <w:b w:val="false"/>
                <w:i w:val="false"/>
                <w:color w:val="000000"/>
                <w:sz w:val="20"/>
              </w:rPr>
              <w:t xml:space="preserve">
К. Игілікова </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0"/>
          <w:p>
            <w:pPr>
              <w:spacing w:after="20"/>
              <w:ind w:left="20"/>
              <w:jc w:val="center"/>
            </w:pPr>
            <w:r>
              <w:rPr>
                <w:rFonts w:ascii="Consolas"/>
                <w:b w:val="false"/>
                <w:i w:val="false"/>
                <w:color w:val="000000"/>
                <w:sz w:val="20"/>
              </w:rPr>
              <w:t>40.</w:t>
            </w:r>
            <w:r>
              <w:br/>
            </w:r>
            <w:r>
              <w:rPr>
                <w:rFonts w:ascii="Consolas"/>
                <w:b w:val="false"/>
                <w:i w:val="false"/>
                <w:color w:val="000000"/>
                <w:sz w:val="20"/>
              </w:rPr>
              <w:t>
</w:t>
            </w:r>
          </w:p>
          <w:bookmarkEnd w:id="100"/>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Қазақстан тарихы. Оқулық</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 Ахметова,</w:t>
            </w:r>
            <w:r>
              <w:br/>
            </w:r>
            <w:r>
              <w:rPr>
                <w:rFonts w:ascii="Consolas"/>
                <w:b w:val="false"/>
                <w:i w:val="false"/>
                <w:color w:val="000000"/>
                <w:sz w:val="20"/>
              </w:rPr>
              <w:t xml:space="preserve">
А. Ибраева, </w:t>
            </w:r>
            <w:r>
              <w:br/>
            </w:r>
            <w:r>
              <w:rPr>
                <w:rFonts w:ascii="Consolas"/>
                <w:b w:val="false"/>
                <w:i w:val="false"/>
                <w:color w:val="000000"/>
                <w:sz w:val="20"/>
              </w:rPr>
              <w:t xml:space="preserve">
А. Құлымбетова, </w:t>
            </w:r>
            <w:r>
              <w:br/>
            </w:r>
            <w:r>
              <w:rPr>
                <w:rFonts w:ascii="Consolas"/>
                <w:b w:val="false"/>
                <w:i w:val="false"/>
                <w:color w:val="000000"/>
                <w:sz w:val="20"/>
              </w:rPr>
              <w:t xml:space="preserve">
А. Мағзұмова, </w:t>
            </w:r>
            <w:r>
              <w:br/>
            </w:r>
            <w:r>
              <w:rPr>
                <w:rFonts w:ascii="Consolas"/>
                <w:b w:val="false"/>
                <w:i w:val="false"/>
                <w:color w:val="000000"/>
                <w:sz w:val="20"/>
              </w:rPr>
              <w:t>
А. Марқабаева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"Назарбаев Зияткерлік мектептері" ДББҰ</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1"/>
          <w:p>
            <w:pPr>
              <w:spacing w:after="20"/>
              <w:ind w:left="20"/>
              <w:jc w:val="center"/>
            </w:pPr>
            <w:r>
              <w:rPr>
                <w:rFonts w:ascii="Consolas"/>
                <w:b w:val="false"/>
                <w:i w:val="false"/>
                <w:color w:val="000000"/>
                <w:sz w:val="20"/>
              </w:rPr>
              <w:t>41.</w:t>
            </w:r>
            <w:r>
              <w:br/>
            </w:r>
            <w:r>
              <w:rPr>
                <w:rFonts w:ascii="Consolas"/>
                <w:b w:val="false"/>
                <w:i w:val="false"/>
                <w:color w:val="000000"/>
                <w:sz w:val="20"/>
              </w:rPr>
              <w:t>
</w:t>
            </w:r>
          </w:p>
          <w:bookmarkEnd w:id="101"/>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Қазақстан тарихы. </w:t>
            </w:r>
            <w:r>
              <w:br/>
            </w:r>
            <w:r>
              <w:rPr>
                <w:rFonts w:ascii="Consolas"/>
                <w:b w:val="false"/>
                <w:i w:val="false"/>
                <w:color w:val="000000"/>
                <w:sz w:val="20"/>
              </w:rPr>
              <w:t>
Мұғалімге арналған нұсқаулық</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 Ахметова,</w:t>
            </w:r>
            <w:r>
              <w:br/>
            </w:r>
            <w:r>
              <w:rPr>
                <w:rFonts w:ascii="Consolas"/>
                <w:b w:val="false"/>
                <w:i w:val="false"/>
                <w:color w:val="000000"/>
                <w:sz w:val="20"/>
              </w:rPr>
              <w:t xml:space="preserve">
А. Ибраева, </w:t>
            </w:r>
            <w:r>
              <w:br/>
            </w:r>
            <w:r>
              <w:rPr>
                <w:rFonts w:ascii="Consolas"/>
                <w:b w:val="false"/>
                <w:i w:val="false"/>
                <w:color w:val="000000"/>
                <w:sz w:val="20"/>
              </w:rPr>
              <w:t xml:space="preserve">
А. Құлымбетова, </w:t>
            </w:r>
            <w:r>
              <w:br/>
            </w:r>
            <w:r>
              <w:rPr>
                <w:rFonts w:ascii="Consolas"/>
                <w:b w:val="false"/>
                <w:i w:val="false"/>
                <w:color w:val="000000"/>
                <w:sz w:val="20"/>
              </w:rPr>
              <w:t xml:space="preserve">
А. Мағзұмова, </w:t>
            </w:r>
            <w:r>
              <w:br/>
            </w:r>
            <w:r>
              <w:rPr>
                <w:rFonts w:ascii="Consolas"/>
                <w:b w:val="false"/>
                <w:i w:val="false"/>
                <w:color w:val="000000"/>
                <w:sz w:val="20"/>
              </w:rPr>
              <w:t xml:space="preserve">
А. Марқабаева </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"Назарбаев Зияткерлік мектептері" ДББҰ</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2"/>
          <w:p>
            <w:pPr>
              <w:spacing w:after="20"/>
              <w:ind w:left="20"/>
              <w:jc w:val="center"/>
            </w:pPr>
            <w:r>
              <w:rPr>
                <w:rFonts w:ascii="Consolas"/>
                <w:b w:val="false"/>
                <w:i w:val="false"/>
                <w:color w:val="000000"/>
                <w:sz w:val="20"/>
              </w:rPr>
              <w:t>42.</w:t>
            </w:r>
            <w:r>
              <w:br/>
            </w:r>
            <w:r>
              <w:rPr>
                <w:rFonts w:ascii="Consolas"/>
                <w:b w:val="false"/>
                <w:i w:val="false"/>
                <w:color w:val="000000"/>
                <w:sz w:val="20"/>
              </w:rPr>
              <w:t>
</w:t>
            </w:r>
          </w:p>
          <w:bookmarkEnd w:id="102"/>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Дүниежүзі тарихы. Оқулық</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 Букаева,</w:t>
            </w:r>
            <w:r>
              <w:br/>
            </w:r>
            <w:r>
              <w:rPr>
                <w:rFonts w:ascii="Consolas"/>
                <w:b w:val="false"/>
                <w:i w:val="false"/>
                <w:color w:val="000000"/>
                <w:sz w:val="20"/>
              </w:rPr>
              <w:t xml:space="preserve">
Г. Зикирина, </w:t>
            </w:r>
            <w:r>
              <w:br/>
            </w:r>
            <w:r>
              <w:rPr>
                <w:rFonts w:ascii="Consolas"/>
                <w:b w:val="false"/>
                <w:i w:val="false"/>
                <w:color w:val="000000"/>
                <w:sz w:val="20"/>
              </w:rPr>
              <w:t xml:space="preserve">
Ж. Макашева, </w:t>
            </w:r>
            <w:r>
              <w:br/>
            </w:r>
            <w:r>
              <w:rPr>
                <w:rFonts w:ascii="Consolas"/>
                <w:b w:val="false"/>
                <w:i w:val="false"/>
                <w:color w:val="000000"/>
                <w:sz w:val="20"/>
              </w:rPr>
              <w:t>
Д. Мукатаева,</w:t>
            </w:r>
            <w:r>
              <w:br/>
            </w:r>
            <w:r>
              <w:rPr>
                <w:rFonts w:ascii="Consolas"/>
                <w:b w:val="false"/>
                <w:i w:val="false"/>
                <w:color w:val="000000"/>
                <w:sz w:val="20"/>
              </w:rPr>
              <w:t>
И. Тен</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"Назарбаев Зияткерлік мектептері" ДББҰ</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3"/>
          <w:p>
            <w:pPr>
              <w:spacing w:after="20"/>
              <w:ind w:left="20"/>
              <w:jc w:val="center"/>
            </w:pPr>
            <w:r>
              <w:rPr>
                <w:rFonts w:ascii="Consolas"/>
                <w:b w:val="false"/>
                <w:i w:val="false"/>
                <w:color w:val="000000"/>
                <w:sz w:val="20"/>
              </w:rPr>
              <w:t>43.</w:t>
            </w:r>
            <w:r>
              <w:br/>
            </w:r>
            <w:r>
              <w:rPr>
                <w:rFonts w:ascii="Consolas"/>
                <w:b w:val="false"/>
                <w:i w:val="false"/>
                <w:color w:val="000000"/>
                <w:sz w:val="20"/>
              </w:rPr>
              <w:t>
</w:t>
            </w:r>
          </w:p>
          <w:bookmarkEnd w:id="103"/>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Дүниежүзі тарихы.  Мұғалімге арналған нұсқаулық</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 Букаева, </w:t>
            </w:r>
            <w:r>
              <w:br/>
            </w:r>
            <w:r>
              <w:rPr>
                <w:rFonts w:ascii="Consolas"/>
                <w:b w:val="false"/>
                <w:i w:val="false"/>
                <w:color w:val="000000"/>
                <w:sz w:val="20"/>
              </w:rPr>
              <w:t xml:space="preserve">
Г. Зикирина, </w:t>
            </w:r>
            <w:r>
              <w:br/>
            </w:r>
            <w:r>
              <w:rPr>
                <w:rFonts w:ascii="Consolas"/>
                <w:b w:val="false"/>
                <w:i w:val="false"/>
                <w:color w:val="000000"/>
                <w:sz w:val="20"/>
              </w:rPr>
              <w:t xml:space="preserve">
Ж. Макашева, </w:t>
            </w:r>
            <w:r>
              <w:br/>
            </w:r>
            <w:r>
              <w:rPr>
                <w:rFonts w:ascii="Consolas"/>
                <w:b w:val="false"/>
                <w:i w:val="false"/>
                <w:color w:val="000000"/>
                <w:sz w:val="20"/>
              </w:rPr>
              <w:t xml:space="preserve">
Д. Мукатаева, </w:t>
            </w:r>
            <w:r>
              <w:br/>
            </w:r>
            <w:r>
              <w:rPr>
                <w:rFonts w:ascii="Consolas"/>
                <w:b w:val="false"/>
                <w:i w:val="false"/>
                <w:color w:val="000000"/>
                <w:sz w:val="20"/>
              </w:rPr>
              <w:t>
И. Тен</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"Назарбаев Зияткерлік мектептері" ДББҰ</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4"/>
          <w:p>
            <w:pPr>
              <w:spacing w:after="20"/>
              <w:ind w:left="20"/>
              <w:jc w:val="center"/>
            </w:pPr>
            <w:r>
              <w:rPr>
                <w:rFonts w:ascii="Consolas"/>
                <w:b w:val="false"/>
                <w:i w:val="false"/>
                <w:color w:val="000000"/>
                <w:sz w:val="20"/>
              </w:rPr>
              <w:t>44.</w:t>
            </w:r>
            <w:r>
              <w:br/>
            </w:r>
            <w:r>
              <w:rPr>
                <w:rFonts w:ascii="Consolas"/>
                <w:b w:val="false"/>
                <w:i w:val="false"/>
                <w:color w:val="000000"/>
                <w:sz w:val="20"/>
              </w:rPr>
              <w:t>
</w:t>
            </w:r>
          </w:p>
          <w:bookmarkEnd w:id="104"/>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Дүниежүзі тарихы.</w:t>
            </w:r>
            <w:r>
              <w:br/>
            </w:r>
            <w:r>
              <w:rPr>
                <w:rFonts w:ascii="Consolas"/>
                <w:b w:val="false"/>
                <w:i w:val="false"/>
                <w:color w:val="000000"/>
                <w:sz w:val="20"/>
              </w:rPr>
              <w:t>
Оқулық</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 Төлебаев,</w:t>
            </w:r>
            <w:r>
              <w:br/>
            </w:r>
            <w:r>
              <w:rPr>
                <w:rFonts w:ascii="Consolas"/>
                <w:b w:val="false"/>
                <w:i w:val="false"/>
                <w:color w:val="000000"/>
                <w:sz w:val="20"/>
              </w:rPr>
              <w:t xml:space="preserve">
Л. Момынтаева, </w:t>
            </w:r>
            <w:r>
              <w:br/>
            </w:r>
            <w:r>
              <w:rPr>
                <w:rFonts w:ascii="Consolas"/>
                <w:b w:val="false"/>
                <w:i w:val="false"/>
                <w:color w:val="000000"/>
                <w:sz w:val="20"/>
              </w:rPr>
              <w:t xml:space="preserve">
Л. Төлбаева </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5"/>
          <w:p>
            <w:pPr>
              <w:spacing w:after="20"/>
              <w:ind w:left="20"/>
              <w:jc w:val="center"/>
            </w:pPr>
            <w:r>
              <w:rPr>
                <w:rFonts w:ascii="Consolas"/>
                <w:b w:val="false"/>
                <w:i w:val="false"/>
                <w:color w:val="000000"/>
                <w:sz w:val="20"/>
              </w:rPr>
              <w:t>45.</w:t>
            </w:r>
            <w:r>
              <w:br/>
            </w:r>
            <w:r>
              <w:rPr>
                <w:rFonts w:ascii="Consolas"/>
                <w:b w:val="false"/>
                <w:i w:val="false"/>
                <w:color w:val="000000"/>
                <w:sz w:val="20"/>
              </w:rPr>
              <w:t>
</w:t>
            </w:r>
          </w:p>
          <w:bookmarkEnd w:id="105"/>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Дүниежүзі тарихы. </w:t>
            </w:r>
            <w:r>
              <w:br/>
            </w:r>
            <w:r>
              <w:rPr>
                <w:rFonts w:ascii="Consolas"/>
                <w:b w:val="false"/>
                <w:i w:val="false"/>
                <w:color w:val="000000"/>
                <w:sz w:val="20"/>
              </w:rPr>
              <w:t xml:space="preserve">
Оқыту әдістемесі </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 Төлбаева,</w:t>
            </w:r>
            <w:r>
              <w:br/>
            </w:r>
            <w:r>
              <w:rPr>
                <w:rFonts w:ascii="Consolas"/>
                <w:b w:val="false"/>
                <w:i w:val="false"/>
                <w:color w:val="000000"/>
                <w:sz w:val="20"/>
              </w:rPr>
              <w:t xml:space="preserve">
Л. Момынтаева, </w:t>
            </w:r>
            <w:r>
              <w:br/>
            </w:r>
            <w:r>
              <w:rPr>
                <w:rFonts w:ascii="Consolas"/>
                <w:b w:val="false"/>
                <w:i w:val="false"/>
                <w:color w:val="000000"/>
                <w:sz w:val="20"/>
              </w:rPr>
              <w:t>
А. Махаева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6"/>
          <w:p>
            <w:pPr>
              <w:spacing w:after="20"/>
              <w:ind w:left="20"/>
              <w:jc w:val="center"/>
            </w:pPr>
            <w:r>
              <w:rPr>
                <w:rFonts w:ascii="Consolas"/>
                <w:b w:val="false"/>
                <w:i w:val="false"/>
                <w:color w:val="000000"/>
                <w:sz w:val="20"/>
              </w:rPr>
              <w:t>46.</w:t>
            </w:r>
            <w:r>
              <w:br/>
            </w:r>
            <w:r>
              <w:rPr>
                <w:rFonts w:ascii="Consolas"/>
                <w:b w:val="false"/>
                <w:i w:val="false"/>
                <w:color w:val="000000"/>
                <w:sz w:val="20"/>
              </w:rPr>
              <w:t>
</w:t>
            </w:r>
          </w:p>
          <w:bookmarkEnd w:id="106"/>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Өзін-өзі тану. </w:t>
            </w:r>
            <w:r>
              <w:br/>
            </w:r>
            <w:r>
              <w:rPr>
                <w:rFonts w:ascii="Consolas"/>
                <w:b w:val="false"/>
                <w:i w:val="false"/>
                <w:color w:val="000000"/>
                <w:sz w:val="20"/>
              </w:rPr>
              <w:t>
Оқулық</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 Ізғұттынова, </w:t>
            </w:r>
            <w:r>
              <w:br/>
            </w:r>
            <w:r>
              <w:rPr>
                <w:rFonts w:ascii="Consolas"/>
                <w:b w:val="false"/>
                <w:i w:val="false"/>
                <w:color w:val="000000"/>
                <w:sz w:val="20"/>
              </w:rPr>
              <w:t xml:space="preserve">
Ә. Оралбекова, </w:t>
            </w:r>
            <w:r>
              <w:br/>
            </w:r>
            <w:r>
              <w:rPr>
                <w:rFonts w:ascii="Consolas"/>
                <w:b w:val="false"/>
                <w:i w:val="false"/>
                <w:color w:val="000000"/>
                <w:sz w:val="20"/>
              </w:rPr>
              <w:t>
Б. Алиев,</w:t>
            </w:r>
            <w:r>
              <w:br/>
            </w:r>
            <w:r>
              <w:rPr>
                <w:rFonts w:ascii="Consolas"/>
                <w:b w:val="false"/>
                <w:i w:val="false"/>
                <w:color w:val="000000"/>
                <w:sz w:val="20"/>
              </w:rPr>
              <w:t>
Г. Көшкеева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Бөбек</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7"/>
          <w:p>
            <w:pPr>
              <w:spacing w:after="20"/>
              <w:ind w:left="20"/>
              <w:jc w:val="center"/>
            </w:pPr>
            <w:r>
              <w:rPr>
                <w:rFonts w:ascii="Consolas"/>
                <w:b w:val="false"/>
                <w:i w:val="false"/>
                <w:color w:val="000000"/>
                <w:sz w:val="20"/>
              </w:rPr>
              <w:t>47.</w:t>
            </w:r>
            <w:r>
              <w:br/>
            </w:r>
            <w:r>
              <w:rPr>
                <w:rFonts w:ascii="Consolas"/>
                <w:b w:val="false"/>
                <w:i w:val="false"/>
                <w:color w:val="000000"/>
                <w:sz w:val="20"/>
              </w:rPr>
              <w:t>
</w:t>
            </w:r>
          </w:p>
          <w:bookmarkEnd w:id="107"/>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Өзін-өзі тану. </w:t>
            </w:r>
            <w:r>
              <w:br/>
            </w:r>
            <w:r>
              <w:rPr>
                <w:rFonts w:ascii="Consolas"/>
                <w:b w:val="false"/>
                <w:i w:val="false"/>
                <w:color w:val="000000"/>
                <w:sz w:val="20"/>
              </w:rPr>
              <w:t>
Мұғалімдерге арналған әдістемелік құрал</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 Ізғұттынова, </w:t>
            </w:r>
            <w:r>
              <w:br/>
            </w:r>
            <w:r>
              <w:rPr>
                <w:rFonts w:ascii="Consolas"/>
                <w:b w:val="false"/>
                <w:i w:val="false"/>
                <w:color w:val="000000"/>
                <w:sz w:val="20"/>
              </w:rPr>
              <w:t xml:space="preserve">
Ә. Оралбекова, </w:t>
            </w:r>
            <w:r>
              <w:br/>
            </w:r>
            <w:r>
              <w:rPr>
                <w:rFonts w:ascii="Consolas"/>
                <w:b w:val="false"/>
                <w:i w:val="false"/>
                <w:color w:val="000000"/>
                <w:sz w:val="20"/>
              </w:rPr>
              <w:t xml:space="preserve">
Б. Алиев, </w:t>
            </w:r>
            <w:r>
              <w:br/>
            </w:r>
            <w:r>
              <w:rPr>
                <w:rFonts w:ascii="Consolas"/>
                <w:b w:val="false"/>
                <w:i w:val="false"/>
                <w:color w:val="000000"/>
                <w:sz w:val="20"/>
              </w:rPr>
              <w:t>
Г. Көшкеева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Бөбек</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8"/>
          <w:p>
            <w:pPr>
              <w:spacing w:after="20"/>
              <w:ind w:left="20"/>
              <w:jc w:val="center"/>
            </w:pPr>
            <w:r>
              <w:rPr>
                <w:rFonts w:ascii="Consolas"/>
                <w:b w:val="false"/>
                <w:i w:val="false"/>
                <w:color w:val="000000"/>
                <w:sz w:val="20"/>
              </w:rPr>
              <w:t>48.</w:t>
            </w:r>
            <w:r>
              <w:br/>
            </w:r>
            <w:r>
              <w:rPr>
                <w:rFonts w:ascii="Consolas"/>
                <w:b w:val="false"/>
                <w:i w:val="false"/>
                <w:color w:val="000000"/>
                <w:sz w:val="20"/>
              </w:rPr>
              <w:t>
</w:t>
            </w:r>
          </w:p>
          <w:bookmarkEnd w:id="108"/>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 </w:t>
            </w:r>
            <w:r>
              <w:br/>
            </w:r>
            <w:r>
              <w:rPr>
                <w:rFonts w:ascii="Consolas"/>
                <w:b w:val="false"/>
                <w:i w:val="false"/>
                <w:color w:val="000000"/>
                <w:sz w:val="20"/>
              </w:rPr>
              <w:t>
Оқулық</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Ш. Құлманова, </w:t>
            </w:r>
            <w:r>
              <w:br/>
            </w:r>
            <w:r>
              <w:rPr>
                <w:rFonts w:ascii="Consolas"/>
                <w:b w:val="false"/>
                <w:i w:val="false"/>
                <w:color w:val="000000"/>
                <w:sz w:val="20"/>
              </w:rPr>
              <w:t xml:space="preserve">
Б. Сүлейменова, </w:t>
            </w:r>
            <w:r>
              <w:br/>
            </w:r>
            <w:r>
              <w:rPr>
                <w:rFonts w:ascii="Consolas"/>
                <w:b w:val="false"/>
                <w:i w:val="false"/>
                <w:color w:val="000000"/>
                <w:sz w:val="20"/>
              </w:rPr>
              <w:t>
Т. Тоқжанов</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9"/>
          <w:p>
            <w:pPr>
              <w:spacing w:after="20"/>
              <w:ind w:left="20"/>
              <w:jc w:val="center"/>
            </w:pPr>
            <w:r>
              <w:rPr>
                <w:rFonts w:ascii="Consolas"/>
                <w:b w:val="false"/>
                <w:i w:val="false"/>
                <w:color w:val="000000"/>
                <w:sz w:val="20"/>
              </w:rPr>
              <w:t>49.</w:t>
            </w:r>
            <w:r>
              <w:br/>
            </w:r>
            <w:r>
              <w:rPr>
                <w:rFonts w:ascii="Consolas"/>
                <w:b w:val="false"/>
                <w:i w:val="false"/>
                <w:color w:val="000000"/>
                <w:sz w:val="20"/>
              </w:rPr>
              <w:t>
</w:t>
            </w:r>
          </w:p>
          <w:bookmarkEnd w:id="109"/>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 </w:t>
            </w:r>
            <w:r>
              <w:br/>
            </w:r>
            <w:r>
              <w:rPr>
                <w:rFonts w:ascii="Consolas"/>
                <w:b w:val="false"/>
                <w:i w:val="false"/>
                <w:color w:val="000000"/>
                <w:sz w:val="20"/>
              </w:rPr>
              <w:t>
Оқыту әдістемесі</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Ш. Құлманова, </w:t>
            </w:r>
            <w:r>
              <w:br/>
            </w:r>
            <w:r>
              <w:rPr>
                <w:rFonts w:ascii="Consolas"/>
                <w:b w:val="false"/>
                <w:i w:val="false"/>
                <w:color w:val="000000"/>
                <w:sz w:val="20"/>
              </w:rPr>
              <w:t>
Б. Сүлейменова</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0"/>
          <w:p>
            <w:pPr>
              <w:spacing w:after="20"/>
              <w:ind w:left="20"/>
              <w:jc w:val="center"/>
            </w:pPr>
            <w:r>
              <w:rPr>
                <w:rFonts w:ascii="Consolas"/>
                <w:b w:val="false"/>
                <w:i w:val="false"/>
                <w:color w:val="000000"/>
                <w:sz w:val="20"/>
              </w:rPr>
              <w:t>50.</w:t>
            </w:r>
            <w:r>
              <w:br/>
            </w:r>
            <w:r>
              <w:rPr>
                <w:rFonts w:ascii="Consolas"/>
                <w:b w:val="false"/>
                <w:i w:val="false"/>
                <w:color w:val="000000"/>
                <w:sz w:val="20"/>
              </w:rPr>
              <w:t>
</w:t>
            </w:r>
          </w:p>
          <w:bookmarkEnd w:id="110"/>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 </w:t>
            </w:r>
            <w:r>
              <w:br/>
            </w:r>
            <w:r>
              <w:rPr>
                <w:rFonts w:ascii="Consolas"/>
                <w:b w:val="false"/>
                <w:i w:val="false"/>
                <w:color w:val="000000"/>
                <w:sz w:val="20"/>
              </w:rPr>
              <w:t>
Нота хрестоматиясы</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Құраст.:</w:t>
            </w:r>
            <w:r>
              <w:br/>
            </w:r>
            <w:r>
              <w:rPr>
                <w:rFonts w:ascii="Consolas"/>
                <w:b w:val="false"/>
                <w:i w:val="false"/>
                <w:color w:val="000000"/>
                <w:sz w:val="20"/>
              </w:rPr>
              <w:t xml:space="preserve">
Ш. Құлманова, </w:t>
            </w:r>
            <w:r>
              <w:br/>
            </w:r>
            <w:r>
              <w:rPr>
                <w:rFonts w:ascii="Consolas"/>
                <w:b w:val="false"/>
                <w:i w:val="false"/>
                <w:color w:val="000000"/>
                <w:sz w:val="20"/>
              </w:rPr>
              <w:t xml:space="preserve">
Б. Сүлейменова, </w:t>
            </w:r>
            <w:r>
              <w:br/>
            </w:r>
            <w:r>
              <w:rPr>
                <w:rFonts w:ascii="Consolas"/>
                <w:b w:val="false"/>
                <w:i w:val="false"/>
                <w:color w:val="000000"/>
                <w:sz w:val="20"/>
              </w:rPr>
              <w:t>
Т. Тоғжанов,</w:t>
            </w:r>
            <w:r>
              <w:br/>
            </w:r>
            <w:r>
              <w:rPr>
                <w:rFonts w:ascii="Consolas"/>
                <w:b w:val="false"/>
                <w:i w:val="false"/>
                <w:color w:val="000000"/>
                <w:sz w:val="20"/>
              </w:rPr>
              <w:t>
Н. Мирманов</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1"/>
          <w:p>
            <w:pPr>
              <w:spacing w:after="20"/>
              <w:ind w:left="20"/>
              <w:jc w:val="center"/>
            </w:pPr>
            <w:r>
              <w:rPr>
                <w:rFonts w:ascii="Consolas"/>
                <w:b w:val="false"/>
                <w:i w:val="false"/>
                <w:color w:val="000000"/>
                <w:sz w:val="20"/>
              </w:rPr>
              <w:t>51.</w:t>
            </w:r>
            <w:r>
              <w:br/>
            </w:r>
            <w:r>
              <w:rPr>
                <w:rFonts w:ascii="Consolas"/>
                <w:b w:val="false"/>
                <w:i w:val="false"/>
                <w:color w:val="000000"/>
                <w:sz w:val="20"/>
              </w:rPr>
              <w:t>
</w:t>
            </w:r>
          </w:p>
          <w:bookmarkEnd w:id="111"/>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Музыка.</w:t>
            </w:r>
            <w:r>
              <w:br/>
            </w:r>
            <w:r>
              <w:rPr>
                <w:rFonts w:ascii="Consolas"/>
                <w:b w:val="false"/>
                <w:i w:val="false"/>
                <w:color w:val="000000"/>
                <w:sz w:val="20"/>
              </w:rPr>
              <w:t>
Фонохрестоматия</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Құраст.:</w:t>
            </w:r>
            <w:r>
              <w:br/>
            </w:r>
            <w:r>
              <w:rPr>
                <w:rFonts w:ascii="Consolas"/>
                <w:b w:val="false"/>
                <w:i w:val="false"/>
                <w:color w:val="000000"/>
                <w:sz w:val="20"/>
              </w:rPr>
              <w:t xml:space="preserve">
Ш. Құлманова, </w:t>
            </w:r>
            <w:r>
              <w:br/>
            </w:r>
            <w:r>
              <w:rPr>
                <w:rFonts w:ascii="Consolas"/>
                <w:b w:val="false"/>
                <w:i w:val="false"/>
                <w:color w:val="000000"/>
                <w:sz w:val="20"/>
              </w:rPr>
              <w:t xml:space="preserve">
Б. Сүлейменова, </w:t>
            </w:r>
            <w:r>
              <w:br/>
            </w:r>
            <w:r>
              <w:rPr>
                <w:rFonts w:ascii="Consolas"/>
                <w:b w:val="false"/>
                <w:i w:val="false"/>
                <w:color w:val="000000"/>
                <w:sz w:val="20"/>
              </w:rPr>
              <w:t>
Н. Мирманов</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2"/>
          <w:p>
            <w:pPr>
              <w:spacing w:after="20"/>
              <w:ind w:left="20"/>
              <w:jc w:val="center"/>
            </w:pPr>
            <w:r>
              <w:rPr>
                <w:rFonts w:ascii="Consolas"/>
                <w:b w:val="false"/>
                <w:i w:val="false"/>
                <w:color w:val="000000"/>
                <w:sz w:val="20"/>
              </w:rPr>
              <w:t>52.</w:t>
            </w:r>
            <w:r>
              <w:br/>
            </w:r>
            <w:r>
              <w:rPr>
                <w:rFonts w:ascii="Consolas"/>
                <w:b w:val="false"/>
                <w:i w:val="false"/>
                <w:color w:val="000000"/>
                <w:sz w:val="20"/>
              </w:rPr>
              <w:t>
</w:t>
            </w:r>
          </w:p>
          <w:bookmarkEnd w:id="112"/>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Көркем еңбек </w:t>
            </w:r>
            <w:r>
              <w:br/>
            </w:r>
            <w:r>
              <w:rPr>
                <w:rFonts w:ascii="Consolas"/>
                <w:b w:val="false"/>
                <w:i w:val="false"/>
                <w:color w:val="000000"/>
                <w:sz w:val="20"/>
              </w:rPr>
              <w:t>
(ұл балаларға арналған). Оқулық +CD</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 Чукалин,</w:t>
            </w:r>
            <w:r>
              <w:br/>
            </w:r>
            <w:r>
              <w:rPr>
                <w:rFonts w:ascii="Consolas"/>
                <w:b w:val="false"/>
                <w:i w:val="false"/>
                <w:color w:val="000000"/>
                <w:sz w:val="20"/>
              </w:rPr>
              <w:t xml:space="preserve">
Х. Танбаев, </w:t>
            </w:r>
            <w:r>
              <w:br/>
            </w:r>
            <w:r>
              <w:rPr>
                <w:rFonts w:ascii="Consolas"/>
                <w:b w:val="false"/>
                <w:i w:val="false"/>
                <w:color w:val="000000"/>
                <w:sz w:val="20"/>
              </w:rPr>
              <w:t>
И. Развенкова,</w:t>
            </w:r>
            <w:r>
              <w:br/>
            </w:r>
            <w:r>
              <w:rPr>
                <w:rFonts w:ascii="Consolas"/>
                <w:b w:val="false"/>
                <w:i w:val="false"/>
                <w:color w:val="000000"/>
                <w:sz w:val="20"/>
              </w:rPr>
              <w:t xml:space="preserve">
О. Лосенко, </w:t>
            </w:r>
            <w:r>
              <w:br/>
            </w:r>
            <w:r>
              <w:rPr>
                <w:rFonts w:ascii="Consolas"/>
                <w:b w:val="false"/>
                <w:i w:val="false"/>
                <w:color w:val="000000"/>
                <w:sz w:val="20"/>
              </w:rPr>
              <w:t>
Е. Велькер</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3"/>
          <w:p>
            <w:pPr>
              <w:spacing w:after="20"/>
              <w:ind w:left="20"/>
              <w:jc w:val="center"/>
            </w:pPr>
            <w:r>
              <w:rPr>
                <w:rFonts w:ascii="Consolas"/>
                <w:b w:val="false"/>
                <w:i w:val="false"/>
                <w:color w:val="000000"/>
                <w:sz w:val="20"/>
              </w:rPr>
              <w:t>53.</w:t>
            </w:r>
            <w:r>
              <w:br/>
            </w:r>
            <w:r>
              <w:rPr>
                <w:rFonts w:ascii="Consolas"/>
                <w:b w:val="false"/>
                <w:i w:val="false"/>
                <w:color w:val="000000"/>
                <w:sz w:val="20"/>
              </w:rPr>
              <w:t>
</w:t>
            </w:r>
          </w:p>
          <w:bookmarkEnd w:id="113"/>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Көркем еңбек </w:t>
            </w:r>
            <w:r>
              <w:br/>
            </w:r>
            <w:r>
              <w:rPr>
                <w:rFonts w:ascii="Consolas"/>
                <w:b w:val="false"/>
                <w:i w:val="false"/>
                <w:color w:val="000000"/>
                <w:sz w:val="20"/>
              </w:rPr>
              <w:t xml:space="preserve">
(ұл балаларға арналған нұсқа). </w:t>
            </w:r>
            <w:r>
              <w:br/>
            </w:r>
            <w:r>
              <w:rPr>
                <w:rFonts w:ascii="Consolas"/>
                <w:b w:val="false"/>
                <w:i w:val="false"/>
                <w:color w:val="000000"/>
                <w:sz w:val="20"/>
              </w:rPr>
              <w:t>
Әдістемелік нұсқау+CD</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В. Чукалин, </w:t>
            </w:r>
            <w:r>
              <w:br/>
            </w:r>
            <w:r>
              <w:rPr>
                <w:rFonts w:ascii="Consolas"/>
                <w:b w:val="false"/>
                <w:i w:val="false"/>
                <w:color w:val="000000"/>
                <w:sz w:val="20"/>
              </w:rPr>
              <w:t>
Х. Танбаев,</w:t>
            </w:r>
            <w:r>
              <w:br/>
            </w:r>
            <w:r>
              <w:rPr>
                <w:rFonts w:ascii="Consolas"/>
                <w:b w:val="false"/>
                <w:i w:val="false"/>
                <w:color w:val="000000"/>
                <w:sz w:val="20"/>
              </w:rPr>
              <w:t xml:space="preserve">
И. Развенкова, </w:t>
            </w:r>
            <w:r>
              <w:br/>
            </w:r>
            <w:r>
              <w:rPr>
                <w:rFonts w:ascii="Consolas"/>
                <w:b w:val="false"/>
                <w:i w:val="false"/>
                <w:color w:val="000000"/>
                <w:sz w:val="20"/>
              </w:rPr>
              <w:t xml:space="preserve">
О. Лосенко, </w:t>
            </w:r>
            <w:r>
              <w:br/>
            </w:r>
            <w:r>
              <w:rPr>
                <w:rFonts w:ascii="Consolas"/>
                <w:b w:val="false"/>
                <w:i w:val="false"/>
                <w:color w:val="000000"/>
                <w:sz w:val="20"/>
              </w:rPr>
              <w:t>
Е. Велькер</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4"/>
          <w:p>
            <w:pPr>
              <w:spacing w:after="20"/>
              <w:ind w:left="20"/>
              <w:jc w:val="center"/>
            </w:pPr>
            <w:r>
              <w:rPr>
                <w:rFonts w:ascii="Consolas"/>
                <w:b w:val="false"/>
                <w:i w:val="false"/>
                <w:color w:val="000000"/>
                <w:sz w:val="20"/>
              </w:rPr>
              <w:t>54.</w:t>
            </w:r>
            <w:r>
              <w:br/>
            </w:r>
            <w:r>
              <w:rPr>
                <w:rFonts w:ascii="Consolas"/>
                <w:b w:val="false"/>
                <w:i w:val="false"/>
                <w:color w:val="000000"/>
                <w:sz w:val="20"/>
              </w:rPr>
              <w:t>
</w:t>
            </w:r>
          </w:p>
          <w:bookmarkEnd w:id="114"/>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Көркем еңбек </w:t>
            </w:r>
            <w:r>
              <w:br/>
            </w:r>
            <w:r>
              <w:rPr>
                <w:rFonts w:ascii="Consolas"/>
                <w:b w:val="false"/>
                <w:i w:val="false"/>
                <w:color w:val="000000"/>
                <w:sz w:val="20"/>
              </w:rPr>
              <w:t xml:space="preserve">
(қыз балаларға арналған нұсқа). </w:t>
            </w:r>
            <w:r>
              <w:br/>
            </w:r>
            <w:r>
              <w:rPr>
                <w:rFonts w:ascii="Consolas"/>
                <w:b w:val="false"/>
                <w:i w:val="false"/>
                <w:color w:val="000000"/>
                <w:sz w:val="20"/>
              </w:rPr>
              <w:t>
Оқулық+CD</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 Алимсаева, </w:t>
            </w:r>
            <w:r>
              <w:br/>
            </w:r>
            <w:r>
              <w:rPr>
                <w:rFonts w:ascii="Consolas"/>
                <w:b w:val="false"/>
                <w:i w:val="false"/>
                <w:color w:val="000000"/>
                <w:sz w:val="20"/>
              </w:rPr>
              <w:t xml:space="preserve">
И. Развенкова, </w:t>
            </w:r>
            <w:r>
              <w:br/>
            </w:r>
            <w:r>
              <w:rPr>
                <w:rFonts w:ascii="Consolas"/>
                <w:b w:val="false"/>
                <w:i w:val="false"/>
                <w:color w:val="000000"/>
                <w:sz w:val="20"/>
              </w:rPr>
              <w:t xml:space="preserve">
Н. Якупова, </w:t>
            </w:r>
            <w:r>
              <w:br/>
            </w:r>
            <w:r>
              <w:rPr>
                <w:rFonts w:ascii="Consolas"/>
                <w:b w:val="false"/>
                <w:i w:val="false"/>
                <w:color w:val="000000"/>
                <w:sz w:val="20"/>
              </w:rPr>
              <w:t xml:space="preserve">
О. Лосенко, </w:t>
            </w:r>
            <w:r>
              <w:br/>
            </w:r>
            <w:r>
              <w:rPr>
                <w:rFonts w:ascii="Consolas"/>
                <w:b w:val="false"/>
                <w:i w:val="false"/>
                <w:color w:val="000000"/>
                <w:sz w:val="20"/>
              </w:rPr>
              <w:t>
Е. Велькер</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5"/>
          <w:p>
            <w:pPr>
              <w:spacing w:after="20"/>
              <w:ind w:left="20"/>
              <w:jc w:val="center"/>
            </w:pPr>
            <w:r>
              <w:rPr>
                <w:rFonts w:ascii="Consolas"/>
                <w:b w:val="false"/>
                <w:i w:val="false"/>
                <w:color w:val="000000"/>
                <w:sz w:val="20"/>
              </w:rPr>
              <w:t>55.</w:t>
            </w:r>
            <w:r>
              <w:br/>
            </w:r>
            <w:r>
              <w:rPr>
                <w:rFonts w:ascii="Consolas"/>
                <w:b w:val="false"/>
                <w:i w:val="false"/>
                <w:color w:val="000000"/>
                <w:sz w:val="20"/>
              </w:rPr>
              <w:t>
</w:t>
            </w:r>
          </w:p>
          <w:bookmarkEnd w:id="115"/>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Көркем еңбек </w:t>
            </w:r>
            <w:r>
              <w:br/>
            </w:r>
            <w:r>
              <w:rPr>
                <w:rFonts w:ascii="Consolas"/>
                <w:b w:val="false"/>
                <w:i w:val="false"/>
                <w:color w:val="000000"/>
                <w:sz w:val="20"/>
              </w:rPr>
              <w:t xml:space="preserve">
(қыз балаларға арналған нұсқа). </w:t>
            </w:r>
            <w:r>
              <w:br/>
            </w:r>
            <w:r>
              <w:rPr>
                <w:rFonts w:ascii="Consolas"/>
                <w:b w:val="false"/>
                <w:i w:val="false"/>
                <w:color w:val="000000"/>
                <w:sz w:val="20"/>
              </w:rPr>
              <w:t>
Әдістемелік нұсқау +CD</w:t>
            </w:r>
            <w:r>
              <w:br/>
            </w:r>
            <w:r>
              <w:rPr>
                <w:rFonts w:ascii="Consolas"/>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 Алимсаева, </w:t>
            </w:r>
            <w:r>
              <w:br/>
            </w:r>
            <w:r>
              <w:rPr>
                <w:rFonts w:ascii="Consolas"/>
                <w:b w:val="false"/>
                <w:i w:val="false"/>
                <w:color w:val="000000"/>
                <w:sz w:val="20"/>
              </w:rPr>
              <w:t xml:space="preserve">
И. Развенкова, </w:t>
            </w:r>
            <w:r>
              <w:br/>
            </w:r>
            <w:r>
              <w:rPr>
                <w:rFonts w:ascii="Consolas"/>
                <w:b w:val="false"/>
                <w:i w:val="false"/>
                <w:color w:val="000000"/>
                <w:sz w:val="20"/>
              </w:rPr>
              <w:t xml:space="preserve">
Н. Якупова, </w:t>
            </w:r>
            <w:r>
              <w:br/>
            </w:r>
            <w:r>
              <w:rPr>
                <w:rFonts w:ascii="Consolas"/>
                <w:b w:val="false"/>
                <w:i w:val="false"/>
                <w:color w:val="000000"/>
                <w:sz w:val="20"/>
              </w:rPr>
              <w:t xml:space="preserve">
О. Лосенко, </w:t>
            </w:r>
            <w:r>
              <w:br/>
            </w:r>
            <w:r>
              <w:rPr>
                <w:rFonts w:ascii="Consolas"/>
                <w:b w:val="false"/>
                <w:i w:val="false"/>
                <w:color w:val="000000"/>
                <w:sz w:val="20"/>
              </w:rPr>
              <w:t>
Е. Велькер</w:t>
            </w:r>
            <w:r>
              <w:br/>
            </w:r>
            <w:r>
              <w:rPr>
                <w:rFonts w:ascii="Consolas"/>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xml:space="preserve">строки, порядковые номера 56-61, исключить; </w:t>
      </w:r>
      <w:r>
        <w:br/>
      </w:r>
      <w:r>
        <w:rPr>
          <w:rFonts w:ascii="Consolas"/>
          <w:b w:val="false"/>
          <w:i w:val="false"/>
          <w:color w:val="000000"/>
          <w:sz w:val="20"/>
        </w:rPr>
        <w:t>
      </w:t>
      </w:r>
      <w:r>
        <w:rPr>
          <w:rFonts w:ascii="Consolas"/>
          <w:b w:val="false"/>
          <w:i w:val="false"/>
          <w:color w:val="000000"/>
          <w:sz w:val="20"/>
        </w:rPr>
        <w:t xml:space="preserve">в разделе "5 класс для школ с казахским и русским языками обучения": </w:t>
      </w:r>
      <w:r>
        <w:br/>
      </w:r>
      <w:r>
        <w:rPr>
          <w:rFonts w:ascii="Consolas"/>
          <w:b w:val="false"/>
          <w:i w:val="false"/>
          <w:color w:val="000000"/>
          <w:sz w:val="20"/>
        </w:rPr>
        <w:t>
      </w:t>
      </w:r>
      <w:r>
        <w:rPr>
          <w:rFonts w:ascii="Consolas"/>
          <w:b w:val="false"/>
          <w:i w:val="false"/>
          <w:color w:val="000000"/>
          <w:sz w:val="20"/>
        </w:rPr>
        <w:t>строку, порядковый номер 1, изложить в следующей редакции:</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904"/>
        <w:gridCol w:w="2447"/>
        <w:gridCol w:w="779"/>
        <w:gridCol w:w="3796"/>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6"/>
          <w:p>
            <w:pPr>
              <w:spacing w:after="20"/>
              <w:ind w:left="20"/>
              <w:jc w:val="center"/>
            </w:pPr>
            <w:r>
              <w:rPr>
                <w:rFonts w:ascii="Consolas"/>
                <w:b w:val="false"/>
                <w:i w:val="false"/>
                <w:color w:val="000000"/>
                <w:sz w:val="20"/>
              </w:rPr>
              <w:t>1.</w:t>
            </w:r>
            <w:r>
              <w:br/>
            </w:r>
            <w:r>
              <w:rPr>
                <w:rFonts w:ascii="Consolas"/>
                <w:b w:val="false"/>
                <w:i w:val="false"/>
                <w:color w:val="000000"/>
                <w:sz w:val="20"/>
              </w:rPr>
              <w:t>
</w:t>
            </w:r>
          </w:p>
          <w:bookmarkEnd w:id="116"/>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Eyes Open 1 for Kazakhstan Grade 5</w:t>
            </w:r>
            <w:r>
              <w:br/>
            </w:r>
            <w:r>
              <w:rPr>
                <w:rFonts w:ascii="Consolas"/>
                <w:b w:val="false"/>
                <w:i w:val="false"/>
                <w:color w:val="000000"/>
                <w:sz w:val="20"/>
              </w:rPr>
              <w:t xml:space="preserve">
Student`s book </w:t>
            </w:r>
            <w:r>
              <w:br/>
            </w:r>
            <w:r>
              <w:rPr>
                <w:rFonts w:ascii="Consolas"/>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Ben Goldstein, </w:t>
            </w:r>
            <w:r>
              <w:br/>
            </w:r>
            <w:r>
              <w:rPr>
                <w:rFonts w:ascii="Consolas"/>
                <w:b w:val="false"/>
                <w:i w:val="false"/>
                <w:color w:val="000000"/>
                <w:sz w:val="20"/>
              </w:rPr>
              <w:t xml:space="preserve">
Ceri Jones, </w:t>
            </w:r>
            <w:r>
              <w:br/>
            </w:r>
            <w:r>
              <w:rPr>
                <w:rFonts w:ascii="Consolas"/>
                <w:b w:val="false"/>
                <w:i w:val="false"/>
                <w:color w:val="000000"/>
                <w:sz w:val="20"/>
              </w:rPr>
              <w:t>
David McKeegan,</w:t>
            </w:r>
            <w:r>
              <w:br/>
            </w:r>
            <w:r>
              <w:rPr>
                <w:rFonts w:ascii="Consolas"/>
                <w:b w:val="false"/>
                <w:i w:val="false"/>
                <w:color w:val="000000"/>
                <w:sz w:val="20"/>
              </w:rPr>
              <w:t xml:space="preserve">
Vicki Anderson, </w:t>
            </w:r>
            <w:r>
              <w:br/>
            </w:r>
            <w:r>
              <w:rPr>
                <w:rFonts w:ascii="Consolas"/>
                <w:b w:val="false"/>
                <w:i w:val="false"/>
                <w:color w:val="000000"/>
                <w:sz w:val="20"/>
              </w:rPr>
              <w:t>
Eoin Higgins</w:t>
            </w:r>
            <w:r>
              <w:br/>
            </w:r>
            <w:r>
              <w:rPr>
                <w:rFonts w:ascii="Consolas"/>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Cambridge University Press</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Eyes Open 1 for Kazakhstan Grade 5</w:t>
            </w:r>
            <w:r>
              <w:br/>
            </w:r>
            <w:r>
              <w:rPr>
                <w:rFonts w:ascii="Consolas"/>
                <w:b w:val="false"/>
                <w:i w:val="false"/>
                <w:color w:val="000000"/>
                <w:sz w:val="20"/>
              </w:rPr>
              <w:t>
Workbook</w:t>
            </w:r>
            <w:r>
              <w:br/>
            </w:r>
            <w:r>
              <w:rPr>
                <w:rFonts w:ascii="Consolas"/>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Vicki Anderson, </w:t>
            </w:r>
            <w:r>
              <w:br/>
            </w:r>
            <w:r>
              <w:rPr>
                <w:rFonts w:ascii="Consolas"/>
                <w:b w:val="false"/>
                <w:i w:val="false"/>
                <w:color w:val="000000"/>
                <w:sz w:val="20"/>
              </w:rPr>
              <w:t>
Eoin Higgins</w:t>
            </w:r>
            <w:r>
              <w:br/>
            </w:r>
            <w:r>
              <w:rPr>
                <w:rFonts w:ascii="Consolas"/>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Cambridge University Press</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Eyes Open 1 for Kazakhstan Grade 5</w:t>
            </w:r>
            <w:r>
              <w:br/>
            </w:r>
            <w:r>
              <w:rPr>
                <w:rFonts w:ascii="Consolas"/>
                <w:b w:val="false"/>
                <w:i w:val="false"/>
                <w:color w:val="000000"/>
                <w:sz w:val="20"/>
              </w:rPr>
              <w:t>
Teacher`s book</w:t>
            </w:r>
            <w:r>
              <w:br/>
            </w:r>
            <w:r>
              <w:rPr>
                <w:rFonts w:ascii="Consolas"/>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Garan Holcombe</w:t>
            </w:r>
            <w:r>
              <w:br/>
            </w:r>
            <w:r>
              <w:rPr>
                <w:rFonts w:ascii="Consolas"/>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Cambridge University Press</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Eyes Open 1 for Kazakhstan Grade 5</w:t>
            </w:r>
            <w:r>
              <w:br/>
            </w:r>
            <w:r>
              <w:rPr>
                <w:rFonts w:ascii="Consolas"/>
                <w:b w:val="false"/>
                <w:i w:val="false"/>
                <w:color w:val="000000"/>
                <w:sz w:val="20"/>
              </w:rPr>
              <w:t>
Course plan</w:t>
            </w:r>
            <w:r>
              <w:br/>
            </w:r>
            <w:r>
              <w:rPr>
                <w:rFonts w:ascii="Consolas"/>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Ben Goldstein, </w:t>
            </w:r>
            <w:r>
              <w:br/>
            </w:r>
            <w:r>
              <w:rPr>
                <w:rFonts w:ascii="Consolas"/>
                <w:b w:val="false"/>
                <w:i w:val="false"/>
                <w:color w:val="000000"/>
                <w:sz w:val="20"/>
              </w:rPr>
              <w:t xml:space="preserve">
Ceri Jones, </w:t>
            </w:r>
            <w:r>
              <w:br/>
            </w:r>
            <w:r>
              <w:rPr>
                <w:rFonts w:ascii="Consolas"/>
                <w:b w:val="false"/>
                <w:i w:val="false"/>
                <w:color w:val="000000"/>
                <w:sz w:val="20"/>
              </w:rPr>
              <w:t>
David McKeegan,</w:t>
            </w:r>
            <w:r>
              <w:br/>
            </w:r>
            <w:r>
              <w:rPr>
                <w:rFonts w:ascii="Consolas"/>
                <w:b w:val="false"/>
                <w:i w:val="false"/>
                <w:color w:val="000000"/>
                <w:sz w:val="20"/>
              </w:rPr>
              <w:t xml:space="preserve">
Vicki Anderson, </w:t>
            </w:r>
            <w:r>
              <w:br/>
            </w:r>
            <w:r>
              <w:rPr>
                <w:rFonts w:ascii="Consolas"/>
                <w:b w:val="false"/>
                <w:i w:val="false"/>
                <w:color w:val="000000"/>
                <w:sz w:val="20"/>
              </w:rPr>
              <w:t>
Eoin Higgins</w:t>
            </w:r>
            <w:r>
              <w:br/>
            </w:r>
            <w:r>
              <w:rPr>
                <w:rFonts w:ascii="Consolas"/>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Cambridge University Press</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Eyes Open 1 </w:t>
            </w:r>
            <w:r>
              <w:br/>
            </w:r>
            <w:r>
              <w:rPr>
                <w:rFonts w:ascii="Consolas"/>
                <w:b w:val="false"/>
                <w:i w:val="false"/>
                <w:color w:val="000000"/>
                <w:sz w:val="20"/>
              </w:rPr>
              <w:t>
Class Audio CD (3)</w:t>
            </w:r>
            <w:r>
              <w:br/>
            </w:r>
            <w:r>
              <w:rPr>
                <w:rFonts w:ascii="Consolas"/>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Cambridge University Press</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Eyes Open 1 </w:t>
            </w:r>
            <w:r>
              <w:br/>
            </w:r>
            <w:r>
              <w:rPr>
                <w:rFonts w:ascii="Consolas"/>
                <w:b w:val="false"/>
                <w:i w:val="false"/>
                <w:color w:val="000000"/>
                <w:sz w:val="20"/>
              </w:rPr>
              <w:t>
Video DVD</w:t>
            </w:r>
            <w:r>
              <w:br/>
            </w:r>
            <w:r>
              <w:rPr>
                <w:rFonts w:ascii="Consolas"/>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Cambridge University Press</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xml:space="preserve">дополнить строками, порядковые номера 2-4, следующего содержания: </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392"/>
        <w:gridCol w:w="6354"/>
        <w:gridCol w:w="641"/>
        <w:gridCol w:w="1605"/>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w:t>
            </w:r>
            <w:r>
              <w:br/>
            </w:r>
            <w:r>
              <w:rPr>
                <w:rFonts w:ascii="Consolas"/>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xml:space="preserve">Excel for Kazakhstan </w:t>
            </w:r>
            <w:r>
              <w:br/>
            </w:r>
            <w:r>
              <w:rPr>
                <w:rFonts w:ascii="Consolas"/>
                <w:b w:val="false"/>
                <w:i w:val="false"/>
                <w:color w:val="000000"/>
                <w:sz w:val="20"/>
              </w:rPr>
              <w:t>
</w:t>
            </w:r>
            <w:r>
              <w:rPr>
                <w:rFonts w:ascii="Consolas"/>
                <w:b/>
                <w:i w:val="false"/>
                <w:color w:val="000000"/>
                <w:sz w:val="20"/>
              </w:rPr>
              <w:t>(Grade 5)</w:t>
            </w:r>
            <w:r>
              <w:br/>
            </w:r>
            <w:r>
              <w:rPr>
                <w:rFonts w:ascii="Consolas"/>
                <w:b w:val="false"/>
                <w:i w:val="false"/>
                <w:color w:val="000000"/>
                <w:sz w:val="20"/>
              </w:rPr>
              <w:t>
</w:t>
            </w:r>
            <w:r>
              <w:rPr>
                <w:rFonts w:ascii="Consolas"/>
                <w:b/>
                <w:i w:val="false"/>
                <w:color w:val="000000"/>
                <w:sz w:val="20"/>
              </w:rPr>
              <w:t xml:space="preserve">Student`s book </w:t>
            </w:r>
            <w:r>
              <w:br/>
            </w:r>
            <w:r>
              <w:rPr>
                <w:rFonts w:ascii="Consolas"/>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xml:space="preserve">Virginia Evans, </w:t>
            </w:r>
            <w:r>
              <w:br/>
            </w:r>
            <w:r>
              <w:rPr>
                <w:rFonts w:ascii="Consolas"/>
                <w:b w:val="false"/>
                <w:i w:val="false"/>
                <w:color w:val="000000"/>
                <w:sz w:val="20"/>
              </w:rPr>
              <w:t>
</w:t>
            </w:r>
            <w:r>
              <w:rPr>
                <w:rFonts w:ascii="Consolas"/>
                <w:b/>
                <w:i w:val="false"/>
                <w:color w:val="000000"/>
                <w:sz w:val="20"/>
              </w:rPr>
              <w:t xml:space="preserve">Jenny Dooley, </w:t>
            </w:r>
            <w:r>
              <w:br/>
            </w:r>
            <w:r>
              <w:rPr>
                <w:rFonts w:ascii="Consolas"/>
                <w:b w:val="false"/>
                <w:i w:val="false"/>
                <w:color w:val="000000"/>
                <w:sz w:val="20"/>
              </w:rPr>
              <w:t>
</w:t>
            </w:r>
            <w:r>
              <w:rPr>
                <w:rFonts w:ascii="Consolas"/>
                <w:b/>
                <w:i w:val="false"/>
                <w:color w:val="000000"/>
                <w:sz w:val="20"/>
              </w:rPr>
              <w:t xml:space="preserve">Bob Obee. </w:t>
            </w:r>
            <w:r>
              <w:br/>
            </w:r>
            <w:r>
              <w:rPr>
                <w:rFonts w:ascii="Consolas"/>
                <w:b w:val="false"/>
                <w:i w:val="false"/>
                <w:color w:val="000000"/>
                <w:sz w:val="20"/>
              </w:rPr>
              <w:t>
</w:t>
            </w:r>
            <w:r>
              <w:rPr>
                <w:rFonts w:ascii="Consolas"/>
                <w:b/>
                <w:i w:val="false"/>
                <w:color w:val="000000"/>
                <w:sz w:val="20"/>
              </w:rPr>
              <w:t>Translations by: Natalya Mukhamedjianova</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Excel for Kazakhstan </w:t>
            </w:r>
            <w:r>
              <w:br/>
            </w:r>
            <w:r>
              <w:rPr>
                <w:rFonts w:ascii="Consolas"/>
                <w:b w:val="false"/>
                <w:i w:val="false"/>
                <w:color w:val="000000"/>
                <w:sz w:val="20"/>
              </w:rPr>
              <w:t>
(Grade 5)</w:t>
            </w:r>
            <w:r>
              <w:br/>
            </w:r>
            <w:r>
              <w:rPr>
                <w:rFonts w:ascii="Consolas"/>
                <w:b w:val="false"/>
                <w:i w:val="false"/>
                <w:color w:val="000000"/>
                <w:sz w:val="20"/>
              </w:rPr>
              <w:t>
Workbook &amp; Grammar Book</w:t>
            </w:r>
            <w:r>
              <w:br/>
            </w:r>
            <w:r>
              <w:rPr>
                <w:rFonts w:ascii="Consolas"/>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Virginia Evans, </w:t>
            </w:r>
            <w:r>
              <w:br/>
            </w:r>
            <w:r>
              <w:rPr>
                <w:rFonts w:ascii="Consolas"/>
                <w:b w:val="false"/>
                <w:i w:val="false"/>
                <w:color w:val="000000"/>
                <w:sz w:val="20"/>
              </w:rPr>
              <w:t xml:space="preserve">
Jenny Dooley, </w:t>
            </w:r>
            <w:r>
              <w:br/>
            </w:r>
            <w:r>
              <w:rPr>
                <w:rFonts w:ascii="Consolas"/>
                <w:b w:val="false"/>
                <w:i w:val="false"/>
                <w:color w:val="000000"/>
                <w:sz w:val="20"/>
              </w:rPr>
              <w:t xml:space="preserve">
Bob Obee. </w:t>
            </w:r>
            <w:r>
              <w:br/>
            </w:r>
            <w:r>
              <w:rPr>
                <w:rFonts w:ascii="Consolas"/>
                <w:b w:val="false"/>
                <w:i w:val="false"/>
                <w:color w:val="000000"/>
                <w:sz w:val="20"/>
              </w:rPr>
              <w:t>
Translations by: Natalya Mukhamedjianova</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Excel for Kazakhstan </w:t>
            </w:r>
            <w:r>
              <w:br/>
            </w:r>
            <w:r>
              <w:rPr>
                <w:rFonts w:ascii="Consolas"/>
                <w:b w:val="false"/>
                <w:i w:val="false"/>
                <w:color w:val="000000"/>
                <w:sz w:val="20"/>
              </w:rPr>
              <w:t>
(Grade 5)</w:t>
            </w:r>
            <w:r>
              <w:br/>
            </w:r>
            <w:r>
              <w:rPr>
                <w:rFonts w:ascii="Consolas"/>
                <w:b w:val="false"/>
                <w:i w:val="false"/>
                <w:color w:val="000000"/>
                <w:sz w:val="20"/>
              </w:rPr>
              <w:t xml:space="preserve">
Teacher`s Book </w:t>
            </w:r>
            <w:r>
              <w:br/>
            </w:r>
            <w:r>
              <w:rPr>
                <w:rFonts w:ascii="Consolas"/>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Virginia Evans, </w:t>
            </w:r>
            <w:r>
              <w:br/>
            </w:r>
            <w:r>
              <w:rPr>
                <w:rFonts w:ascii="Consolas"/>
                <w:b w:val="false"/>
                <w:i w:val="false"/>
                <w:color w:val="000000"/>
                <w:sz w:val="20"/>
              </w:rPr>
              <w:t xml:space="preserve">
Jenny Dooley, </w:t>
            </w:r>
            <w:r>
              <w:br/>
            </w:r>
            <w:r>
              <w:rPr>
                <w:rFonts w:ascii="Consolas"/>
                <w:b w:val="false"/>
                <w:i w:val="false"/>
                <w:color w:val="000000"/>
                <w:sz w:val="20"/>
              </w:rPr>
              <w:t xml:space="preserve">
Bob Obee. </w:t>
            </w:r>
            <w:r>
              <w:br/>
            </w:r>
            <w:r>
              <w:rPr>
                <w:rFonts w:ascii="Consolas"/>
                <w:b w:val="false"/>
                <w:i w:val="false"/>
                <w:color w:val="000000"/>
                <w:sz w:val="20"/>
              </w:rPr>
              <w:t>
Translations by: Natalya Mukhamedjianova</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Excel for Kazakhstan </w:t>
            </w:r>
            <w:r>
              <w:br/>
            </w:r>
            <w:r>
              <w:rPr>
                <w:rFonts w:ascii="Consolas"/>
                <w:b w:val="false"/>
                <w:i w:val="false"/>
                <w:color w:val="000000"/>
                <w:sz w:val="20"/>
              </w:rPr>
              <w:t>
(Grade 5)</w:t>
            </w:r>
            <w:r>
              <w:br/>
            </w:r>
            <w:r>
              <w:rPr>
                <w:rFonts w:ascii="Consolas"/>
                <w:b w:val="false"/>
                <w:i w:val="false"/>
                <w:color w:val="000000"/>
                <w:sz w:val="20"/>
              </w:rPr>
              <w:t xml:space="preserve">
DVD Activity Book </w:t>
            </w:r>
            <w:r>
              <w:br/>
            </w:r>
            <w:r>
              <w:rPr>
                <w:rFonts w:ascii="Consolas"/>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Virginia Evans, </w:t>
            </w:r>
            <w:r>
              <w:br/>
            </w:r>
            <w:r>
              <w:rPr>
                <w:rFonts w:ascii="Consolas"/>
                <w:b w:val="false"/>
                <w:i w:val="false"/>
                <w:color w:val="000000"/>
                <w:sz w:val="20"/>
              </w:rPr>
              <w:t xml:space="preserve">
Jenny Dooley, </w:t>
            </w:r>
            <w:r>
              <w:br/>
            </w:r>
            <w:r>
              <w:rPr>
                <w:rFonts w:ascii="Consolas"/>
                <w:b w:val="false"/>
                <w:i w:val="false"/>
                <w:color w:val="000000"/>
                <w:sz w:val="20"/>
              </w:rPr>
              <w:t>
Bob Obee</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Excel for Kazakhstan </w:t>
            </w:r>
            <w:r>
              <w:br/>
            </w:r>
            <w:r>
              <w:rPr>
                <w:rFonts w:ascii="Consolas"/>
                <w:b w:val="false"/>
                <w:i w:val="false"/>
                <w:color w:val="000000"/>
                <w:sz w:val="20"/>
              </w:rPr>
              <w:t>
(Grade 5)</w:t>
            </w:r>
            <w:r>
              <w:br/>
            </w:r>
            <w:r>
              <w:rPr>
                <w:rFonts w:ascii="Consolas"/>
                <w:b w:val="false"/>
                <w:i w:val="false"/>
                <w:color w:val="000000"/>
                <w:sz w:val="20"/>
              </w:rPr>
              <w:t>
 DVD Activity Book Key</w:t>
            </w:r>
            <w:r>
              <w:br/>
            </w:r>
            <w:r>
              <w:rPr>
                <w:rFonts w:ascii="Consolas"/>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Virginia Evans, </w:t>
            </w:r>
            <w:r>
              <w:br/>
            </w:r>
            <w:r>
              <w:rPr>
                <w:rFonts w:ascii="Consolas"/>
                <w:b w:val="false"/>
                <w:i w:val="false"/>
                <w:color w:val="000000"/>
                <w:sz w:val="20"/>
              </w:rPr>
              <w:t xml:space="preserve">
Jenny Dooley, </w:t>
            </w:r>
            <w:r>
              <w:br/>
            </w:r>
            <w:r>
              <w:rPr>
                <w:rFonts w:ascii="Consolas"/>
                <w:b w:val="false"/>
                <w:i w:val="false"/>
                <w:color w:val="000000"/>
                <w:sz w:val="20"/>
              </w:rPr>
              <w:t>
Bob Obee</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Excel for Kazakhstan </w:t>
            </w:r>
            <w:r>
              <w:br/>
            </w:r>
            <w:r>
              <w:rPr>
                <w:rFonts w:ascii="Consolas"/>
                <w:b w:val="false"/>
                <w:i w:val="false"/>
                <w:color w:val="000000"/>
                <w:sz w:val="20"/>
              </w:rPr>
              <w:t>
(Grade 5)</w:t>
            </w:r>
            <w:r>
              <w:br/>
            </w:r>
            <w:r>
              <w:rPr>
                <w:rFonts w:ascii="Consolas"/>
                <w:b w:val="false"/>
                <w:i w:val="false"/>
                <w:color w:val="000000"/>
                <w:sz w:val="20"/>
              </w:rPr>
              <w:t>
Class CD (1,2,3)</w:t>
            </w:r>
            <w:r>
              <w:br/>
            </w:r>
            <w:r>
              <w:rPr>
                <w:rFonts w:ascii="Consolas"/>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Virginia Evans, </w:t>
            </w:r>
            <w:r>
              <w:br/>
            </w:r>
            <w:r>
              <w:rPr>
                <w:rFonts w:ascii="Consolas"/>
                <w:b w:val="false"/>
                <w:i w:val="false"/>
                <w:color w:val="000000"/>
                <w:sz w:val="20"/>
              </w:rPr>
              <w:t xml:space="preserve">
Jenny Dooley, </w:t>
            </w:r>
            <w:r>
              <w:br/>
            </w:r>
            <w:r>
              <w:rPr>
                <w:rFonts w:ascii="Consolas"/>
                <w:b w:val="false"/>
                <w:i w:val="false"/>
                <w:color w:val="000000"/>
                <w:sz w:val="20"/>
              </w:rPr>
              <w:t xml:space="preserve">
Bob Obee. </w:t>
            </w:r>
            <w:r>
              <w:br/>
            </w:r>
            <w:r>
              <w:rPr>
                <w:rFonts w:ascii="Consolas"/>
                <w:b w:val="false"/>
                <w:i w:val="false"/>
                <w:color w:val="000000"/>
                <w:sz w:val="20"/>
              </w:rPr>
              <w:t>
Translations by: Natalya Mukhamedjianova</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Excel for Kazakhstan </w:t>
            </w:r>
            <w:r>
              <w:br/>
            </w:r>
            <w:r>
              <w:rPr>
                <w:rFonts w:ascii="Consolas"/>
                <w:b w:val="false"/>
                <w:i w:val="false"/>
                <w:color w:val="000000"/>
                <w:sz w:val="20"/>
              </w:rPr>
              <w:t>
(Grade 5)</w:t>
            </w:r>
            <w:r>
              <w:br/>
            </w:r>
            <w:r>
              <w:rPr>
                <w:rFonts w:ascii="Consolas"/>
                <w:b w:val="false"/>
                <w:i w:val="false"/>
                <w:color w:val="000000"/>
                <w:sz w:val="20"/>
              </w:rPr>
              <w:t>
Interactive Whiteboard Software</w:t>
            </w:r>
            <w:r>
              <w:br/>
            </w:r>
            <w:r>
              <w:rPr>
                <w:rFonts w:ascii="Consolas"/>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Virginia Evans, Jenny Dooley, Bob Obee. Translations by: Natalya Mukhamedjianova</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Excel for Kazakhstan </w:t>
            </w:r>
            <w:r>
              <w:br/>
            </w:r>
            <w:r>
              <w:rPr>
                <w:rFonts w:ascii="Consolas"/>
                <w:b w:val="false"/>
                <w:i w:val="false"/>
                <w:color w:val="000000"/>
                <w:sz w:val="20"/>
              </w:rPr>
              <w:t>
(Grade 5)</w:t>
            </w:r>
            <w:r>
              <w:br/>
            </w:r>
            <w:r>
              <w:rPr>
                <w:rFonts w:ascii="Consolas"/>
                <w:b w:val="false"/>
                <w:i w:val="false"/>
                <w:color w:val="000000"/>
                <w:sz w:val="20"/>
              </w:rPr>
              <w:t>
Teacher`s Resource Pack &amp; Tests (CD-ROM)</w:t>
            </w:r>
            <w:r>
              <w:br/>
            </w:r>
            <w:r>
              <w:rPr>
                <w:rFonts w:ascii="Consolas"/>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Virginia Evans, </w:t>
            </w:r>
            <w:r>
              <w:br/>
            </w:r>
            <w:r>
              <w:rPr>
                <w:rFonts w:ascii="Consolas"/>
                <w:b w:val="false"/>
                <w:i w:val="false"/>
                <w:color w:val="000000"/>
                <w:sz w:val="20"/>
              </w:rPr>
              <w:t xml:space="preserve">
Jenny Dooley, </w:t>
            </w:r>
            <w:r>
              <w:br/>
            </w:r>
            <w:r>
              <w:rPr>
                <w:rFonts w:ascii="Consolas"/>
                <w:b w:val="false"/>
                <w:i w:val="false"/>
                <w:color w:val="000000"/>
                <w:sz w:val="20"/>
              </w:rPr>
              <w:t xml:space="preserve">
Bob Obee. </w:t>
            </w:r>
            <w:r>
              <w:br/>
            </w:r>
            <w:r>
              <w:rPr>
                <w:rFonts w:ascii="Consolas"/>
                <w:b w:val="false"/>
                <w:i w:val="false"/>
                <w:color w:val="000000"/>
                <w:sz w:val="20"/>
              </w:rPr>
              <w:t>
Translations by: Natalya Mukhamedjianova</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Excel for Kazakhstan </w:t>
            </w:r>
            <w:r>
              <w:br/>
            </w:r>
            <w:r>
              <w:rPr>
                <w:rFonts w:ascii="Consolas"/>
                <w:b w:val="false"/>
                <w:i w:val="false"/>
                <w:color w:val="000000"/>
                <w:sz w:val="20"/>
              </w:rPr>
              <w:t>
(Grade 5)</w:t>
            </w:r>
            <w:r>
              <w:br/>
            </w:r>
            <w:r>
              <w:rPr>
                <w:rFonts w:ascii="Consolas"/>
                <w:b w:val="false"/>
                <w:i w:val="false"/>
                <w:color w:val="000000"/>
                <w:sz w:val="20"/>
              </w:rPr>
              <w:t>
e-Book</w:t>
            </w:r>
            <w:r>
              <w:br/>
            </w:r>
            <w:r>
              <w:rPr>
                <w:rFonts w:ascii="Consolas"/>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Virginia Evans, </w:t>
            </w:r>
            <w:r>
              <w:br/>
            </w:r>
            <w:r>
              <w:rPr>
                <w:rFonts w:ascii="Consolas"/>
                <w:b w:val="false"/>
                <w:i w:val="false"/>
                <w:color w:val="000000"/>
                <w:sz w:val="20"/>
              </w:rPr>
              <w:t xml:space="preserve">
Jenny Dooley, </w:t>
            </w:r>
            <w:r>
              <w:br/>
            </w:r>
            <w:r>
              <w:rPr>
                <w:rFonts w:ascii="Consolas"/>
                <w:b w:val="false"/>
                <w:i w:val="false"/>
                <w:color w:val="000000"/>
                <w:sz w:val="20"/>
              </w:rPr>
              <w:t xml:space="preserve">
Bob Obee. </w:t>
            </w:r>
            <w:r>
              <w:br/>
            </w:r>
            <w:r>
              <w:rPr>
                <w:rFonts w:ascii="Consolas"/>
                <w:b w:val="false"/>
                <w:i w:val="false"/>
                <w:color w:val="000000"/>
                <w:sz w:val="20"/>
              </w:rPr>
              <w:t>
Translations by: Natalya Mukhamedjianova</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Excel for Kazakhstan </w:t>
            </w:r>
            <w:r>
              <w:br/>
            </w:r>
            <w:r>
              <w:rPr>
                <w:rFonts w:ascii="Consolas"/>
                <w:b w:val="false"/>
                <w:i w:val="false"/>
                <w:color w:val="000000"/>
                <w:sz w:val="20"/>
              </w:rPr>
              <w:t>
(Grade 5)</w:t>
            </w:r>
            <w:r>
              <w:br/>
            </w:r>
            <w:r>
              <w:rPr>
                <w:rFonts w:ascii="Consolas"/>
                <w:b w:val="false"/>
                <w:i w:val="false"/>
                <w:color w:val="000000"/>
                <w:sz w:val="20"/>
              </w:rPr>
              <w:t xml:space="preserve">
PAL Express </w:t>
            </w:r>
            <w:r>
              <w:br/>
            </w:r>
            <w:r>
              <w:rPr>
                <w:rFonts w:ascii="Consolas"/>
                <w:b w:val="false"/>
                <w:i w:val="false"/>
                <w:color w:val="000000"/>
                <w:sz w:val="20"/>
              </w:rPr>
              <w:t>
DVD Video</w:t>
            </w:r>
            <w:r>
              <w:br/>
            </w:r>
            <w:r>
              <w:rPr>
                <w:rFonts w:ascii="Consolas"/>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Virginia Evans, </w:t>
            </w:r>
            <w:r>
              <w:br/>
            </w:r>
            <w:r>
              <w:rPr>
                <w:rFonts w:ascii="Consolas"/>
                <w:b w:val="false"/>
                <w:i w:val="false"/>
                <w:color w:val="000000"/>
                <w:sz w:val="20"/>
              </w:rPr>
              <w:t xml:space="preserve">
Jenny Dooley, </w:t>
            </w:r>
            <w:r>
              <w:br/>
            </w:r>
            <w:r>
              <w:rPr>
                <w:rFonts w:ascii="Consolas"/>
                <w:b w:val="false"/>
                <w:i w:val="false"/>
                <w:color w:val="000000"/>
                <w:sz w:val="20"/>
              </w:rPr>
              <w:t>
Bob Obee</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7"/>
          <w:p>
            <w:pPr>
              <w:spacing w:after="20"/>
              <w:ind w:left="20"/>
              <w:jc w:val="center"/>
            </w:pPr>
            <w:r>
              <w:rPr>
                <w:rFonts w:ascii="Consolas"/>
                <w:b w:val="false"/>
                <w:i w:val="false"/>
                <w:color w:val="000000"/>
                <w:sz w:val="20"/>
              </w:rPr>
              <w:t>3.</w:t>
            </w:r>
            <w:r>
              <w:br/>
            </w:r>
            <w:r>
              <w:rPr>
                <w:rFonts w:ascii="Consolas"/>
                <w:b w:val="false"/>
                <w:i w:val="false"/>
                <w:color w:val="000000"/>
                <w:sz w:val="20"/>
              </w:rPr>
              <w:t>
</w:t>
            </w:r>
          </w:p>
          <w:bookmarkEnd w:id="117"/>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English Plus Оқушы кітабы</w:t>
            </w:r>
            <w:r>
              <w:br/>
            </w:r>
            <w:r>
              <w:rPr>
                <w:rFonts w:ascii="Consolas"/>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Ben Wetz, </w:t>
            </w:r>
            <w:r>
              <w:br/>
            </w:r>
            <w:r>
              <w:rPr>
                <w:rFonts w:ascii="Consolas"/>
                <w:b w:val="false"/>
                <w:i w:val="false"/>
                <w:color w:val="000000"/>
                <w:sz w:val="20"/>
              </w:rPr>
              <w:t>
Diana Pye</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Oxford University Press</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English Plus Жұмыс дәптері</w:t>
            </w:r>
            <w:r>
              <w:br/>
            </w:r>
            <w:r>
              <w:rPr>
                <w:rFonts w:ascii="Consolas"/>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Janet Hardy-Gould</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Oxford University Press</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English Plus Мұғалім кітабы</w:t>
            </w:r>
            <w:r>
              <w:br/>
            </w:r>
            <w:r>
              <w:rPr>
                <w:rFonts w:ascii="Consolas"/>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Ronan McGuinness, Lara Storton, </w:t>
            </w:r>
            <w:r>
              <w:br/>
            </w:r>
            <w:r>
              <w:rPr>
                <w:rFonts w:ascii="Consolas"/>
                <w:b w:val="false"/>
                <w:i w:val="false"/>
                <w:color w:val="000000"/>
                <w:sz w:val="20"/>
              </w:rPr>
              <w:t>
Beth Godfrey</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Oxford University Press</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English Plus Аудио CD (1,2,3)</w:t>
            </w:r>
            <w:r>
              <w:br/>
            </w:r>
            <w:r>
              <w:rPr>
                <w:rFonts w:ascii="Consolas"/>
                <w:b w:val="false"/>
                <w:i w:val="false"/>
                <w:color w:val="000000"/>
                <w:sz w:val="20"/>
              </w:rPr>
              <w:t>
 </w:t>
            </w:r>
            <w:r>
              <w:br/>
            </w:r>
            <w:r>
              <w:rPr>
                <w:rFonts w:ascii="Consolas"/>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Oxford University Press</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English Plus Тест дискісі</w:t>
            </w:r>
            <w:r>
              <w:br/>
            </w:r>
            <w:r>
              <w:rPr>
                <w:rFonts w:ascii="Consolas"/>
                <w:b w:val="false"/>
                <w:i w:val="false"/>
                <w:color w:val="000000"/>
                <w:sz w:val="20"/>
              </w:rPr>
              <w:t>
 </w:t>
            </w:r>
            <w:r>
              <w:br/>
            </w:r>
            <w:r>
              <w:rPr>
                <w:rFonts w:ascii="Consolas"/>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Rob Sved</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Oxford University Press</w:t>
            </w:r>
            <w:r>
              <w:br/>
            </w:r>
            <w:r>
              <w:rPr>
                <w:rFonts w:ascii="Consolas"/>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8"/>
          <w:p>
            <w:pPr>
              <w:spacing w:after="20"/>
              <w:ind w:left="20"/>
              <w:jc w:val="center"/>
            </w:pPr>
            <w:r>
              <w:rPr>
                <w:rFonts w:ascii="Consolas"/>
                <w:b w:val="false"/>
                <w:i w:val="false"/>
                <w:color w:val="000000"/>
                <w:sz w:val="20"/>
              </w:rPr>
              <w:t>4.</w:t>
            </w:r>
            <w:r>
              <w:br/>
            </w:r>
            <w:r>
              <w:rPr>
                <w:rFonts w:ascii="Consolas"/>
                <w:b w:val="false"/>
                <w:i w:val="false"/>
                <w:color w:val="000000"/>
                <w:sz w:val="20"/>
              </w:rPr>
              <w:t>
</w:t>
            </w:r>
          </w:p>
          <w:bookmarkEnd w:id="118"/>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Tiger Time 5 for Kazakhstan </w:t>
            </w:r>
            <w:r>
              <w:br/>
            </w:r>
            <w:r>
              <w:rPr>
                <w:rFonts w:ascii="Consolas"/>
                <w:b w:val="false"/>
                <w:i w:val="false"/>
                <w:color w:val="000000"/>
                <w:sz w:val="20"/>
              </w:rPr>
              <w:t xml:space="preserve">
Student`s Book </w:t>
            </w:r>
            <w:r>
              <w:br/>
            </w:r>
            <w:r>
              <w:rPr>
                <w:rFonts w:ascii="Consolas"/>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Carol Read, </w:t>
            </w:r>
            <w:r>
              <w:br/>
            </w:r>
            <w:r>
              <w:rPr>
                <w:rFonts w:ascii="Consolas"/>
                <w:b w:val="false"/>
                <w:i w:val="false"/>
                <w:color w:val="000000"/>
                <w:sz w:val="20"/>
              </w:rPr>
              <w:t>
Mark Ormerod</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Macmillan Education</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Tiger Time 5 for Kazakhstan </w:t>
            </w:r>
            <w:r>
              <w:br/>
            </w:r>
            <w:r>
              <w:rPr>
                <w:rFonts w:ascii="Consolas"/>
                <w:b w:val="false"/>
                <w:i w:val="false"/>
                <w:color w:val="000000"/>
                <w:sz w:val="20"/>
              </w:rPr>
              <w:t>
Activity Book</w:t>
            </w:r>
            <w:r>
              <w:br/>
            </w:r>
            <w:r>
              <w:rPr>
                <w:rFonts w:ascii="Consolas"/>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Carol Read, </w:t>
            </w:r>
            <w:r>
              <w:br/>
            </w:r>
            <w:r>
              <w:rPr>
                <w:rFonts w:ascii="Consolas"/>
                <w:b w:val="false"/>
                <w:i w:val="false"/>
                <w:color w:val="000000"/>
                <w:sz w:val="20"/>
              </w:rPr>
              <w:t>
Mark Ormerod</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Macmillan Education</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Tiger Time 5 for Kazakhstan </w:t>
            </w:r>
            <w:r>
              <w:br/>
            </w:r>
            <w:r>
              <w:rPr>
                <w:rFonts w:ascii="Consolas"/>
                <w:b w:val="false"/>
                <w:i w:val="false"/>
                <w:color w:val="000000"/>
                <w:sz w:val="20"/>
              </w:rPr>
              <w:t>
Teacher`s Book</w:t>
            </w:r>
            <w:r>
              <w:br/>
            </w:r>
            <w:r>
              <w:rPr>
                <w:rFonts w:ascii="Consolas"/>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Carol Read, </w:t>
            </w:r>
            <w:r>
              <w:br/>
            </w:r>
            <w:r>
              <w:rPr>
                <w:rFonts w:ascii="Consolas"/>
                <w:b w:val="false"/>
                <w:i w:val="false"/>
                <w:color w:val="000000"/>
                <w:sz w:val="20"/>
              </w:rPr>
              <w:t>
Mark Ormerod</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Macmillan Education</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Tiger Time 5 </w:t>
            </w:r>
            <w:r>
              <w:br/>
            </w:r>
            <w:r>
              <w:rPr>
                <w:rFonts w:ascii="Consolas"/>
                <w:b w:val="false"/>
                <w:i w:val="false"/>
                <w:color w:val="000000"/>
                <w:sz w:val="20"/>
              </w:rPr>
              <w:t>
Ресурсный диск по УМК</w:t>
            </w:r>
            <w:r>
              <w:br/>
            </w:r>
            <w:r>
              <w:rPr>
                <w:rFonts w:ascii="Consolas"/>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Carol Read, </w:t>
            </w:r>
            <w:r>
              <w:br/>
            </w:r>
            <w:r>
              <w:rPr>
                <w:rFonts w:ascii="Consolas"/>
                <w:b w:val="false"/>
                <w:i w:val="false"/>
                <w:color w:val="000000"/>
                <w:sz w:val="20"/>
              </w:rPr>
              <w:t>
Mark Ormerod</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Macmillan Education</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в разделе "Русский язык обучения":</w:t>
      </w:r>
      <w:r>
        <w:br/>
      </w:r>
      <w:r>
        <w:rPr>
          <w:rFonts w:ascii="Consolas"/>
          <w:b w:val="false"/>
          <w:i w:val="false"/>
          <w:color w:val="000000"/>
          <w:sz w:val="20"/>
        </w:rPr>
        <w:t>
      </w:t>
      </w:r>
      <w:r>
        <w:rPr>
          <w:rFonts w:ascii="Consolas"/>
          <w:b w:val="false"/>
          <w:i w:val="false"/>
          <w:color w:val="000000"/>
          <w:sz w:val="20"/>
        </w:rPr>
        <w:t>в подразделе "5 класс":</w:t>
      </w:r>
      <w:r>
        <w:br/>
      </w:r>
      <w:r>
        <w:rPr>
          <w:rFonts w:ascii="Consolas"/>
          <w:b w:val="false"/>
          <w:i w:val="false"/>
          <w:color w:val="000000"/>
          <w:sz w:val="20"/>
        </w:rPr>
        <w:t>
      </w:t>
      </w:r>
      <w:r>
        <w:rPr>
          <w:rFonts w:ascii="Consolas"/>
          <w:b w:val="false"/>
          <w:i w:val="false"/>
          <w:color w:val="000000"/>
          <w:sz w:val="20"/>
        </w:rPr>
        <w:t>строки, порядковые номера 1-54, изложить в следующей редакции:</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132"/>
        <w:gridCol w:w="2532"/>
        <w:gridCol w:w="2055"/>
        <w:gridCol w:w="2168"/>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1.</w:t>
            </w:r>
            <w:r>
              <w:br/>
            </w:r>
            <w:r>
              <w:rPr>
                <w:rFonts w:ascii="Consolas"/>
                <w:b w:val="false"/>
                <w:i w:val="false"/>
                <w:color w:val="000000"/>
                <w:sz w:val="20"/>
              </w:rPr>
              <w:t>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xml:space="preserve">Қазақ тілі  мен әдебиеті. Бәйшешек. </w:t>
            </w:r>
            <w:r>
              <w:br/>
            </w:r>
            <w:r>
              <w:rPr>
                <w:rFonts w:ascii="Consolas"/>
                <w:b w:val="false"/>
                <w:i w:val="false"/>
                <w:color w:val="000000"/>
                <w:sz w:val="20"/>
              </w:rPr>
              <w:t>
</w:t>
            </w:r>
            <w:r>
              <w:rPr>
                <w:rFonts w:ascii="Consolas"/>
                <w:b/>
                <w:i w:val="false"/>
                <w:color w:val="000000"/>
                <w:sz w:val="20"/>
              </w:rPr>
              <w:t>Оқулық + CD.</w:t>
            </w:r>
            <w:r>
              <w:rPr>
                <w:rFonts w:ascii="Consolas"/>
                <w:b/>
                <w:i w:val="false"/>
                <w:color w:val="000000"/>
                <w:sz w:val="20"/>
              </w:rPr>
              <w:t>1, 2 бөлім</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Ф. Оразбаева,</w:t>
            </w:r>
            <w:r>
              <w:br/>
            </w:r>
            <w:r>
              <w:rPr>
                <w:rFonts w:ascii="Consolas"/>
                <w:b w:val="false"/>
                <w:i w:val="false"/>
                <w:color w:val="000000"/>
                <w:sz w:val="20"/>
              </w:rPr>
              <w:t>
</w:t>
            </w:r>
            <w:r>
              <w:rPr>
                <w:rFonts w:ascii="Consolas"/>
                <w:b/>
                <w:i w:val="false"/>
                <w:color w:val="000000"/>
                <w:sz w:val="20"/>
              </w:rPr>
              <w:t xml:space="preserve">Ж. Дәулетбекова, </w:t>
            </w:r>
            <w:r>
              <w:br/>
            </w:r>
            <w:r>
              <w:rPr>
                <w:rFonts w:ascii="Consolas"/>
                <w:b w:val="false"/>
                <w:i w:val="false"/>
                <w:color w:val="000000"/>
                <w:sz w:val="20"/>
              </w:rPr>
              <w:t>
</w:t>
            </w:r>
            <w:r>
              <w:rPr>
                <w:rFonts w:ascii="Consolas"/>
                <w:b/>
                <w:i w:val="false"/>
                <w:color w:val="000000"/>
                <w:sz w:val="20"/>
              </w:rPr>
              <w:t xml:space="preserve">А. Рауандина, </w:t>
            </w:r>
            <w:r>
              <w:br/>
            </w:r>
            <w:r>
              <w:rPr>
                <w:rFonts w:ascii="Consolas"/>
                <w:b w:val="false"/>
                <w:i w:val="false"/>
                <w:color w:val="000000"/>
                <w:sz w:val="20"/>
              </w:rPr>
              <w:t>
</w:t>
            </w:r>
            <w:r>
              <w:rPr>
                <w:rFonts w:ascii="Consolas"/>
                <w:b/>
                <w:i w:val="false"/>
                <w:color w:val="000000"/>
                <w:sz w:val="20"/>
              </w:rPr>
              <w:t>Р. Рахметова,</w:t>
            </w:r>
            <w:r>
              <w:br/>
            </w:r>
            <w:r>
              <w:rPr>
                <w:rFonts w:ascii="Consolas"/>
                <w:b w:val="false"/>
                <w:i w:val="false"/>
                <w:color w:val="000000"/>
                <w:sz w:val="20"/>
              </w:rPr>
              <w:t>
</w:t>
            </w:r>
            <w:r>
              <w:rPr>
                <w:rFonts w:ascii="Consolas"/>
                <w:b/>
                <w:i w:val="false"/>
                <w:color w:val="000000"/>
                <w:sz w:val="20"/>
              </w:rPr>
              <w:t>Қ. Жайлаубаева</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Көкжиек-Горизонт</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9"/>
          <w:p>
            <w:pPr>
              <w:spacing w:after="20"/>
              <w:ind w:left="20"/>
              <w:jc w:val="center"/>
            </w:pPr>
            <w:r>
              <w:rPr>
                <w:rFonts w:ascii="Consolas"/>
                <w:b w:val="false"/>
                <w:i w:val="false"/>
                <w:color w:val="000000"/>
                <w:sz w:val="20"/>
              </w:rPr>
              <w:t>2.</w:t>
            </w:r>
            <w:r>
              <w:br/>
            </w:r>
            <w:r>
              <w:rPr>
                <w:rFonts w:ascii="Consolas"/>
                <w:b w:val="false"/>
                <w:i w:val="false"/>
                <w:color w:val="000000"/>
                <w:sz w:val="20"/>
              </w:rPr>
              <w:t>
</w:t>
            </w:r>
          </w:p>
          <w:bookmarkEnd w:id="119"/>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мен әдебиеті. Бәйшешек. </w:t>
            </w:r>
            <w:r>
              <w:br/>
            </w:r>
            <w:r>
              <w:rPr>
                <w:rFonts w:ascii="Consolas"/>
                <w:b w:val="false"/>
                <w:i w:val="false"/>
                <w:color w:val="000000"/>
                <w:sz w:val="20"/>
              </w:rPr>
              <w:t xml:space="preserve">
Мұғалім кітабы   </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 Оразбаева, </w:t>
            </w:r>
            <w:r>
              <w:br/>
            </w:r>
            <w:r>
              <w:rPr>
                <w:rFonts w:ascii="Consolas"/>
                <w:b w:val="false"/>
                <w:i w:val="false"/>
                <w:color w:val="000000"/>
                <w:sz w:val="20"/>
              </w:rPr>
              <w:t xml:space="preserve">
Ж. Дәулетбекова, </w:t>
            </w:r>
            <w:r>
              <w:br/>
            </w:r>
            <w:r>
              <w:rPr>
                <w:rFonts w:ascii="Consolas"/>
                <w:b w:val="false"/>
                <w:i w:val="false"/>
                <w:color w:val="000000"/>
                <w:sz w:val="20"/>
              </w:rPr>
              <w:t xml:space="preserve">
А. Рауандина,  </w:t>
            </w:r>
            <w:r>
              <w:br/>
            </w:r>
            <w:r>
              <w:rPr>
                <w:rFonts w:ascii="Consolas"/>
                <w:b w:val="false"/>
                <w:i w:val="false"/>
                <w:color w:val="000000"/>
                <w:sz w:val="20"/>
              </w:rPr>
              <w:t xml:space="preserve">
Р. Рахметова, </w:t>
            </w:r>
            <w:r>
              <w:br/>
            </w:r>
            <w:r>
              <w:rPr>
                <w:rFonts w:ascii="Consolas"/>
                <w:b w:val="false"/>
                <w:i w:val="false"/>
                <w:color w:val="000000"/>
                <w:sz w:val="20"/>
              </w:rPr>
              <w:t>
А. Юсуп</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Көкжиек-Горизонт</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0"/>
          <w:p>
            <w:pPr>
              <w:spacing w:after="20"/>
              <w:ind w:left="20"/>
              <w:jc w:val="center"/>
            </w:pPr>
            <w:r>
              <w:rPr>
                <w:rFonts w:ascii="Consolas"/>
                <w:b w:val="false"/>
                <w:i w:val="false"/>
                <w:color w:val="000000"/>
                <w:sz w:val="20"/>
              </w:rPr>
              <w:t>3.</w:t>
            </w:r>
            <w:r>
              <w:br/>
            </w:r>
            <w:r>
              <w:rPr>
                <w:rFonts w:ascii="Consolas"/>
                <w:b w:val="false"/>
                <w:i w:val="false"/>
                <w:color w:val="000000"/>
                <w:sz w:val="20"/>
              </w:rPr>
              <w:t>
</w:t>
            </w:r>
          </w:p>
          <w:bookmarkEnd w:id="120"/>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мен әдебиеті. Бәйшешек. </w:t>
            </w:r>
            <w:r>
              <w:br/>
            </w:r>
            <w:r>
              <w:rPr>
                <w:rFonts w:ascii="Consolas"/>
                <w:b w:val="false"/>
                <w:i w:val="false"/>
                <w:color w:val="000000"/>
                <w:sz w:val="20"/>
              </w:rPr>
              <w:t>
Дидактикалық материал</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 Оразбаева, </w:t>
            </w:r>
            <w:r>
              <w:br/>
            </w:r>
            <w:r>
              <w:rPr>
                <w:rFonts w:ascii="Consolas"/>
                <w:b w:val="false"/>
                <w:i w:val="false"/>
                <w:color w:val="000000"/>
                <w:sz w:val="20"/>
              </w:rPr>
              <w:t xml:space="preserve">
Ж. Дәулетбекова, </w:t>
            </w:r>
            <w:r>
              <w:br/>
            </w:r>
            <w:r>
              <w:rPr>
                <w:rFonts w:ascii="Consolas"/>
                <w:b w:val="false"/>
                <w:i w:val="false"/>
                <w:color w:val="000000"/>
                <w:sz w:val="20"/>
              </w:rPr>
              <w:t xml:space="preserve">
А. Рауандина, </w:t>
            </w:r>
            <w:r>
              <w:br/>
            </w:r>
            <w:r>
              <w:rPr>
                <w:rFonts w:ascii="Consolas"/>
                <w:b w:val="false"/>
                <w:i w:val="false"/>
                <w:color w:val="000000"/>
                <w:sz w:val="20"/>
              </w:rPr>
              <w:t xml:space="preserve">
Р. Рахметова, </w:t>
            </w:r>
            <w:r>
              <w:br/>
            </w:r>
            <w:r>
              <w:rPr>
                <w:rFonts w:ascii="Consolas"/>
                <w:b w:val="false"/>
                <w:i w:val="false"/>
                <w:color w:val="000000"/>
                <w:sz w:val="20"/>
              </w:rPr>
              <w:t>
Қ. Жайлаубаева</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Көкжиек-Горизонт</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1"/>
          <w:p>
            <w:pPr>
              <w:spacing w:after="20"/>
              <w:ind w:left="20"/>
              <w:jc w:val="center"/>
            </w:pPr>
            <w:r>
              <w:rPr>
                <w:rFonts w:ascii="Consolas"/>
                <w:b w:val="false"/>
                <w:i w:val="false"/>
                <w:color w:val="000000"/>
                <w:sz w:val="20"/>
              </w:rPr>
              <w:t>4.</w:t>
            </w:r>
            <w:r>
              <w:br/>
            </w:r>
            <w:r>
              <w:rPr>
                <w:rFonts w:ascii="Consolas"/>
                <w:b w:val="false"/>
                <w:i w:val="false"/>
                <w:color w:val="000000"/>
                <w:sz w:val="20"/>
              </w:rPr>
              <w:t>
</w:t>
            </w:r>
          </w:p>
          <w:bookmarkEnd w:id="121"/>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мен әдебиеті. Бәйшешек. Лексикалық минимум </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 Оразбаева, </w:t>
            </w:r>
            <w:r>
              <w:br/>
            </w:r>
            <w:r>
              <w:rPr>
                <w:rFonts w:ascii="Consolas"/>
                <w:b w:val="false"/>
                <w:i w:val="false"/>
                <w:color w:val="000000"/>
                <w:sz w:val="20"/>
              </w:rPr>
              <w:t xml:space="preserve">
Ж. Дәулетбекова, </w:t>
            </w:r>
            <w:r>
              <w:br/>
            </w:r>
            <w:r>
              <w:rPr>
                <w:rFonts w:ascii="Consolas"/>
                <w:b w:val="false"/>
                <w:i w:val="false"/>
                <w:color w:val="000000"/>
                <w:sz w:val="20"/>
              </w:rPr>
              <w:t xml:space="preserve">
А. Рауандина,  </w:t>
            </w:r>
            <w:r>
              <w:br/>
            </w:r>
            <w:r>
              <w:rPr>
                <w:rFonts w:ascii="Consolas"/>
                <w:b w:val="false"/>
                <w:i w:val="false"/>
                <w:color w:val="000000"/>
                <w:sz w:val="20"/>
              </w:rPr>
              <w:t xml:space="preserve">
Р. Рахметова, </w:t>
            </w:r>
            <w:r>
              <w:br/>
            </w:r>
            <w:r>
              <w:rPr>
                <w:rFonts w:ascii="Consolas"/>
                <w:b w:val="false"/>
                <w:i w:val="false"/>
                <w:color w:val="000000"/>
                <w:sz w:val="20"/>
              </w:rPr>
              <w:t>
Б. Мукеева</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Көкжиек-Горизонт</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2"/>
          <w:p>
            <w:pPr>
              <w:spacing w:after="20"/>
              <w:ind w:left="20"/>
              <w:jc w:val="center"/>
            </w:pPr>
            <w:r>
              <w:rPr>
                <w:rFonts w:ascii="Consolas"/>
                <w:b w:val="false"/>
                <w:i w:val="false"/>
                <w:color w:val="000000"/>
                <w:sz w:val="20"/>
              </w:rPr>
              <w:t>5.</w:t>
            </w:r>
            <w:r>
              <w:br/>
            </w:r>
            <w:r>
              <w:rPr>
                <w:rFonts w:ascii="Consolas"/>
                <w:b w:val="false"/>
                <w:i w:val="false"/>
                <w:color w:val="000000"/>
                <w:sz w:val="20"/>
              </w:rPr>
              <w:t>
</w:t>
            </w:r>
          </w:p>
          <w:bookmarkEnd w:id="122"/>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Русский язык. Учебник + видео диск</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Сабитова З. </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3"/>
          <w:p>
            <w:pPr>
              <w:spacing w:after="20"/>
              <w:ind w:left="20"/>
              <w:jc w:val="center"/>
            </w:pPr>
            <w:r>
              <w:rPr>
                <w:rFonts w:ascii="Consolas"/>
                <w:b w:val="false"/>
                <w:i w:val="false"/>
                <w:color w:val="000000"/>
                <w:sz w:val="20"/>
              </w:rPr>
              <w:t>6.</w:t>
            </w:r>
            <w:r>
              <w:br/>
            </w:r>
            <w:r>
              <w:rPr>
                <w:rFonts w:ascii="Consolas"/>
                <w:b w:val="false"/>
                <w:i w:val="false"/>
                <w:color w:val="000000"/>
                <w:sz w:val="20"/>
              </w:rPr>
              <w:t>
</w:t>
            </w:r>
          </w:p>
          <w:bookmarkEnd w:id="123"/>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Русский язык. Методическое руководство</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Сабитова З., </w:t>
            </w:r>
            <w:r>
              <w:br/>
            </w:r>
            <w:r>
              <w:rPr>
                <w:rFonts w:ascii="Consolas"/>
                <w:b w:val="false"/>
                <w:i w:val="false"/>
                <w:color w:val="000000"/>
                <w:sz w:val="20"/>
              </w:rPr>
              <w:t xml:space="preserve">
Дюсенова Д., </w:t>
            </w:r>
            <w:r>
              <w:br/>
            </w:r>
            <w:r>
              <w:rPr>
                <w:rFonts w:ascii="Consolas"/>
                <w:b w:val="false"/>
                <w:i w:val="false"/>
                <w:color w:val="000000"/>
                <w:sz w:val="20"/>
              </w:rPr>
              <w:t>
Скляренко К.</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4"/>
          <w:p>
            <w:pPr>
              <w:spacing w:after="20"/>
              <w:ind w:left="20"/>
              <w:jc w:val="center"/>
            </w:pPr>
            <w:r>
              <w:rPr>
                <w:rFonts w:ascii="Consolas"/>
                <w:b w:val="false"/>
                <w:i w:val="false"/>
                <w:color w:val="000000"/>
                <w:sz w:val="20"/>
              </w:rPr>
              <w:t>7.</w:t>
            </w:r>
            <w:r>
              <w:br/>
            </w:r>
            <w:r>
              <w:rPr>
                <w:rFonts w:ascii="Consolas"/>
                <w:b w:val="false"/>
                <w:i w:val="false"/>
                <w:color w:val="000000"/>
                <w:sz w:val="20"/>
              </w:rPr>
              <w:t>
</w:t>
            </w:r>
          </w:p>
          <w:bookmarkEnd w:id="124"/>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Русский язык. Учебник.</w:t>
            </w:r>
            <w:r>
              <w:br/>
            </w:r>
            <w:r>
              <w:rPr>
                <w:rFonts w:ascii="Consolas"/>
                <w:b w:val="false"/>
                <w:i w:val="false"/>
                <w:color w:val="000000"/>
                <w:sz w:val="20"/>
              </w:rPr>
              <w:t>
 Часть 1, 2</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Клокова Е., </w:t>
            </w:r>
            <w:r>
              <w:br/>
            </w:r>
            <w:r>
              <w:rPr>
                <w:rFonts w:ascii="Consolas"/>
                <w:b w:val="false"/>
                <w:i w:val="false"/>
                <w:color w:val="000000"/>
                <w:sz w:val="20"/>
              </w:rPr>
              <w:t>
Белозерова О.,</w:t>
            </w:r>
            <w:r>
              <w:br/>
            </w:r>
            <w:r>
              <w:rPr>
                <w:rFonts w:ascii="Consolas"/>
                <w:b w:val="false"/>
                <w:i w:val="false"/>
                <w:color w:val="000000"/>
                <w:sz w:val="20"/>
              </w:rPr>
              <w:t>
Ибраева Т.,</w:t>
            </w:r>
            <w:r>
              <w:br/>
            </w:r>
            <w:r>
              <w:rPr>
                <w:rFonts w:ascii="Consolas"/>
                <w:b w:val="false"/>
                <w:i w:val="false"/>
                <w:color w:val="000000"/>
                <w:sz w:val="20"/>
              </w:rPr>
              <w:t xml:space="preserve">
Сулейменова Г., </w:t>
            </w:r>
            <w:r>
              <w:br/>
            </w:r>
            <w:r>
              <w:rPr>
                <w:rFonts w:ascii="Consolas"/>
                <w:b w:val="false"/>
                <w:i w:val="false"/>
                <w:color w:val="000000"/>
                <w:sz w:val="20"/>
              </w:rPr>
              <w:t>
Муханбеткалиев А.,</w:t>
            </w:r>
            <w:r>
              <w:br/>
            </w:r>
            <w:r>
              <w:rPr>
                <w:rFonts w:ascii="Consolas"/>
                <w:b w:val="false"/>
                <w:i w:val="false"/>
                <w:color w:val="000000"/>
                <w:sz w:val="20"/>
              </w:rPr>
              <w:t>
Касымова А.,</w:t>
            </w:r>
            <w:r>
              <w:br/>
            </w:r>
            <w:r>
              <w:rPr>
                <w:rFonts w:ascii="Consolas"/>
                <w:b w:val="false"/>
                <w:i w:val="false"/>
                <w:color w:val="000000"/>
                <w:sz w:val="20"/>
              </w:rPr>
              <w:t>
Опря О.</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АОО "Назарбаев интеллектуальные школы"</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5"/>
          <w:p>
            <w:pPr>
              <w:spacing w:after="20"/>
              <w:ind w:left="20"/>
              <w:jc w:val="center"/>
            </w:pPr>
            <w:r>
              <w:rPr>
                <w:rFonts w:ascii="Consolas"/>
                <w:b w:val="false"/>
                <w:i w:val="false"/>
                <w:color w:val="000000"/>
                <w:sz w:val="20"/>
              </w:rPr>
              <w:t>8.</w:t>
            </w:r>
            <w:r>
              <w:br/>
            </w:r>
            <w:r>
              <w:rPr>
                <w:rFonts w:ascii="Consolas"/>
                <w:b w:val="false"/>
                <w:i w:val="false"/>
                <w:color w:val="000000"/>
                <w:sz w:val="20"/>
              </w:rPr>
              <w:t>
</w:t>
            </w:r>
          </w:p>
          <w:bookmarkEnd w:id="125"/>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Русский язык. </w:t>
            </w:r>
            <w:r>
              <w:br/>
            </w:r>
            <w:r>
              <w:rPr>
                <w:rFonts w:ascii="Consolas"/>
                <w:b w:val="false"/>
                <w:i w:val="false"/>
                <w:color w:val="000000"/>
                <w:sz w:val="20"/>
              </w:rPr>
              <w:t>
Руководство для учителя</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Клокова Е., </w:t>
            </w:r>
            <w:r>
              <w:br/>
            </w:r>
            <w:r>
              <w:rPr>
                <w:rFonts w:ascii="Consolas"/>
                <w:b w:val="false"/>
                <w:i w:val="false"/>
                <w:color w:val="000000"/>
                <w:sz w:val="20"/>
              </w:rPr>
              <w:t xml:space="preserve">
Белозерова О., </w:t>
            </w:r>
            <w:r>
              <w:br/>
            </w:r>
            <w:r>
              <w:rPr>
                <w:rFonts w:ascii="Consolas"/>
                <w:b w:val="false"/>
                <w:i w:val="false"/>
                <w:color w:val="000000"/>
                <w:sz w:val="20"/>
              </w:rPr>
              <w:t xml:space="preserve">
Ибраева Т., </w:t>
            </w:r>
            <w:r>
              <w:br/>
            </w:r>
            <w:r>
              <w:rPr>
                <w:rFonts w:ascii="Consolas"/>
                <w:b w:val="false"/>
                <w:i w:val="false"/>
                <w:color w:val="000000"/>
                <w:sz w:val="20"/>
              </w:rPr>
              <w:t xml:space="preserve">
Сулейменова Г., </w:t>
            </w:r>
            <w:r>
              <w:br/>
            </w:r>
            <w:r>
              <w:rPr>
                <w:rFonts w:ascii="Consolas"/>
                <w:b w:val="false"/>
                <w:i w:val="false"/>
                <w:color w:val="000000"/>
                <w:sz w:val="20"/>
              </w:rPr>
              <w:t xml:space="preserve">
Муханбеткалиев А., Касымова А., </w:t>
            </w:r>
            <w:r>
              <w:br/>
            </w:r>
            <w:r>
              <w:rPr>
                <w:rFonts w:ascii="Consolas"/>
                <w:b w:val="false"/>
                <w:i w:val="false"/>
                <w:color w:val="000000"/>
                <w:sz w:val="20"/>
              </w:rPr>
              <w:t>
Опря О.</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АОО "Назарбаев интеллектуальные школы"</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6"/>
          <w:p>
            <w:pPr>
              <w:spacing w:after="20"/>
              <w:ind w:left="20"/>
              <w:jc w:val="center"/>
            </w:pPr>
            <w:r>
              <w:rPr>
                <w:rFonts w:ascii="Consolas"/>
                <w:b w:val="false"/>
                <w:i w:val="false"/>
                <w:color w:val="000000"/>
                <w:sz w:val="20"/>
              </w:rPr>
              <w:t>9.</w:t>
            </w:r>
            <w:r>
              <w:br/>
            </w:r>
            <w:r>
              <w:rPr>
                <w:rFonts w:ascii="Consolas"/>
                <w:b w:val="false"/>
                <w:i w:val="false"/>
                <w:color w:val="000000"/>
                <w:sz w:val="20"/>
              </w:rPr>
              <w:t>
</w:t>
            </w:r>
          </w:p>
          <w:bookmarkEnd w:id="126"/>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Русская литература. Учебник</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Локтионова Н., Забинякова Г.</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7"/>
          <w:p>
            <w:pPr>
              <w:spacing w:after="20"/>
              <w:ind w:left="20"/>
              <w:jc w:val="center"/>
            </w:pPr>
            <w:r>
              <w:rPr>
                <w:rFonts w:ascii="Consolas"/>
                <w:b w:val="false"/>
                <w:i w:val="false"/>
                <w:color w:val="000000"/>
                <w:sz w:val="20"/>
              </w:rPr>
              <w:t>10.</w:t>
            </w:r>
            <w:r>
              <w:br/>
            </w:r>
            <w:r>
              <w:rPr>
                <w:rFonts w:ascii="Consolas"/>
                <w:b w:val="false"/>
                <w:i w:val="false"/>
                <w:color w:val="000000"/>
                <w:sz w:val="20"/>
              </w:rPr>
              <w:t>
</w:t>
            </w:r>
          </w:p>
          <w:bookmarkEnd w:id="127"/>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Русская литература. Методическое руководство</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Локтионова Н., Забинякова Г.</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8"/>
          <w:p>
            <w:pPr>
              <w:spacing w:after="20"/>
              <w:ind w:left="20"/>
              <w:jc w:val="center"/>
            </w:pPr>
            <w:r>
              <w:rPr>
                <w:rFonts w:ascii="Consolas"/>
                <w:b w:val="false"/>
                <w:i w:val="false"/>
                <w:color w:val="000000"/>
                <w:sz w:val="20"/>
              </w:rPr>
              <w:t>11.</w:t>
            </w:r>
            <w:r>
              <w:br/>
            </w:r>
            <w:r>
              <w:rPr>
                <w:rFonts w:ascii="Consolas"/>
                <w:b w:val="false"/>
                <w:i w:val="false"/>
                <w:color w:val="000000"/>
                <w:sz w:val="20"/>
              </w:rPr>
              <w:t>
</w:t>
            </w:r>
          </w:p>
          <w:bookmarkEnd w:id="128"/>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Русская литература.</w:t>
            </w:r>
            <w:r>
              <w:br/>
            </w:r>
            <w:r>
              <w:rPr>
                <w:rFonts w:ascii="Consolas"/>
                <w:b w:val="false"/>
                <w:i w:val="false"/>
                <w:color w:val="000000"/>
                <w:sz w:val="20"/>
              </w:rPr>
              <w:t>
Учебник</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Сафронова Л., Чаплышкина Т., </w:t>
            </w:r>
            <w:r>
              <w:br/>
            </w:r>
            <w:r>
              <w:rPr>
                <w:rFonts w:ascii="Consolas"/>
                <w:b w:val="false"/>
                <w:i w:val="false"/>
                <w:color w:val="000000"/>
                <w:sz w:val="20"/>
              </w:rPr>
              <w:t xml:space="preserve">
Свидова Н., </w:t>
            </w:r>
            <w:r>
              <w:br/>
            </w:r>
            <w:r>
              <w:rPr>
                <w:rFonts w:ascii="Consolas"/>
                <w:b w:val="false"/>
                <w:i w:val="false"/>
                <w:color w:val="000000"/>
                <w:sz w:val="20"/>
              </w:rPr>
              <w:t>
Белоус Е.</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9"/>
          <w:p>
            <w:pPr>
              <w:spacing w:after="20"/>
              <w:ind w:left="20"/>
              <w:jc w:val="center"/>
            </w:pPr>
            <w:r>
              <w:rPr>
                <w:rFonts w:ascii="Consolas"/>
                <w:b w:val="false"/>
                <w:i w:val="false"/>
                <w:color w:val="000000"/>
                <w:sz w:val="20"/>
              </w:rPr>
              <w:t>12.</w:t>
            </w:r>
            <w:r>
              <w:br/>
            </w:r>
            <w:r>
              <w:rPr>
                <w:rFonts w:ascii="Consolas"/>
                <w:b w:val="false"/>
                <w:i w:val="false"/>
                <w:color w:val="000000"/>
                <w:sz w:val="20"/>
              </w:rPr>
              <w:t>
</w:t>
            </w:r>
          </w:p>
          <w:bookmarkEnd w:id="129"/>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Русская литература. Методическое руководство</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Сафронова Л., Чаплышкина Т., </w:t>
            </w:r>
            <w:r>
              <w:br/>
            </w:r>
            <w:r>
              <w:rPr>
                <w:rFonts w:ascii="Consolas"/>
                <w:b w:val="false"/>
                <w:i w:val="false"/>
                <w:color w:val="000000"/>
                <w:sz w:val="20"/>
              </w:rPr>
              <w:t xml:space="preserve">
Свидова Н., </w:t>
            </w:r>
            <w:r>
              <w:br/>
            </w:r>
            <w:r>
              <w:rPr>
                <w:rFonts w:ascii="Consolas"/>
                <w:b w:val="false"/>
                <w:i w:val="false"/>
                <w:color w:val="000000"/>
                <w:sz w:val="20"/>
              </w:rPr>
              <w:t>
Белоус Е.</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0"/>
          <w:p>
            <w:pPr>
              <w:spacing w:after="20"/>
              <w:ind w:left="20"/>
              <w:jc w:val="center"/>
            </w:pPr>
            <w:r>
              <w:rPr>
                <w:rFonts w:ascii="Consolas"/>
                <w:b w:val="false"/>
                <w:i w:val="false"/>
                <w:color w:val="000000"/>
                <w:sz w:val="20"/>
              </w:rPr>
              <w:t>13.</w:t>
            </w:r>
            <w:r>
              <w:br/>
            </w:r>
            <w:r>
              <w:rPr>
                <w:rFonts w:ascii="Consolas"/>
                <w:b w:val="false"/>
                <w:i w:val="false"/>
                <w:color w:val="000000"/>
                <w:sz w:val="20"/>
              </w:rPr>
              <w:t>
</w:t>
            </w:r>
          </w:p>
          <w:bookmarkEnd w:id="130"/>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Русская литература. Дидактический материал</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Сафронова Л., Чаплышкина Т., </w:t>
            </w:r>
            <w:r>
              <w:br/>
            </w:r>
            <w:r>
              <w:rPr>
                <w:rFonts w:ascii="Consolas"/>
                <w:b w:val="false"/>
                <w:i w:val="false"/>
                <w:color w:val="000000"/>
                <w:sz w:val="20"/>
              </w:rPr>
              <w:t xml:space="preserve">
Свидова Н., </w:t>
            </w:r>
            <w:r>
              <w:br/>
            </w:r>
            <w:r>
              <w:rPr>
                <w:rFonts w:ascii="Consolas"/>
                <w:b w:val="false"/>
                <w:i w:val="false"/>
                <w:color w:val="000000"/>
                <w:sz w:val="20"/>
              </w:rPr>
              <w:t>
Белоус Е.</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1"/>
          <w:p>
            <w:pPr>
              <w:spacing w:after="20"/>
              <w:ind w:left="20"/>
              <w:jc w:val="center"/>
            </w:pPr>
            <w:r>
              <w:rPr>
                <w:rFonts w:ascii="Consolas"/>
                <w:b w:val="false"/>
                <w:i w:val="false"/>
                <w:color w:val="000000"/>
                <w:sz w:val="20"/>
              </w:rPr>
              <w:t>14.</w:t>
            </w:r>
            <w:r>
              <w:br/>
            </w:r>
            <w:r>
              <w:rPr>
                <w:rFonts w:ascii="Consolas"/>
                <w:b w:val="false"/>
                <w:i w:val="false"/>
                <w:color w:val="000000"/>
                <w:sz w:val="20"/>
              </w:rPr>
              <w:t>
</w:t>
            </w:r>
          </w:p>
          <w:bookmarkEnd w:id="131"/>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Русская литература. Хрестоматия</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Сафронова Л., Чаплышкина Т., </w:t>
            </w:r>
            <w:r>
              <w:br/>
            </w:r>
            <w:r>
              <w:rPr>
                <w:rFonts w:ascii="Consolas"/>
                <w:b w:val="false"/>
                <w:i w:val="false"/>
                <w:color w:val="000000"/>
                <w:sz w:val="20"/>
              </w:rPr>
              <w:t xml:space="preserve">
Свидова Н., </w:t>
            </w:r>
            <w:r>
              <w:br/>
            </w:r>
            <w:r>
              <w:rPr>
                <w:rFonts w:ascii="Consolas"/>
                <w:b w:val="false"/>
                <w:i w:val="false"/>
                <w:color w:val="000000"/>
                <w:sz w:val="20"/>
              </w:rPr>
              <w:t>
Белоус Е.</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2"/>
          <w:p>
            <w:pPr>
              <w:spacing w:after="20"/>
              <w:ind w:left="20"/>
              <w:jc w:val="center"/>
            </w:pPr>
            <w:r>
              <w:rPr>
                <w:rFonts w:ascii="Consolas"/>
                <w:b w:val="false"/>
                <w:i w:val="false"/>
                <w:color w:val="000000"/>
                <w:sz w:val="20"/>
              </w:rPr>
              <w:t>15.</w:t>
            </w:r>
            <w:r>
              <w:br/>
            </w:r>
            <w:r>
              <w:rPr>
                <w:rFonts w:ascii="Consolas"/>
                <w:b w:val="false"/>
                <w:i w:val="false"/>
                <w:color w:val="000000"/>
                <w:sz w:val="20"/>
              </w:rPr>
              <w:t>
</w:t>
            </w:r>
          </w:p>
          <w:bookmarkEnd w:id="132"/>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Русская литература. </w:t>
            </w:r>
            <w:r>
              <w:br/>
            </w:r>
            <w:r>
              <w:rPr>
                <w:rFonts w:ascii="Consolas"/>
                <w:b w:val="false"/>
                <w:i w:val="false"/>
                <w:color w:val="000000"/>
                <w:sz w:val="20"/>
              </w:rPr>
              <w:t>
Учебник</w:t>
            </w:r>
            <w:r>
              <w:br/>
            </w:r>
            <w:r>
              <w:rPr>
                <w:rFonts w:ascii="Consolas"/>
                <w:b w:val="false"/>
                <w:i w:val="false"/>
                <w:color w:val="000000"/>
                <w:sz w:val="20"/>
              </w:rPr>
              <w:t>
 </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Бодрова Е.,</w:t>
            </w:r>
            <w:r>
              <w:br/>
            </w:r>
            <w:r>
              <w:rPr>
                <w:rFonts w:ascii="Consolas"/>
                <w:b w:val="false"/>
                <w:i w:val="false"/>
                <w:color w:val="000000"/>
                <w:sz w:val="20"/>
              </w:rPr>
              <w:t>
Фрэнк А.,</w:t>
            </w:r>
            <w:r>
              <w:br/>
            </w:r>
            <w:r>
              <w:rPr>
                <w:rFonts w:ascii="Consolas"/>
                <w:b w:val="false"/>
                <w:i w:val="false"/>
                <w:color w:val="000000"/>
                <w:sz w:val="20"/>
              </w:rPr>
              <w:t>
Кравченко О.,</w:t>
            </w:r>
            <w:r>
              <w:br/>
            </w:r>
            <w:r>
              <w:rPr>
                <w:rFonts w:ascii="Consolas"/>
                <w:b w:val="false"/>
                <w:i w:val="false"/>
                <w:color w:val="000000"/>
                <w:sz w:val="20"/>
              </w:rPr>
              <w:t>
Винникова Л.</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3"/>
          <w:p>
            <w:pPr>
              <w:spacing w:after="20"/>
              <w:ind w:left="20"/>
              <w:jc w:val="center"/>
            </w:pPr>
            <w:r>
              <w:rPr>
                <w:rFonts w:ascii="Consolas"/>
                <w:b w:val="false"/>
                <w:i w:val="false"/>
                <w:color w:val="000000"/>
                <w:sz w:val="20"/>
              </w:rPr>
              <w:t>16.</w:t>
            </w:r>
            <w:r>
              <w:br/>
            </w:r>
            <w:r>
              <w:rPr>
                <w:rFonts w:ascii="Consolas"/>
                <w:b w:val="false"/>
                <w:i w:val="false"/>
                <w:color w:val="000000"/>
                <w:sz w:val="20"/>
              </w:rPr>
              <w:t>
</w:t>
            </w:r>
          </w:p>
          <w:bookmarkEnd w:id="133"/>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Математика.</w:t>
            </w:r>
            <w:r>
              <w:br/>
            </w:r>
            <w:r>
              <w:rPr>
                <w:rFonts w:ascii="Consolas"/>
                <w:b w:val="false"/>
                <w:i w:val="false"/>
                <w:color w:val="000000"/>
                <w:sz w:val="20"/>
              </w:rPr>
              <w:t>
Учебник. 1, 2 часть</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Алдамуратова Т., Байшоланова К., Байшоланов Е.</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4"/>
          <w:p>
            <w:pPr>
              <w:spacing w:after="20"/>
              <w:ind w:left="20"/>
              <w:jc w:val="center"/>
            </w:pPr>
            <w:r>
              <w:rPr>
                <w:rFonts w:ascii="Consolas"/>
                <w:b w:val="false"/>
                <w:i w:val="false"/>
                <w:color w:val="000000"/>
                <w:sz w:val="20"/>
              </w:rPr>
              <w:t>17.</w:t>
            </w:r>
            <w:r>
              <w:br/>
            </w:r>
            <w:r>
              <w:rPr>
                <w:rFonts w:ascii="Consolas"/>
                <w:b w:val="false"/>
                <w:i w:val="false"/>
                <w:color w:val="000000"/>
                <w:sz w:val="20"/>
              </w:rPr>
              <w:t>
</w:t>
            </w:r>
          </w:p>
          <w:bookmarkEnd w:id="134"/>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Алдамуратова Т., Абдибаева С.</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5"/>
          <w:p>
            <w:pPr>
              <w:spacing w:after="20"/>
              <w:ind w:left="20"/>
              <w:jc w:val="center"/>
            </w:pPr>
            <w:r>
              <w:rPr>
                <w:rFonts w:ascii="Consolas"/>
                <w:b w:val="false"/>
                <w:i w:val="false"/>
                <w:color w:val="000000"/>
                <w:sz w:val="20"/>
              </w:rPr>
              <w:t>18.</w:t>
            </w:r>
            <w:r>
              <w:br/>
            </w:r>
            <w:r>
              <w:rPr>
                <w:rFonts w:ascii="Consolas"/>
                <w:b w:val="false"/>
                <w:i w:val="false"/>
                <w:color w:val="000000"/>
                <w:sz w:val="20"/>
              </w:rPr>
              <w:t>
</w:t>
            </w:r>
          </w:p>
          <w:bookmarkEnd w:id="135"/>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Логические задачи</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Алдамуратова Т.</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6"/>
          <w:p>
            <w:pPr>
              <w:spacing w:after="20"/>
              <w:ind w:left="20"/>
              <w:jc w:val="center"/>
            </w:pPr>
            <w:r>
              <w:rPr>
                <w:rFonts w:ascii="Consolas"/>
                <w:b w:val="false"/>
                <w:i w:val="false"/>
                <w:color w:val="000000"/>
                <w:sz w:val="20"/>
              </w:rPr>
              <w:t>19.</w:t>
            </w:r>
            <w:r>
              <w:br/>
            </w:r>
            <w:r>
              <w:rPr>
                <w:rFonts w:ascii="Consolas"/>
                <w:b w:val="false"/>
                <w:i w:val="false"/>
                <w:color w:val="000000"/>
                <w:sz w:val="20"/>
              </w:rPr>
              <w:t>
</w:t>
            </w:r>
          </w:p>
          <w:bookmarkEnd w:id="136"/>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Учебник</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Абылкасымова А., Кучер Т., Жумагулова З.</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7"/>
          <w:p>
            <w:pPr>
              <w:spacing w:after="20"/>
              <w:ind w:left="20"/>
              <w:jc w:val="center"/>
            </w:pPr>
            <w:r>
              <w:rPr>
                <w:rFonts w:ascii="Consolas"/>
                <w:b w:val="false"/>
                <w:i w:val="false"/>
                <w:color w:val="000000"/>
                <w:sz w:val="20"/>
              </w:rPr>
              <w:t>20.</w:t>
            </w:r>
            <w:r>
              <w:br/>
            </w:r>
            <w:r>
              <w:rPr>
                <w:rFonts w:ascii="Consolas"/>
                <w:b w:val="false"/>
                <w:i w:val="false"/>
                <w:color w:val="000000"/>
                <w:sz w:val="20"/>
              </w:rPr>
              <w:t>
</w:t>
            </w:r>
          </w:p>
          <w:bookmarkEnd w:id="137"/>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Абылкасымова А., Кучер Т. </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8"/>
          <w:p>
            <w:pPr>
              <w:spacing w:after="20"/>
              <w:ind w:left="20"/>
              <w:jc w:val="center"/>
            </w:pPr>
            <w:r>
              <w:rPr>
                <w:rFonts w:ascii="Consolas"/>
                <w:b w:val="false"/>
                <w:i w:val="false"/>
                <w:color w:val="000000"/>
                <w:sz w:val="20"/>
              </w:rPr>
              <w:t>21.</w:t>
            </w:r>
            <w:r>
              <w:br/>
            </w:r>
            <w:r>
              <w:rPr>
                <w:rFonts w:ascii="Consolas"/>
                <w:b w:val="false"/>
                <w:i w:val="false"/>
                <w:color w:val="000000"/>
                <w:sz w:val="20"/>
              </w:rPr>
              <w:t>
</w:t>
            </w:r>
          </w:p>
          <w:bookmarkEnd w:id="138"/>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Сборник задач</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Кучер Т., Жумагулова З., </w:t>
            </w:r>
            <w:r>
              <w:br/>
            </w:r>
            <w:r>
              <w:rPr>
                <w:rFonts w:ascii="Consolas"/>
                <w:b w:val="false"/>
                <w:i w:val="false"/>
                <w:color w:val="000000"/>
                <w:sz w:val="20"/>
              </w:rPr>
              <w:t>
Дюсов М.</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9"/>
          <w:p>
            <w:pPr>
              <w:spacing w:after="20"/>
              <w:ind w:left="20"/>
              <w:jc w:val="center"/>
            </w:pPr>
            <w:r>
              <w:rPr>
                <w:rFonts w:ascii="Consolas"/>
                <w:b w:val="false"/>
                <w:i w:val="false"/>
                <w:color w:val="000000"/>
                <w:sz w:val="20"/>
              </w:rPr>
              <w:t>22.</w:t>
            </w:r>
            <w:r>
              <w:br/>
            </w:r>
            <w:r>
              <w:rPr>
                <w:rFonts w:ascii="Consolas"/>
                <w:b w:val="false"/>
                <w:i w:val="false"/>
                <w:color w:val="000000"/>
                <w:sz w:val="20"/>
              </w:rPr>
              <w:t>
</w:t>
            </w:r>
          </w:p>
          <w:bookmarkEnd w:id="139"/>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Информатика. </w:t>
            </w:r>
            <w:r>
              <w:br/>
            </w:r>
            <w:r>
              <w:rPr>
                <w:rFonts w:ascii="Consolas"/>
                <w:b w:val="false"/>
                <w:i w:val="false"/>
                <w:color w:val="000000"/>
                <w:sz w:val="20"/>
              </w:rPr>
              <w:t>
Учебник</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Мухамбетжанова С.,</w:t>
            </w:r>
            <w:r>
              <w:br/>
            </w:r>
            <w:r>
              <w:rPr>
                <w:rFonts w:ascii="Consolas"/>
                <w:b w:val="false"/>
                <w:i w:val="false"/>
                <w:color w:val="000000"/>
                <w:sz w:val="20"/>
              </w:rPr>
              <w:t>
Тен А.</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0"/>
          <w:p>
            <w:pPr>
              <w:spacing w:after="20"/>
              <w:ind w:left="20"/>
              <w:jc w:val="center"/>
            </w:pPr>
            <w:r>
              <w:rPr>
                <w:rFonts w:ascii="Consolas"/>
                <w:b w:val="false"/>
                <w:i w:val="false"/>
                <w:color w:val="000000"/>
                <w:sz w:val="20"/>
              </w:rPr>
              <w:t>23.</w:t>
            </w:r>
            <w:r>
              <w:br/>
            </w:r>
            <w:r>
              <w:rPr>
                <w:rFonts w:ascii="Consolas"/>
                <w:b w:val="false"/>
                <w:i w:val="false"/>
                <w:color w:val="000000"/>
                <w:sz w:val="20"/>
              </w:rPr>
              <w:t>
</w:t>
            </w:r>
          </w:p>
          <w:bookmarkEnd w:id="140"/>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Информатика. Методическое руководство</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Мухамбетжанова С.,    Тен А.,</w:t>
            </w:r>
            <w:r>
              <w:br/>
            </w:r>
            <w:r>
              <w:rPr>
                <w:rFonts w:ascii="Consolas"/>
                <w:b w:val="false"/>
                <w:i w:val="false"/>
                <w:color w:val="000000"/>
                <w:sz w:val="20"/>
              </w:rPr>
              <w:t xml:space="preserve">
Рахметова Г., </w:t>
            </w:r>
            <w:r>
              <w:br/>
            </w:r>
            <w:r>
              <w:rPr>
                <w:rFonts w:ascii="Consolas"/>
                <w:b w:val="false"/>
                <w:i w:val="false"/>
                <w:color w:val="000000"/>
                <w:sz w:val="20"/>
              </w:rPr>
              <w:t>
Одинцова Л.</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1"/>
          <w:p>
            <w:pPr>
              <w:spacing w:after="20"/>
              <w:ind w:left="20"/>
              <w:jc w:val="center"/>
            </w:pPr>
            <w:r>
              <w:rPr>
                <w:rFonts w:ascii="Consolas"/>
                <w:b w:val="false"/>
                <w:i w:val="false"/>
                <w:color w:val="000000"/>
                <w:sz w:val="20"/>
              </w:rPr>
              <w:t>24.</w:t>
            </w:r>
            <w:r>
              <w:br/>
            </w:r>
            <w:r>
              <w:rPr>
                <w:rFonts w:ascii="Consolas"/>
                <w:b w:val="false"/>
                <w:i w:val="false"/>
                <w:color w:val="000000"/>
                <w:sz w:val="20"/>
              </w:rPr>
              <w:t>
</w:t>
            </w:r>
          </w:p>
          <w:bookmarkEnd w:id="141"/>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Обучающая алгоритмическая  система "Верблюжонок"</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Тен А.,</w:t>
            </w:r>
            <w:r>
              <w:br/>
            </w:r>
            <w:r>
              <w:rPr>
                <w:rFonts w:ascii="Consolas"/>
                <w:b w:val="false"/>
                <w:i w:val="false"/>
                <w:color w:val="000000"/>
                <w:sz w:val="20"/>
              </w:rPr>
              <w:t>
Сербин В.</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2"/>
          <w:p>
            <w:pPr>
              <w:spacing w:after="20"/>
              <w:ind w:left="20"/>
              <w:jc w:val="center"/>
            </w:pPr>
            <w:r>
              <w:rPr>
                <w:rFonts w:ascii="Consolas"/>
                <w:b w:val="false"/>
                <w:i w:val="false"/>
                <w:color w:val="000000"/>
                <w:sz w:val="20"/>
              </w:rPr>
              <w:t>25.</w:t>
            </w:r>
            <w:r>
              <w:br/>
            </w:r>
            <w:r>
              <w:rPr>
                <w:rFonts w:ascii="Consolas"/>
                <w:b w:val="false"/>
                <w:i w:val="false"/>
                <w:color w:val="000000"/>
                <w:sz w:val="20"/>
              </w:rPr>
              <w:t>
</w:t>
            </w:r>
          </w:p>
          <w:bookmarkEnd w:id="142"/>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Информатика. </w:t>
            </w:r>
            <w:r>
              <w:br/>
            </w:r>
            <w:r>
              <w:rPr>
                <w:rFonts w:ascii="Consolas"/>
                <w:b w:val="false"/>
                <w:i w:val="false"/>
                <w:color w:val="000000"/>
                <w:sz w:val="20"/>
              </w:rPr>
              <w:t>
Учебник</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Копеева Г., </w:t>
            </w:r>
            <w:r>
              <w:br/>
            </w:r>
            <w:r>
              <w:rPr>
                <w:rFonts w:ascii="Consolas"/>
                <w:b w:val="false"/>
                <w:i w:val="false"/>
                <w:color w:val="000000"/>
                <w:sz w:val="20"/>
              </w:rPr>
              <w:t>
Дилманова У.</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3"/>
          <w:p>
            <w:pPr>
              <w:spacing w:after="20"/>
              <w:ind w:left="20"/>
              <w:jc w:val="center"/>
            </w:pPr>
            <w:r>
              <w:rPr>
                <w:rFonts w:ascii="Consolas"/>
                <w:b w:val="false"/>
                <w:i w:val="false"/>
                <w:color w:val="000000"/>
                <w:sz w:val="20"/>
              </w:rPr>
              <w:t>26.</w:t>
            </w:r>
            <w:r>
              <w:br/>
            </w:r>
            <w:r>
              <w:rPr>
                <w:rFonts w:ascii="Consolas"/>
                <w:b w:val="false"/>
                <w:i w:val="false"/>
                <w:color w:val="000000"/>
                <w:sz w:val="20"/>
              </w:rPr>
              <w:t>
</w:t>
            </w:r>
          </w:p>
          <w:bookmarkEnd w:id="143"/>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Информатика. </w:t>
            </w:r>
            <w:r>
              <w:br/>
            </w:r>
            <w:r>
              <w:rPr>
                <w:rFonts w:ascii="Consolas"/>
                <w:b w:val="false"/>
                <w:i w:val="false"/>
                <w:color w:val="000000"/>
                <w:sz w:val="20"/>
              </w:rPr>
              <w:t>
Книга для учителя</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Копеева Г., </w:t>
            </w:r>
            <w:r>
              <w:br/>
            </w:r>
            <w:r>
              <w:rPr>
                <w:rFonts w:ascii="Consolas"/>
                <w:b w:val="false"/>
                <w:i w:val="false"/>
                <w:color w:val="000000"/>
                <w:sz w:val="20"/>
              </w:rPr>
              <w:t>
Дилманова У.</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4"/>
          <w:p>
            <w:pPr>
              <w:spacing w:after="20"/>
              <w:ind w:left="20"/>
              <w:jc w:val="center"/>
            </w:pPr>
            <w:r>
              <w:rPr>
                <w:rFonts w:ascii="Consolas"/>
                <w:b w:val="false"/>
                <w:i w:val="false"/>
                <w:color w:val="000000"/>
                <w:sz w:val="20"/>
              </w:rPr>
              <w:t>27.</w:t>
            </w:r>
            <w:r>
              <w:br/>
            </w:r>
            <w:r>
              <w:rPr>
                <w:rFonts w:ascii="Consolas"/>
                <w:b w:val="false"/>
                <w:i w:val="false"/>
                <w:color w:val="000000"/>
                <w:sz w:val="20"/>
              </w:rPr>
              <w:t>
</w:t>
            </w:r>
          </w:p>
          <w:bookmarkEnd w:id="144"/>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Естествознание. </w:t>
            </w:r>
            <w:r>
              <w:br/>
            </w:r>
            <w:r>
              <w:rPr>
                <w:rFonts w:ascii="Consolas"/>
                <w:b w:val="false"/>
                <w:i w:val="false"/>
                <w:color w:val="000000"/>
                <w:sz w:val="20"/>
              </w:rPr>
              <w:t>
Учебник. Часть 1, 2</w:t>
            </w:r>
            <w:r>
              <w:br/>
            </w:r>
            <w:r>
              <w:rPr>
                <w:rFonts w:ascii="Consolas"/>
                <w:b w:val="false"/>
                <w:i w:val="false"/>
                <w:color w:val="000000"/>
                <w:sz w:val="20"/>
              </w:rPr>
              <w:t>
 </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Верховцева Л.,</w:t>
            </w:r>
            <w:r>
              <w:br/>
            </w:r>
            <w:r>
              <w:rPr>
                <w:rFonts w:ascii="Consolas"/>
                <w:b w:val="false"/>
                <w:i w:val="false"/>
                <w:color w:val="000000"/>
                <w:sz w:val="20"/>
              </w:rPr>
              <w:t>
Костюченко О.,</w:t>
            </w:r>
            <w:r>
              <w:br/>
            </w:r>
            <w:r>
              <w:rPr>
                <w:rFonts w:ascii="Consolas"/>
                <w:b w:val="false"/>
                <w:i w:val="false"/>
                <w:color w:val="000000"/>
                <w:sz w:val="20"/>
              </w:rPr>
              <w:t>
Ушакова М.</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5"/>
          <w:p>
            <w:pPr>
              <w:spacing w:after="20"/>
              <w:ind w:left="20"/>
              <w:jc w:val="center"/>
            </w:pPr>
            <w:r>
              <w:rPr>
                <w:rFonts w:ascii="Consolas"/>
                <w:b w:val="false"/>
                <w:i w:val="false"/>
                <w:color w:val="000000"/>
                <w:sz w:val="20"/>
              </w:rPr>
              <w:t>28.</w:t>
            </w:r>
            <w:r>
              <w:br/>
            </w:r>
            <w:r>
              <w:rPr>
                <w:rFonts w:ascii="Consolas"/>
                <w:b w:val="false"/>
                <w:i w:val="false"/>
                <w:color w:val="000000"/>
                <w:sz w:val="20"/>
              </w:rPr>
              <w:t>
</w:t>
            </w:r>
          </w:p>
          <w:bookmarkEnd w:id="145"/>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Естествознание. </w:t>
            </w:r>
            <w:r>
              <w:br/>
            </w:r>
            <w:r>
              <w:rPr>
                <w:rFonts w:ascii="Consolas"/>
                <w:b w:val="false"/>
                <w:i w:val="false"/>
                <w:color w:val="000000"/>
                <w:sz w:val="20"/>
              </w:rPr>
              <w:t xml:space="preserve">
Методическое пособие </w:t>
            </w:r>
            <w:r>
              <w:br/>
            </w:r>
            <w:r>
              <w:rPr>
                <w:rFonts w:ascii="Consolas"/>
                <w:b w:val="false"/>
                <w:i w:val="false"/>
                <w:color w:val="000000"/>
                <w:sz w:val="20"/>
              </w:rPr>
              <w:t>
Часть 1, 2</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Верховцева Л.,</w:t>
            </w:r>
            <w:r>
              <w:br/>
            </w:r>
            <w:r>
              <w:rPr>
                <w:rFonts w:ascii="Consolas"/>
                <w:b w:val="false"/>
                <w:i w:val="false"/>
                <w:color w:val="000000"/>
                <w:sz w:val="20"/>
              </w:rPr>
              <w:t>
Костюченко О.,</w:t>
            </w:r>
            <w:r>
              <w:br/>
            </w:r>
            <w:r>
              <w:rPr>
                <w:rFonts w:ascii="Consolas"/>
                <w:b w:val="false"/>
                <w:i w:val="false"/>
                <w:color w:val="000000"/>
                <w:sz w:val="20"/>
              </w:rPr>
              <w:t>
Ушакова М.</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6"/>
          <w:p>
            <w:pPr>
              <w:spacing w:after="20"/>
              <w:ind w:left="20"/>
              <w:jc w:val="center"/>
            </w:pPr>
            <w:r>
              <w:rPr>
                <w:rFonts w:ascii="Consolas"/>
                <w:b w:val="false"/>
                <w:i w:val="false"/>
                <w:color w:val="000000"/>
                <w:sz w:val="20"/>
              </w:rPr>
              <w:t>29.</w:t>
            </w:r>
            <w:r>
              <w:br/>
            </w:r>
            <w:r>
              <w:rPr>
                <w:rFonts w:ascii="Consolas"/>
                <w:b w:val="false"/>
                <w:i w:val="false"/>
                <w:color w:val="000000"/>
                <w:sz w:val="20"/>
              </w:rPr>
              <w:t>
</w:t>
            </w:r>
          </w:p>
          <w:bookmarkEnd w:id="146"/>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Естествознание. </w:t>
            </w:r>
            <w:r>
              <w:br/>
            </w:r>
            <w:r>
              <w:rPr>
                <w:rFonts w:ascii="Consolas"/>
                <w:b w:val="false"/>
                <w:i w:val="false"/>
                <w:color w:val="000000"/>
                <w:sz w:val="20"/>
              </w:rPr>
              <w:t>
Учебник</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Аксенова И., </w:t>
            </w:r>
            <w:r>
              <w:br/>
            </w:r>
            <w:r>
              <w:rPr>
                <w:rFonts w:ascii="Consolas"/>
                <w:b w:val="false"/>
                <w:i w:val="false"/>
                <w:color w:val="000000"/>
                <w:sz w:val="20"/>
              </w:rPr>
              <w:t xml:space="preserve">
Ибраева О., </w:t>
            </w:r>
            <w:r>
              <w:br/>
            </w:r>
            <w:r>
              <w:rPr>
                <w:rFonts w:ascii="Consolas"/>
                <w:b w:val="false"/>
                <w:i w:val="false"/>
                <w:color w:val="000000"/>
                <w:sz w:val="20"/>
              </w:rPr>
              <w:t xml:space="preserve">
Карсултанова А., </w:t>
            </w:r>
            <w:r>
              <w:br/>
            </w:r>
            <w:r>
              <w:rPr>
                <w:rFonts w:ascii="Consolas"/>
                <w:b w:val="false"/>
                <w:i w:val="false"/>
                <w:color w:val="000000"/>
                <w:sz w:val="20"/>
              </w:rPr>
              <w:t>
Ключанцева О.</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АОО "Назарбаев интеллектуальные школы"</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7"/>
          <w:p>
            <w:pPr>
              <w:spacing w:after="20"/>
              <w:ind w:left="20"/>
              <w:jc w:val="center"/>
            </w:pPr>
            <w:r>
              <w:rPr>
                <w:rFonts w:ascii="Consolas"/>
                <w:b w:val="false"/>
                <w:i w:val="false"/>
                <w:color w:val="000000"/>
                <w:sz w:val="20"/>
              </w:rPr>
              <w:t>30.</w:t>
            </w:r>
            <w:r>
              <w:br/>
            </w:r>
            <w:r>
              <w:rPr>
                <w:rFonts w:ascii="Consolas"/>
                <w:b w:val="false"/>
                <w:i w:val="false"/>
                <w:color w:val="000000"/>
                <w:sz w:val="20"/>
              </w:rPr>
              <w:t>
</w:t>
            </w:r>
          </w:p>
          <w:bookmarkEnd w:id="147"/>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Естествознание. </w:t>
            </w:r>
            <w:r>
              <w:br/>
            </w:r>
            <w:r>
              <w:rPr>
                <w:rFonts w:ascii="Consolas"/>
                <w:b w:val="false"/>
                <w:i w:val="false"/>
                <w:color w:val="000000"/>
                <w:sz w:val="20"/>
              </w:rPr>
              <w:t>
Руководство для учителя</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Аксенова И., </w:t>
            </w:r>
            <w:r>
              <w:br/>
            </w:r>
            <w:r>
              <w:rPr>
                <w:rFonts w:ascii="Consolas"/>
                <w:b w:val="false"/>
                <w:i w:val="false"/>
                <w:color w:val="000000"/>
                <w:sz w:val="20"/>
              </w:rPr>
              <w:t xml:space="preserve">
Ибраева О., </w:t>
            </w:r>
            <w:r>
              <w:br/>
            </w:r>
            <w:r>
              <w:rPr>
                <w:rFonts w:ascii="Consolas"/>
                <w:b w:val="false"/>
                <w:i w:val="false"/>
                <w:color w:val="000000"/>
                <w:sz w:val="20"/>
              </w:rPr>
              <w:t xml:space="preserve">
Карсултанова А., </w:t>
            </w:r>
            <w:r>
              <w:br/>
            </w:r>
            <w:r>
              <w:rPr>
                <w:rFonts w:ascii="Consolas"/>
                <w:b w:val="false"/>
                <w:i w:val="false"/>
                <w:color w:val="000000"/>
                <w:sz w:val="20"/>
              </w:rPr>
              <w:t>
Ключанцева О.</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АОО "Назарбаев интеллектуальные школы"</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8"/>
          <w:p>
            <w:pPr>
              <w:spacing w:after="20"/>
              <w:ind w:left="20"/>
              <w:jc w:val="center"/>
            </w:pPr>
            <w:r>
              <w:rPr>
                <w:rFonts w:ascii="Consolas"/>
                <w:b w:val="false"/>
                <w:i w:val="false"/>
                <w:color w:val="000000"/>
                <w:sz w:val="20"/>
              </w:rPr>
              <w:t>31.</w:t>
            </w:r>
            <w:r>
              <w:br/>
            </w:r>
            <w:r>
              <w:rPr>
                <w:rFonts w:ascii="Consolas"/>
                <w:b w:val="false"/>
                <w:i w:val="false"/>
                <w:color w:val="000000"/>
                <w:sz w:val="20"/>
              </w:rPr>
              <w:t>
</w:t>
            </w:r>
          </w:p>
          <w:bookmarkEnd w:id="148"/>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Естествознание. </w:t>
            </w:r>
            <w:r>
              <w:br/>
            </w:r>
            <w:r>
              <w:rPr>
                <w:rFonts w:ascii="Consolas"/>
                <w:b w:val="false"/>
                <w:i w:val="false"/>
                <w:color w:val="000000"/>
                <w:sz w:val="20"/>
              </w:rPr>
              <w:t>
Учебник</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Абдиманапов Б.,</w:t>
            </w:r>
            <w:r>
              <w:br/>
            </w:r>
            <w:r>
              <w:rPr>
                <w:rFonts w:ascii="Consolas"/>
                <w:b w:val="false"/>
                <w:i w:val="false"/>
                <w:color w:val="000000"/>
                <w:sz w:val="20"/>
              </w:rPr>
              <w:t>
Абулгазиев А.</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9"/>
          <w:p>
            <w:pPr>
              <w:spacing w:after="20"/>
              <w:ind w:left="20"/>
              <w:jc w:val="center"/>
            </w:pPr>
            <w:r>
              <w:rPr>
                <w:rFonts w:ascii="Consolas"/>
                <w:b w:val="false"/>
                <w:i w:val="false"/>
                <w:color w:val="000000"/>
                <w:sz w:val="20"/>
              </w:rPr>
              <w:t>32.</w:t>
            </w:r>
            <w:r>
              <w:br/>
            </w:r>
            <w:r>
              <w:rPr>
                <w:rFonts w:ascii="Consolas"/>
                <w:b w:val="false"/>
                <w:i w:val="false"/>
                <w:color w:val="000000"/>
                <w:sz w:val="20"/>
              </w:rPr>
              <w:t>
</w:t>
            </w:r>
          </w:p>
          <w:bookmarkEnd w:id="149"/>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Естествознание. </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Сулейменова Г.,</w:t>
            </w:r>
            <w:r>
              <w:br/>
            </w:r>
            <w:r>
              <w:rPr>
                <w:rFonts w:ascii="Consolas"/>
                <w:b w:val="false"/>
                <w:i w:val="false"/>
                <w:color w:val="000000"/>
                <w:sz w:val="20"/>
              </w:rPr>
              <w:t>
Бошакова Н.</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0"/>
          <w:p>
            <w:pPr>
              <w:spacing w:after="20"/>
              <w:ind w:left="20"/>
              <w:jc w:val="center"/>
            </w:pPr>
            <w:r>
              <w:rPr>
                <w:rFonts w:ascii="Consolas"/>
                <w:b w:val="false"/>
                <w:i w:val="false"/>
                <w:color w:val="000000"/>
                <w:sz w:val="20"/>
              </w:rPr>
              <w:t>33.</w:t>
            </w:r>
            <w:r>
              <w:br/>
            </w:r>
            <w:r>
              <w:rPr>
                <w:rFonts w:ascii="Consolas"/>
                <w:b w:val="false"/>
                <w:i w:val="false"/>
                <w:color w:val="000000"/>
                <w:sz w:val="20"/>
              </w:rPr>
              <w:t>
</w:t>
            </w:r>
          </w:p>
          <w:bookmarkEnd w:id="150"/>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Сборник практических заданий по естествознанию </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Абдиманапов Б.,</w:t>
            </w:r>
            <w:r>
              <w:br/>
            </w:r>
            <w:r>
              <w:rPr>
                <w:rFonts w:ascii="Consolas"/>
                <w:b w:val="false"/>
                <w:i w:val="false"/>
                <w:color w:val="000000"/>
                <w:sz w:val="20"/>
              </w:rPr>
              <w:t>
Абулгазиев А.</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1"/>
          <w:p>
            <w:pPr>
              <w:spacing w:after="20"/>
              <w:ind w:left="20"/>
              <w:jc w:val="center"/>
            </w:pPr>
            <w:r>
              <w:rPr>
                <w:rFonts w:ascii="Consolas"/>
                <w:b w:val="false"/>
                <w:i w:val="false"/>
                <w:color w:val="000000"/>
                <w:sz w:val="20"/>
              </w:rPr>
              <w:t>34.</w:t>
            </w:r>
            <w:r>
              <w:br/>
            </w:r>
            <w:r>
              <w:rPr>
                <w:rFonts w:ascii="Consolas"/>
                <w:b w:val="false"/>
                <w:i w:val="false"/>
                <w:color w:val="000000"/>
                <w:sz w:val="20"/>
              </w:rPr>
              <w:t>
</w:t>
            </w:r>
          </w:p>
          <w:bookmarkEnd w:id="151"/>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Естествознание. </w:t>
            </w:r>
            <w:r>
              <w:br/>
            </w:r>
            <w:r>
              <w:rPr>
                <w:rFonts w:ascii="Consolas"/>
                <w:b w:val="false"/>
                <w:i w:val="false"/>
                <w:color w:val="000000"/>
                <w:sz w:val="20"/>
              </w:rPr>
              <w:t>
Атлас с комплектом контурных карт</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Абдиманапов Б.,</w:t>
            </w:r>
            <w:r>
              <w:br/>
            </w:r>
            <w:r>
              <w:rPr>
                <w:rFonts w:ascii="Consolas"/>
                <w:b w:val="false"/>
                <w:i w:val="false"/>
                <w:color w:val="000000"/>
                <w:sz w:val="20"/>
              </w:rPr>
              <w:t>
Искакова К.</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52"/>
          <w:p>
            <w:pPr>
              <w:spacing w:after="20"/>
              <w:ind w:left="20"/>
              <w:jc w:val="center"/>
            </w:pPr>
            <w:r>
              <w:rPr>
                <w:rFonts w:ascii="Consolas"/>
                <w:b w:val="false"/>
                <w:i w:val="false"/>
                <w:color w:val="000000"/>
                <w:sz w:val="20"/>
              </w:rPr>
              <w:t>35.</w:t>
            </w:r>
            <w:r>
              <w:br/>
            </w:r>
            <w:r>
              <w:rPr>
                <w:rFonts w:ascii="Consolas"/>
                <w:b w:val="false"/>
                <w:i w:val="false"/>
                <w:color w:val="000000"/>
                <w:sz w:val="20"/>
              </w:rPr>
              <w:t>
</w:t>
            </w:r>
          </w:p>
          <w:bookmarkEnd w:id="152"/>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История Казахстана. Учебник</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Кумеков Б., </w:t>
            </w:r>
            <w:r>
              <w:br/>
            </w:r>
            <w:r>
              <w:rPr>
                <w:rFonts w:ascii="Consolas"/>
                <w:b w:val="false"/>
                <w:i w:val="false"/>
                <w:color w:val="000000"/>
                <w:sz w:val="20"/>
              </w:rPr>
              <w:t>
Жумаганбетов Т., Игликова К.</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3"/>
          <w:p>
            <w:pPr>
              <w:spacing w:after="20"/>
              <w:ind w:left="20"/>
              <w:jc w:val="center"/>
            </w:pPr>
            <w:r>
              <w:rPr>
                <w:rFonts w:ascii="Consolas"/>
                <w:b w:val="false"/>
                <w:i w:val="false"/>
                <w:color w:val="000000"/>
                <w:sz w:val="20"/>
              </w:rPr>
              <w:t>36.</w:t>
            </w:r>
            <w:r>
              <w:br/>
            </w:r>
            <w:r>
              <w:rPr>
                <w:rFonts w:ascii="Consolas"/>
                <w:b w:val="false"/>
                <w:i w:val="false"/>
                <w:color w:val="000000"/>
                <w:sz w:val="20"/>
              </w:rPr>
              <w:t>
</w:t>
            </w:r>
          </w:p>
          <w:bookmarkEnd w:id="153"/>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История Казахстана. Методическое руководство</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Кумеков Б., Жумаганбетов Т., Игликова К.</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4"/>
          <w:p>
            <w:pPr>
              <w:spacing w:after="20"/>
              <w:ind w:left="20"/>
              <w:jc w:val="center"/>
            </w:pPr>
            <w:r>
              <w:rPr>
                <w:rFonts w:ascii="Consolas"/>
                <w:b w:val="false"/>
                <w:i w:val="false"/>
                <w:color w:val="000000"/>
                <w:sz w:val="20"/>
              </w:rPr>
              <w:t>37.</w:t>
            </w:r>
            <w:r>
              <w:br/>
            </w:r>
            <w:r>
              <w:rPr>
                <w:rFonts w:ascii="Consolas"/>
                <w:b w:val="false"/>
                <w:i w:val="false"/>
                <w:color w:val="000000"/>
                <w:sz w:val="20"/>
              </w:rPr>
              <w:t>
</w:t>
            </w:r>
          </w:p>
          <w:bookmarkEnd w:id="154"/>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История Казахстана.</w:t>
            </w:r>
            <w:r>
              <w:br/>
            </w:r>
            <w:r>
              <w:rPr>
                <w:rFonts w:ascii="Consolas"/>
                <w:b w:val="false"/>
                <w:i w:val="false"/>
                <w:color w:val="000000"/>
                <w:sz w:val="20"/>
              </w:rPr>
              <w:t>
Дидактические материалы</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Кумеков Б., Жумаганбетов Т., Игликова К.</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5"/>
          <w:p>
            <w:pPr>
              <w:spacing w:after="20"/>
              <w:ind w:left="20"/>
              <w:jc w:val="center"/>
            </w:pPr>
            <w:r>
              <w:rPr>
                <w:rFonts w:ascii="Consolas"/>
                <w:b w:val="false"/>
                <w:i w:val="false"/>
                <w:color w:val="000000"/>
                <w:sz w:val="20"/>
              </w:rPr>
              <w:t>38.</w:t>
            </w:r>
            <w:r>
              <w:br/>
            </w:r>
            <w:r>
              <w:rPr>
                <w:rFonts w:ascii="Consolas"/>
                <w:b w:val="false"/>
                <w:i w:val="false"/>
                <w:color w:val="000000"/>
                <w:sz w:val="20"/>
              </w:rPr>
              <w:t>
</w:t>
            </w:r>
          </w:p>
          <w:bookmarkEnd w:id="155"/>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История Казахстана. Хрестоматия</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Кумеков Б.,</w:t>
            </w:r>
            <w:r>
              <w:br/>
            </w:r>
            <w:r>
              <w:rPr>
                <w:rFonts w:ascii="Consolas"/>
                <w:b w:val="false"/>
                <w:i w:val="false"/>
                <w:color w:val="000000"/>
                <w:sz w:val="20"/>
              </w:rPr>
              <w:t>
Жумаганбетов Т., Игликова К.</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6"/>
          <w:p>
            <w:pPr>
              <w:spacing w:after="20"/>
              <w:ind w:left="20"/>
              <w:jc w:val="center"/>
            </w:pPr>
            <w:r>
              <w:rPr>
                <w:rFonts w:ascii="Consolas"/>
                <w:b w:val="false"/>
                <w:i w:val="false"/>
                <w:color w:val="000000"/>
                <w:sz w:val="20"/>
              </w:rPr>
              <w:t>39.</w:t>
            </w:r>
            <w:r>
              <w:br/>
            </w:r>
            <w:r>
              <w:rPr>
                <w:rFonts w:ascii="Consolas"/>
                <w:b w:val="false"/>
                <w:i w:val="false"/>
                <w:color w:val="000000"/>
                <w:sz w:val="20"/>
              </w:rPr>
              <w:t>
</w:t>
            </w:r>
          </w:p>
          <w:bookmarkEnd w:id="156"/>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История Казахстана. Учебник</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Ахметова С., </w:t>
            </w:r>
            <w:r>
              <w:br/>
            </w:r>
            <w:r>
              <w:rPr>
                <w:rFonts w:ascii="Consolas"/>
                <w:b w:val="false"/>
                <w:i w:val="false"/>
                <w:color w:val="000000"/>
                <w:sz w:val="20"/>
              </w:rPr>
              <w:t xml:space="preserve">
Ибраева А., </w:t>
            </w:r>
            <w:r>
              <w:br/>
            </w:r>
            <w:r>
              <w:rPr>
                <w:rFonts w:ascii="Consolas"/>
                <w:b w:val="false"/>
                <w:i w:val="false"/>
                <w:color w:val="000000"/>
                <w:sz w:val="20"/>
              </w:rPr>
              <w:t xml:space="preserve">
Кулымбетова А., </w:t>
            </w:r>
            <w:r>
              <w:br/>
            </w:r>
            <w:r>
              <w:rPr>
                <w:rFonts w:ascii="Consolas"/>
                <w:b w:val="false"/>
                <w:i w:val="false"/>
                <w:color w:val="000000"/>
                <w:sz w:val="20"/>
              </w:rPr>
              <w:t xml:space="preserve">
Магзумова А., </w:t>
            </w:r>
            <w:r>
              <w:br/>
            </w:r>
            <w:r>
              <w:rPr>
                <w:rFonts w:ascii="Consolas"/>
                <w:b w:val="false"/>
                <w:i w:val="false"/>
                <w:color w:val="000000"/>
                <w:sz w:val="20"/>
              </w:rPr>
              <w:t>
Маркабаева А.</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АОО "Назарбаев интеллектуальные школы"</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7"/>
          <w:p>
            <w:pPr>
              <w:spacing w:after="20"/>
              <w:ind w:left="20"/>
              <w:jc w:val="center"/>
            </w:pPr>
            <w:r>
              <w:rPr>
                <w:rFonts w:ascii="Consolas"/>
                <w:b w:val="false"/>
                <w:i w:val="false"/>
                <w:color w:val="000000"/>
                <w:sz w:val="20"/>
              </w:rPr>
              <w:t>40.</w:t>
            </w:r>
            <w:r>
              <w:br/>
            </w:r>
            <w:r>
              <w:rPr>
                <w:rFonts w:ascii="Consolas"/>
                <w:b w:val="false"/>
                <w:i w:val="false"/>
                <w:color w:val="000000"/>
                <w:sz w:val="20"/>
              </w:rPr>
              <w:t>
</w:t>
            </w:r>
          </w:p>
          <w:bookmarkEnd w:id="157"/>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История Казахстана. Руководство для учителя</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Ахметова С., </w:t>
            </w:r>
            <w:r>
              <w:br/>
            </w:r>
            <w:r>
              <w:rPr>
                <w:rFonts w:ascii="Consolas"/>
                <w:b w:val="false"/>
                <w:i w:val="false"/>
                <w:color w:val="000000"/>
                <w:sz w:val="20"/>
              </w:rPr>
              <w:t xml:space="preserve">
Ибраева А., </w:t>
            </w:r>
            <w:r>
              <w:br/>
            </w:r>
            <w:r>
              <w:rPr>
                <w:rFonts w:ascii="Consolas"/>
                <w:b w:val="false"/>
                <w:i w:val="false"/>
                <w:color w:val="000000"/>
                <w:sz w:val="20"/>
              </w:rPr>
              <w:t xml:space="preserve">
Кулымбетова А., </w:t>
            </w:r>
            <w:r>
              <w:br/>
            </w:r>
            <w:r>
              <w:rPr>
                <w:rFonts w:ascii="Consolas"/>
                <w:b w:val="false"/>
                <w:i w:val="false"/>
                <w:color w:val="000000"/>
                <w:sz w:val="20"/>
              </w:rPr>
              <w:t xml:space="preserve">
Магзумова А., </w:t>
            </w:r>
            <w:r>
              <w:br/>
            </w:r>
            <w:r>
              <w:rPr>
                <w:rFonts w:ascii="Consolas"/>
                <w:b w:val="false"/>
                <w:i w:val="false"/>
                <w:color w:val="000000"/>
                <w:sz w:val="20"/>
              </w:rPr>
              <w:t>
Маркабаева А.</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АОО "Назарбаев интеллектуальные школы"</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8"/>
          <w:p>
            <w:pPr>
              <w:spacing w:after="20"/>
              <w:ind w:left="20"/>
              <w:jc w:val="center"/>
            </w:pPr>
            <w:r>
              <w:rPr>
                <w:rFonts w:ascii="Consolas"/>
                <w:b w:val="false"/>
                <w:i w:val="false"/>
                <w:color w:val="000000"/>
                <w:sz w:val="20"/>
              </w:rPr>
              <w:t>41.</w:t>
            </w:r>
            <w:r>
              <w:br/>
            </w:r>
            <w:r>
              <w:rPr>
                <w:rFonts w:ascii="Consolas"/>
                <w:b w:val="false"/>
                <w:i w:val="false"/>
                <w:color w:val="000000"/>
                <w:sz w:val="20"/>
              </w:rPr>
              <w:t>
</w:t>
            </w:r>
          </w:p>
          <w:bookmarkEnd w:id="158"/>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Всемирная история. </w:t>
            </w:r>
            <w:r>
              <w:br/>
            </w:r>
            <w:r>
              <w:rPr>
                <w:rFonts w:ascii="Consolas"/>
                <w:b w:val="false"/>
                <w:i w:val="false"/>
                <w:color w:val="000000"/>
                <w:sz w:val="20"/>
              </w:rPr>
              <w:t>
Учебник</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Букаева Б., </w:t>
            </w:r>
            <w:r>
              <w:br/>
            </w:r>
            <w:r>
              <w:rPr>
                <w:rFonts w:ascii="Consolas"/>
                <w:b w:val="false"/>
                <w:i w:val="false"/>
                <w:color w:val="000000"/>
                <w:sz w:val="20"/>
              </w:rPr>
              <w:t xml:space="preserve">
Зикирина Г., </w:t>
            </w:r>
            <w:r>
              <w:br/>
            </w:r>
            <w:r>
              <w:rPr>
                <w:rFonts w:ascii="Consolas"/>
                <w:b w:val="false"/>
                <w:i w:val="false"/>
                <w:color w:val="000000"/>
                <w:sz w:val="20"/>
              </w:rPr>
              <w:t>
Макашева Ж.,</w:t>
            </w:r>
            <w:r>
              <w:br/>
            </w:r>
            <w:r>
              <w:rPr>
                <w:rFonts w:ascii="Consolas"/>
                <w:b w:val="false"/>
                <w:i w:val="false"/>
                <w:color w:val="000000"/>
                <w:sz w:val="20"/>
              </w:rPr>
              <w:t>
Мукатаева Д.,</w:t>
            </w:r>
            <w:r>
              <w:br/>
            </w:r>
            <w:r>
              <w:rPr>
                <w:rFonts w:ascii="Consolas"/>
                <w:b w:val="false"/>
                <w:i w:val="false"/>
                <w:color w:val="000000"/>
                <w:sz w:val="20"/>
              </w:rPr>
              <w:t>
Тен И.</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АОО "Назарбаев интеллектуальные школы"</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9"/>
          <w:p>
            <w:pPr>
              <w:spacing w:after="20"/>
              <w:ind w:left="20"/>
              <w:jc w:val="center"/>
            </w:pPr>
            <w:r>
              <w:rPr>
                <w:rFonts w:ascii="Consolas"/>
                <w:b w:val="false"/>
                <w:i w:val="false"/>
                <w:color w:val="000000"/>
                <w:sz w:val="20"/>
              </w:rPr>
              <w:t>42.</w:t>
            </w:r>
            <w:r>
              <w:br/>
            </w:r>
            <w:r>
              <w:rPr>
                <w:rFonts w:ascii="Consolas"/>
                <w:b w:val="false"/>
                <w:i w:val="false"/>
                <w:color w:val="000000"/>
                <w:sz w:val="20"/>
              </w:rPr>
              <w:t>
</w:t>
            </w:r>
          </w:p>
          <w:bookmarkEnd w:id="159"/>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Всемирная история. Руководство для учителя</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Букаева Б., </w:t>
            </w:r>
            <w:r>
              <w:br/>
            </w:r>
            <w:r>
              <w:rPr>
                <w:rFonts w:ascii="Consolas"/>
                <w:b w:val="false"/>
                <w:i w:val="false"/>
                <w:color w:val="000000"/>
                <w:sz w:val="20"/>
              </w:rPr>
              <w:t xml:space="preserve">
Зикирина Г., </w:t>
            </w:r>
            <w:r>
              <w:br/>
            </w:r>
            <w:r>
              <w:rPr>
                <w:rFonts w:ascii="Consolas"/>
                <w:b w:val="false"/>
                <w:i w:val="false"/>
                <w:color w:val="000000"/>
                <w:sz w:val="20"/>
              </w:rPr>
              <w:t>
Макашева Ж.,</w:t>
            </w:r>
            <w:r>
              <w:br/>
            </w:r>
            <w:r>
              <w:rPr>
                <w:rFonts w:ascii="Consolas"/>
                <w:b w:val="false"/>
                <w:i w:val="false"/>
                <w:color w:val="000000"/>
                <w:sz w:val="20"/>
              </w:rPr>
              <w:t>
Мукатаева Д.,</w:t>
            </w:r>
            <w:r>
              <w:br/>
            </w:r>
            <w:r>
              <w:rPr>
                <w:rFonts w:ascii="Consolas"/>
                <w:b w:val="false"/>
                <w:i w:val="false"/>
                <w:color w:val="000000"/>
                <w:sz w:val="20"/>
              </w:rPr>
              <w:t>
Тен И.</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АОО "Назарбаев интеллектуальные школы"</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0"/>
          <w:p>
            <w:pPr>
              <w:spacing w:after="20"/>
              <w:ind w:left="20"/>
              <w:jc w:val="center"/>
            </w:pPr>
            <w:r>
              <w:rPr>
                <w:rFonts w:ascii="Consolas"/>
                <w:b w:val="false"/>
                <w:i w:val="false"/>
                <w:color w:val="000000"/>
                <w:sz w:val="20"/>
              </w:rPr>
              <w:t>43.</w:t>
            </w:r>
            <w:r>
              <w:br/>
            </w:r>
            <w:r>
              <w:rPr>
                <w:rFonts w:ascii="Consolas"/>
                <w:b w:val="false"/>
                <w:i w:val="false"/>
                <w:color w:val="000000"/>
                <w:sz w:val="20"/>
              </w:rPr>
              <w:t>
</w:t>
            </w:r>
          </w:p>
          <w:bookmarkEnd w:id="160"/>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Всемирная история. </w:t>
            </w:r>
            <w:r>
              <w:br/>
            </w:r>
            <w:r>
              <w:rPr>
                <w:rFonts w:ascii="Consolas"/>
                <w:b w:val="false"/>
                <w:i w:val="false"/>
                <w:color w:val="000000"/>
                <w:sz w:val="20"/>
              </w:rPr>
              <w:t>
Учебник</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Тулебаев Т.,</w:t>
            </w:r>
            <w:r>
              <w:br/>
            </w:r>
            <w:r>
              <w:rPr>
                <w:rFonts w:ascii="Consolas"/>
                <w:b w:val="false"/>
                <w:i w:val="false"/>
                <w:color w:val="000000"/>
                <w:sz w:val="20"/>
              </w:rPr>
              <w:t>
Момынтаева Л.,</w:t>
            </w:r>
            <w:r>
              <w:br/>
            </w:r>
            <w:r>
              <w:rPr>
                <w:rFonts w:ascii="Consolas"/>
                <w:b w:val="false"/>
                <w:i w:val="false"/>
                <w:color w:val="000000"/>
                <w:sz w:val="20"/>
              </w:rPr>
              <w:t>
Толбаева Л.</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1"/>
          <w:p>
            <w:pPr>
              <w:spacing w:after="20"/>
              <w:ind w:left="20"/>
              <w:jc w:val="center"/>
            </w:pPr>
            <w:r>
              <w:rPr>
                <w:rFonts w:ascii="Consolas"/>
                <w:b w:val="false"/>
                <w:i w:val="false"/>
                <w:color w:val="000000"/>
                <w:sz w:val="20"/>
              </w:rPr>
              <w:t>44.</w:t>
            </w:r>
            <w:r>
              <w:br/>
            </w:r>
            <w:r>
              <w:rPr>
                <w:rFonts w:ascii="Consolas"/>
                <w:b w:val="false"/>
                <w:i w:val="false"/>
                <w:color w:val="000000"/>
                <w:sz w:val="20"/>
              </w:rPr>
              <w:t>
</w:t>
            </w:r>
          </w:p>
          <w:bookmarkEnd w:id="161"/>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Всемирная история. Методическое руководство</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Толбаева Л.,</w:t>
            </w:r>
            <w:r>
              <w:br/>
            </w:r>
            <w:r>
              <w:rPr>
                <w:rFonts w:ascii="Consolas"/>
                <w:b w:val="false"/>
                <w:i w:val="false"/>
                <w:color w:val="000000"/>
                <w:sz w:val="20"/>
              </w:rPr>
              <w:t>
Момынтаева Л.,</w:t>
            </w:r>
            <w:r>
              <w:br/>
            </w:r>
            <w:r>
              <w:rPr>
                <w:rFonts w:ascii="Consolas"/>
                <w:b w:val="false"/>
                <w:i w:val="false"/>
                <w:color w:val="000000"/>
                <w:sz w:val="20"/>
              </w:rPr>
              <w:t>
Махаева А.</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2"/>
          <w:p>
            <w:pPr>
              <w:spacing w:after="20"/>
              <w:ind w:left="20"/>
              <w:jc w:val="center"/>
            </w:pPr>
            <w:r>
              <w:rPr>
                <w:rFonts w:ascii="Consolas"/>
                <w:b w:val="false"/>
                <w:i w:val="false"/>
                <w:color w:val="000000"/>
                <w:sz w:val="20"/>
              </w:rPr>
              <w:t>45.</w:t>
            </w:r>
            <w:r>
              <w:br/>
            </w:r>
            <w:r>
              <w:rPr>
                <w:rFonts w:ascii="Consolas"/>
                <w:b w:val="false"/>
                <w:i w:val="false"/>
                <w:color w:val="000000"/>
                <w:sz w:val="20"/>
              </w:rPr>
              <w:t>
</w:t>
            </w:r>
          </w:p>
          <w:bookmarkEnd w:id="162"/>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Самопознание. </w:t>
            </w:r>
            <w:r>
              <w:br/>
            </w:r>
            <w:r>
              <w:rPr>
                <w:rFonts w:ascii="Consolas"/>
                <w:b w:val="false"/>
                <w:i w:val="false"/>
                <w:color w:val="000000"/>
                <w:sz w:val="20"/>
              </w:rPr>
              <w:t>
Учебник</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Калиева Г., </w:t>
            </w:r>
            <w:r>
              <w:br/>
            </w:r>
            <w:r>
              <w:rPr>
                <w:rFonts w:ascii="Consolas"/>
                <w:b w:val="false"/>
                <w:i w:val="false"/>
                <w:color w:val="000000"/>
                <w:sz w:val="20"/>
              </w:rPr>
              <w:t xml:space="preserve">
Карабутова А., </w:t>
            </w:r>
            <w:r>
              <w:br/>
            </w:r>
            <w:r>
              <w:rPr>
                <w:rFonts w:ascii="Consolas"/>
                <w:b w:val="false"/>
                <w:i w:val="false"/>
                <w:color w:val="000000"/>
                <w:sz w:val="20"/>
              </w:rPr>
              <w:t xml:space="preserve">
Лосева Е., </w:t>
            </w:r>
            <w:r>
              <w:br/>
            </w:r>
            <w:r>
              <w:rPr>
                <w:rFonts w:ascii="Consolas"/>
                <w:b w:val="false"/>
                <w:i w:val="false"/>
                <w:color w:val="000000"/>
                <w:sz w:val="20"/>
              </w:rPr>
              <w:t>
Рудькова Т.</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Бөбек</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3"/>
          <w:p>
            <w:pPr>
              <w:spacing w:after="20"/>
              <w:ind w:left="20"/>
              <w:jc w:val="center"/>
            </w:pPr>
            <w:r>
              <w:rPr>
                <w:rFonts w:ascii="Consolas"/>
                <w:b w:val="false"/>
                <w:i w:val="false"/>
                <w:color w:val="000000"/>
                <w:sz w:val="20"/>
              </w:rPr>
              <w:t>46.</w:t>
            </w:r>
            <w:r>
              <w:br/>
            </w:r>
            <w:r>
              <w:rPr>
                <w:rFonts w:ascii="Consolas"/>
                <w:b w:val="false"/>
                <w:i w:val="false"/>
                <w:color w:val="000000"/>
                <w:sz w:val="20"/>
              </w:rPr>
              <w:t>
</w:t>
            </w:r>
          </w:p>
          <w:bookmarkEnd w:id="163"/>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Самопознание. Методическое пособие для учителя</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Калиева Г., </w:t>
            </w:r>
            <w:r>
              <w:br/>
            </w:r>
            <w:r>
              <w:rPr>
                <w:rFonts w:ascii="Consolas"/>
                <w:b w:val="false"/>
                <w:i w:val="false"/>
                <w:color w:val="000000"/>
                <w:sz w:val="20"/>
              </w:rPr>
              <w:t xml:space="preserve">
Карабутова А., </w:t>
            </w:r>
            <w:r>
              <w:br/>
            </w:r>
            <w:r>
              <w:rPr>
                <w:rFonts w:ascii="Consolas"/>
                <w:b w:val="false"/>
                <w:i w:val="false"/>
                <w:color w:val="000000"/>
                <w:sz w:val="20"/>
              </w:rPr>
              <w:t xml:space="preserve">
Лосева Е., </w:t>
            </w:r>
            <w:r>
              <w:br/>
            </w:r>
            <w:r>
              <w:rPr>
                <w:rFonts w:ascii="Consolas"/>
                <w:b w:val="false"/>
                <w:i w:val="false"/>
                <w:color w:val="000000"/>
                <w:sz w:val="20"/>
              </w:rPr>
              <w:t>
Рудькова Т.</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Бөбек</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4"/>
          <w:p>
            <w:pPr>
              <w:spacing w:after="20"/>
              <w:ind w:left="20"/>
              <w:jc w:val="center"/>
            </w:pPr>
            <w:r>
              <w:rPr>
                <w:rFonts w:ascii="Consolas"/>
                <w:b w:val="false"/>
                <w:i w:val="false"/>
                <w:color w:val="000000"/>
                <w:sz w:val="20"/>
              </w:rPr>
              <w:t>47.</w:t>
            </w:r>
            <w:r>
              <w:br/>
            </w:r>
            <w:r>
              <w:rPr>
                <w:rFonts w:ascii="Consolas"/>
                <w:b w:val="false"/>
                <w:i w:val="false"/>
                <w:color w:val="000000"/>
                <w:sz w:val="20"/>
              </w:rPr>
              <w:t>
</w:t>
            </w:r>
          </w:p>
          <w:bookmarkEnd w:id="164"/>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 </w:t>
            </w:r>
            <w:r>
              <w:br/>
            </w:r>
            <w:r>
              <w:rPr>
                <w:rFonts w:ascii="Consolas"/>
                <w:b w:val="false"/>
                <w:i w:val="false"/>
                <w:color w:val="000000"/>
                <w:sz w:val="20"/>
              </w:rPr>
              <w:t>
Учебник</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Кульманова Ш., Сулейменова Б., Токжанов Т., </w:t>
            </w:r>
            <w:r>
              <w:br/>
            </w:r>
            <w:r>
              <w:rPr>
                <w:rFonts w:ascii="Consolas"/>
                <w:b w:val="false"/>
                <w:i w:val="false"/>
                <w:color w:val="000000"/>
                <w:sz w:val="20"/>
              </w:rPr>
              <w:t>
Сивакова И.</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5"/>
          <w:p>
            <w:pPr>
              <w:spacing w:after="20"/>
              <w:ind w:left="20"/>
              <w:jc w:val="center"/>
            </w:pPr>
            <w:r>
              <w:rPr>
                <w:rFonts w:ascii="Consolas"/>
                <w:b w:val="false"/>
                <w:i w:val="false"/>
                <w:color w:val="000000"/>
                <w:sz w:val="20"/>
              </w:rPr>
              <w:t>48.</w:t>
            </w:r>
            <w:r>
              <w:br/>
            </w:r>
            <w:r>
              <w:rPr>
                <w:rFonts w:ascii="Consolas"/>
                <w:b w:val="false"/>
                <w:i w:val="false"/>
                <w:color w:val="000000"/>
                <w:sz w:val="20"/>
              </w:rPr>
              <w:t>
</w:t>
            </w:r>
          </w:p>
          <w:bookmarkEnd w:id="165"/>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 </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Кульманова Ш., Сулейменова Б., </w:t>
            </w:r>
            <w:r>
              <w:br/>
            </w:r>
            <w:r>
              <w:rPr>
                <w:rFonts w:ascii="Consolas"/>
                <w:b w:val="false"/>
                <w:i w:val="false"/>
                <w:color w:val="000000"/>
                <w:sz w:val="20"/>
              </w:rPr>
              <w:t>
Сивакова И.</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6"/>
          <w:p>
            <w:pPr>
              <w:spacing w:after="20"/>
              <w:ind w:left="20"/>
              <w:jc w:val="center"/>
            </w:pPr>
            <w:r>
              <w:rPr>
                <w:rFonts w:ascii="Consolas"/>
                <w:b w:val="false"/>
                <w:i w:val="false"/>
                <w:color w:val="000000"/>
                <w:sz w:val="20"/>
              </w:rPr>
              <w:t>49.</w:t>
            </w:r>
            <w:r>
              <w:br/>
            </w:r>
            <w:r>
              <w:rPr>
                <w:rFonts w:ascii="Consolas"/>
                <w:b w:val="false"/>
                <w:i w:val="false"/>
                <w:color w:val="000000"/>
                <w:sz w:val="20"/>
              </w:rPr>
              <w:t>
</w:t>
            </w:r>
          </w:p>
          <w:bookmarkEnd w:id="166"/>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 </w:t>
            </w:r>
            <w:r>
              <w:br/>
            </w:r>
            <w:r>
              <w:rPr>
                <w:rFonts w:ascii="Consolas"/>
                <w:b w:val="false"/>
                <w:i w:val="false"/>
                <w:color w:val="000000"/>
                <w:sz w:val="20"/>
              </w:rPr>
              <w:t>
Нотная хрестоматия</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Сост.:</w:t>
            </w:r>
            <w:r>
              <w:br/>
            </w:r>
            <w:r>
              <w:rPr>
                <w:rFonts w:ascii="Consolas"/>
                <w:b w:val="false"/>
                <w:i w:val="false"/>
                <w:color w:val="000000"/>
                <w:sz w:val="20"/>
              </w:rPr>
              <w:t xml:space="preserve">
Кульманова Ш., Сулейменова Б., </w:t>
            </w:r>
            <w:r>
              <w:br/>
            </w:r>
            <w:r>
              <w:rPr>
                <w:rFonts w:ascii="Consolas"/>
                <w:b w:val="false"/>
                <w:i w:val="false"/>
                <w:color w:val="000000"/>
                <w:sz w:val="20"/>
              </w:rPr>
              <w:t xml:space="preserve">
Мирманов Н., Токжанов Т. </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7"/>
          <w:p>
            <w:pPr>
              <w:spacing w:after="20"/>
              <w:ind w:left="20"/>
              <w:jc w:val="center"/>
            </w:pPr>
            <w:r>
              <w:rPr>
                <w:rFonts w:ascii="Consolas"/>
                <w:b w:val="false"/>
                <w:i w:val="false"/>
                <w:color w:val="000000"/>
                <w:sz w:val="20"/>
              </w:rPr>
              <w:t>50.</w:t>
            </w:r>
            <w:r>
              <w:br/>
            </w:r>
            <w:r>
              <w:rPr>
                <w:rFonts w:ascii="Consolas"/>
                <w:b w:val="false"/>
                <w:i w:val="false"/>
                <w:color w:val="000000"/>
                <w:sz w:val="20"/>
              </w:rPr>
              <w:t>
</w:t>
            </w:r>
          </w:p>
          <w:bookmarkEnd w:id="167"/>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 </w:t>
            </w:r>
            <w:r>
              <w:br/>
            </w:r>
            <w:r>
              <w:rPr>
                <w:rFonts w:ascii="Consolas"/>
                <w:b w:val="false"/>
                <w:i w:val="false"/>
                <w:color w:val="000000"/>
                <w:sz w:val="20"/>
              </w:rPr>
              <w:t>
Фонохрестоматия</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Сост.:</w:t>
            </w:r>
            <w:r>
              <w:br/>
            </w:r>
            <w:r>
              <w:rPr>
                <w:rFonts w:ascii="Consolas"/>
                <w:b w:val="false"/>
                <w:i w:val="false"/>
                <w:color w:val="000000"/>
                <w:sz w:val="20"/>
              </w:rPr>
              <w:t xml:space="preserve">
Кульманова Ш., Сулейменова Б., </w:t>
            </w:r>
            <w:r>
              <w:br/>
            </w:r>
            <w:r>
              <w:rPr>
                <w:rFonts w:ascii="Consolas"/>
                <w:b w:val="false"/>
                <w:i w:val="false"/>
                <w:color w:val="000000"/>
                <w:sz w:val="20"/>
              </w:rPr>
              <w:t>
Мирманов Н.</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8"/>
          <w:p>
            <w:pPr>
              <w:spacing w:after="20"/>
              <w:ind w:left="20"/>
              <w:jc w:val="center"/>
            </w:pPr>
            <w:r>
              <w:rPr>
                <w:rFonts w:ascii="Consolas"/>
                <w:b w:val="false"/>
                <w:i w:val="false"/>
                <w:color w:val="000000"/>
                <w:sz w:val="20"/>
              </w:rPr>
              <w:t>51.</w:t>
            </w:r>
            <w:r>
              <w:br/>
            </w:r>
            <w:r>
              <w:rPr>
                <w:rFonts w:ascii="Consolas"/>
                <w:b w:val="false"/>
                <w:i w:val="false"/>
                <w:color w:val="000000"/>
                <w:sz w:val="20"/>
              </w:rPr>
              <w:t>
</w:t>
            </w:r>
          </w:p>
          <w:bookmarkEnd w:id="168"/>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Художественный труд (вариант для мальчиков). Учебник +CD</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Чукалин В., </w:t>
            </w:r>
            <w:r>
              <w:br/>
            </w:r>
            <w:r>
              <w:rPr>
                <w:rFonts w:ascii="Consolas"/>
                <w:b w:val="false"/>
                <w:i w:val="false"/>
                <w:color w:val="000000"/>
                <w:sz w:val="20"/>
              </w:rPr>
              <w:t xml:space="preserve">
Танбаев Х., </w:t>
            </w:r>
            <w:r>
              <w:br/>
            </w:r>
            <w:r>
              <w:rPr>
                <w:rFonts w:ascii="Consolas"/>
                <w:b w:val="false"/>
                <w:i w:val="false"/>
                <w:color w:val="000000"/>
                <w:sz w:val="20"/>
              </w:rPr>
              <w:t xml:space="preserve">
Развенкова И., </w:t>
            </w:r>
            <w:r>
              <w:br/>
            </w:r>
            <w:r>
              <w:rPr>
                <w:rFonts w:ascii="Consolas"/>
                <w:b w:val="false"/>
                <w:i w:val="false"/>
                <w:color w:val="000000"/>
                <w:sz w:val="20"/>
              </w:rPr>
              <w:t xml:space="preserve">
Лосенко О., </w:t>
            </w:r>
            <w:r>
              <w:br/>
            </w:r>
            <w:r>
              <w:rPr>
                <w:rFonts w:ascii="Consolas"/>
                <w:b w:val="false"/>
                <w:i w:val="false"/>
                <w:color w:val="000000"/>
                <w:sz w:val="20"/>
              </w:rPr>
              <w:t>
Велькер Е.</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9"/>
          <w:p>
            <w:pPr>
              <w:spacing w:after="20"/>
              <w:ind w:left="20"/>
              <w:jc w:val="center"/>
            </w:pPr>
            <w:r>
              <w:rPr>
                <w:rFonts w:ascii="Consolas"/>
                <w:b w:val="false"/>
                <w:i w:val="false"/>
                <w:color w:val="000000"/>
                <w:sz w:val="20"/>
              </w:rPr>
              <w:t>52.</w:t>
            </w:r>
            <w:r>
              <w:br/>
            </w:r>
            <w:r>
              <w:rPr>
                <w:rFonts w:ascii="Consolas"/>
                <w:b w:val="false"/>
                <w:i w:val="false"/>
                <w:color w:val="000000"/>
                <w:sz w:val="20"/>
              </w:rPr>
              <w:t>
</w:t>
            </w:r>
          </w:p>
          <w:bookmarkEnd w:id="169"/>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Художественный труд (вариант для мальчиков). Методическое руководство +CD</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Чукалин В., </w:t>
            </w:r>
            <w:r>
              <w:br/>
            </w:r>
            <w:r>
              <w:rPr>
                <w:rFonts w:ascii="Consolas"/>
                <w:b w:val="false"/>
                <w:i w:val="false"/>
                <w:color w:val="000000"/>
                <w:sz w:val="20"/>
              </w:rPr>
              <w:t xml:space="preserve">
Танбаев Х., </w:t>
            </w:r>
            <w:r>
              <w:br/>
            </w:r>
            <w:r>
              <w:rPr>
                <w:rFonts w:ascii="Consolas"/>
                <w:b w:val="false"/>
                <w:i w:val="false"/>
                <w:color w:val="000000"/>
                <w:sz w:val="20"/>
              </w:rPr>
              <w:t xml:space="preserve">
Развенкова И., </w:t>
            </w:r>
            <w:r>
              <w:br/>
            </w:r>
            <w:r>
              <w:rPr>
                <w:rFonts w:ascii="Consolas"/>
                <w:b w:val="false"/>
                <w:i w:val="false"/>
                <w:color w:val="000000"/>
                <w:sz w:val="20"/>
              </w:rPr>
              <w:t xml:space="preserve">
Лосенко О., </w:t>
            </w:r>
            <w:r>
              <w:br/>
            </w:r>
            <w:r>
              <w:rPr>
                <w:rFonts w:ascii="Consolas"/>
                <w:b w:val="false"/>
                <w:i w:val="false"/>
                <w:color w:val="000000"/>
                <w:sz w:val="20"/>
              </w:rPr>
              <w:t>
Велькер Е.</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0"/>
          <w:p>
            <w:pPr>
              <w:spacing w:after="20"/>
              <w:ind w:left="20"/>
              <w:jc w:val="center"/>
            </w:pPr>
            <w:r>
              <w:rPr>
                <w:rFonts w:ascii="Consolas"/>
                <w:b w:val="false"/>
                <w:i w:val="false"/>
                <w:color w:val="000000"/>
                <w:sz w:val="20"/>
              </w:rPr>
              <w:t>53.</w:t>
            </w:r>
            <w:r>
              <w:br/>
            </w:r>
            <w:r>
              <w:rPr>
                <w:rFonts w:ascii="Consolas"/>
                <w:b w:val="false"/>
                <w:i w:val="false"/>
                <w:color w:val="000000"/>
                <w:sz w:val="20"/>
              </w:rPr>
              <w:t>
</w:t>
            </w:r>
          </w:p>
          <w:bookmarkEnd w:id="170"/>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Художественный труд (вариант для девочек) Учебник+CD</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Алимсаева Р.,</w:t>
            </w:r>
            <w:r>
              <w:br/>
            </w:r>
            <w:r>
              <w:rPr>
                <w:rFonts w:ascii="Consolas"/>
                <w:b w:val="false"/>
                <w:i w:val="false"/>
                <w:color w:val="000000"/>
                <w:sz w:val="20"/>
              </w:rPr>
              <w:t>
Развенкова И.,</w:t>
            </w:r>
            <w:r>
              <w:br/>
            </w:r>
            <w:r>
              <w:rPr>
                <w:rFonts w:ascii="Consolas"/>
                <w:b w:val="false"/>
                <w:i w:val="false"/>
                <w:color w:val="000000"/>
                <w:sz w:val="20"/>
              </w:rPr>
              <w:t xml:space="preserve">
Лосенко О., </w:t>
            </w:r>
            <w:r>
              <w:br/>
            </w:r>
            <w:r>
              <w:rPr>
                <w:rFonts w:ascii="Consolas"/>
                <w:b w:val="false"/>
                <w:i w:val="false"/>
                <w:color w:val="000000"/>
                <w:sz w:val="20"/>
              </w:rPr>
              <w:t>
Велькер Е.</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1"/>
          <w:p>
            <w:pPr>
              <w:spacing w:after="20"/>
              <w:ind w:left="20"/>
              <w:jc w:val="center"/>
            </w:pPr>
            <w:r>
              <w:rPr>
                <w:rFonts w:ascii="Consolas"/>
                <w:b w:val="false"/>
                <w:i w:val="false"/>
                <w:color w:val="000000"/>
                <w:sz w:val="20"/>
              </w:rPr>
              <w:t>54.</w:t>
            </w:r>
            <w:r>
              <w:br/>
            </w:r>
            <w:r>
              <w:rPr>
                <w:rFonts w:ascii="Consolas"/>
                <w:b w:val="false"/>
                <w:i w:val="false"/>
                <w:color w:val="000000"/>
                <w:sz w:val="20"/>
              </w:rPr>
              <w:t>
</w:t>
            </w:r>
          </w:p>
          <w:bookmarkEnd w:id="171"/>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Художественный труд (вариант для девочек) Методическое руководство + CD</w:t>
            </w:r>
            <w:r>
              <w:br/>
            </w:r>
            <w:r>
              <w:rPr>
                <w:rFonts w:ascii="Consolas"/>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Алимсаева Р.,</w:t>
            </w:r>
            <w:r>
              <w:br/>
            </w:r>
            <w:r>
              <w:rPr>
                <w:rFonts w:ascii="Consolas"/>
                <w:b w:val="false"/>
                <w:i w:val="false"/>
                <w:color w:val="000000"/>
                <w:sz w:val="20"/>
              </w:rPr>
              <w:t>
Развенкова И.,</w:t>
            </w:r>
            <w:r>
              <w:br/>
            </w:r>
            <w:r>
              <w:rPr>
                <w:rFonts w:ascii="Consolas"/>
                <w:b w:val="false"/>
                <w:i w:val="false"/>
                <w:color w:val="000000"/>
                <w:sz w:val="20"/>
              </w:rPr>
              <w:t xml:space="preserve">
Лосенко О., </w:t>
            </w:r>
            <w:r>
              <w:br/>
            </w:r>
            <w:r>
              <w:rPr>
                <w:rFonts w:ascii="Consolas"/>
                <w:b w:val="false"/>
                <w:i w:val="false"/>
                <w:color w:val="000000"/>
                <w:sz w:val="20"/>
              </w:rPr>
              <w:t>
Велькер Е.</w:t>
            </w:r>
            <w:r>
              <w:br/>
            </w:r>
            <w:r>
              <w:rPr>
                <w:rFonts w:ascii="Consolas"/>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xml:space="preserve">строки, порядковые номера 55-89, исключить; </w:t>
      </w:r>
      <w:r>
        <w:br/>
      </w:r>
      <w:r>
        <w:rPr>
          <w:rFonts w:ascii="Consolas"/>
          <w:b w:val="false"/>
          <w:i w:val="false"/>
          <w:color w:val="000000"/>
          <w:sz w:val="20"/>
        </w:rPr>
        <w:t>
      </w:t>
      </w:r>
      <w:r>
        <w:rPr>
          <w:rFonts w:ascii="Consolas"/>
          <w:b w:val="false"/>
          <w:i w:val="false"/>
          <w:color w:val="000000"/>
          <w:sz w:val="20"/>
        </w:rPr>
        <w:t>в разделе "Казахский язык обучения":</w:t>
      </w:r>
      <w:r>
        <w:br/>
      </w:r>
      <w:r>
        <w:rPr>
          <w:rFonts w:ascii="Consolas"/>
          <w:b w:val="false"/>
          <w:i w:val="false"/>
          <w:color w:val="000000"/>
          <w:sz w:val="20"/>
        </w:rPr>
        <w:t>
      </w:t>
      </w:r>
      <w:r>
        <w:rPr>
          <w:rFonts w:ascii="Consolas"/>
          <w:b w:val="false"/>
          <w:i w:val="false"/>
          <w:color w:val="000000"/>
          <w:sz w:val="20"/>
        </w:rPr>
        <w:t>в подразделе "7 класс":</w:t>
      </w:r>
      <w:r>
        <w:br/>
      </w:r>
      <w:r>
        <w:rPr>
          <w:rFonts w:ascii="Consolas"/>
          <w:b w:val="false"/>
          <w:i w:val="false"/>
          <w:color w:val="000000"/>
          <w:sz w:val="20"/>
        </w:rPr>
        <w:t>
      </w:t>
      </w:r>
      <w:r>
        <w:rPr>
          <w:rFonts w:ascii="Consolas"/>
          <w:b w:val="false"/>
          <w:i w:val="false"/>
          <w:color w:val="000000"/>
          <w:sz w:val="20"/>
        </w:rPr>
        <w:t>строки, порядковые номера 1-65, изложить в следующей редакции:</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4486"/>
        <w:gridCol w:w="986"/>
        <w:gridCol w:w="2490"/>
        <w:gridCol w:w="2626"/>
      </w:tblGrid>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1.</w:t>
            </w:r>
            <w:r>
              <w:br/>
            </w:r>
            <w:r>
              <w:rPr>
                <w:rFonts w:ascii="Consolas"/>
                <w:b w:val="false"/>
                <w:i w:val="false"/>
                <w:color w:val="000000"/>
                <w:sz w:val="20"/>
              </w:rPr>
              <w:t>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Қазақ тiлi</w:t>
            </w:r>
            <w:r>
              <w:rPr>
                <w:rFonts w:ascii="Consolas"/>
                <w:b/>
                <w:i w:val="false"/>
                <w:color w:val="000000"/>
                <w:sz w:val="20"/>
              </w:rPr>
              <w:t>.</w:t>
            </w:r>
            <w:r>
              <w:br/>
            </w:r>
            <w:r>
              <w:rPr>
                <w:rFonts w:ascii="Consolas"/>
                <w:b w:val="false"/>
                <w:i w:val="false"/>
                <w:color w:val="000000"/>
                <w:sz w:val="20"/>
              </w:rPr>
              <w:t>
</w:t>
            </w:r>
            <w:r>
              <w:rPr>
                <w:rFonts w:ascii="Consolas"/>
                <w:b/>
                <w:i w:val="false"/>
                <w:color w:val="000000"/>
                <w:sz w:val="20"/>
              </w:rPr>
              <w:t>Оқулық</w:t>
            </w:r>
            <w:r>
              <w:rPr>
                <w:rFonts w:ascii="Consolas"/>
                <w:b/>
                <w:i w:val="false"/>
                <w:color w:val="000000"/>
                <w:sz w:val="20"/>
              </w:rPr>
              <w:t>+ аудиодиск</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Б.</w:t>
            </w:r>
            <w:r>
              <w:rPr>
                <w:rFonts w:ascii="Consolas"/>
                <w:b w:val="false"/>
                <w:i w:val="false"/>
                <w:color w:val="000000"/>
                <w:sz w:val="20"/>
              </w:rPr>
              <w:t xml:space="preserve"> </w:t>
            </w:r>
            <w:r>
              <w:rPr>
                <w:rFonts w:ascii="Consolas"/>
                <w:b/>
                <w:i w:val="false"/>
                <w:color w:val="000000"/>
                <w:sz w:val="20"/>
              </w:rPr>
              <w:t xml:space="preserve">Қапалбек, </w:t>
            </w:r>
            <w:r>
              <w:br/>
            </w:r>
            <w:r>
              <w:rPr>
                <w:rFonts w:ascii="Consolas"/>
                <w:b w:val="false"/>
                <w:i w:val="false"/>
                <w:color w:val="000000"/>
                <w:sz w:val="20"/>
              </w:rPr>
              <w:t>
</w:t>
            </w:r>
            <w:r>
              <w:rPr>
                <w:rFonts w:ascii="Consolas"/>
                <w:b/>
                <w:i w:val="false"/>
                <w:color w:val="000000"/>
                <w:sz w:val="20"/>
              </w:rPr>
              <w:t>С.</w:t>
            </w:r>
            <w:r>
              <w:rPr>
                <w:rFonts w:ascii="Consolas"/>
                <w:b w:val="false"/>
                <w:i w:val="false"/>
                <w:color w:val="000000"/>
                <w:sz w:val="20"/>
              </w:rPr>
              <w:t xml:space="preserve"> </w:t>
            </w:r>
            <w:r>
              <w:rPr>
                <w:rFonts w:ascii="Consolas"/>
                <w:b/>
                <w:i w:val="false"/>
                <w:color w:val="000000"/>
                <w:sz w:val="20"/>
              </w:rPr>
              <w:t xml:space="preserve">Жантасова, </w:t>
            </w:r>
            <w:r>
              <w:br/>
            </w:r>
            <w:r>
              <w:rPr>
                <w:rFonts w:ascii="Consolas"/>
                <w:b w:val="false"/>
                <w:i w:val="false"/>
                <w:color w:val="000000"/>
                <w:sz w:val="20"/>
              </w:rPr>
              <w:t>
</w:t>
            </w:r>
            <w:r>
              <w:rPr>
                <w:rFonts w:ascii="Consolas"/>
                <w:b/>
                <w:i w:val="false"/>
                <w:color w:val="000000"/>
                <w:sz w:val="20"/>
              </w:rPr>
              <w:t>Т.</w:t>
            </w:r>
            <w:r>
              <w:rPr>
                <w:rFonts w:ascii="Consolas"/>
                <w:b w:val="false"/>
                <w:i w:val="false"/>
                <w:color w:val="000000"/>
                <w:sz w:val="20"/>
              </w:rPr>
              <w:t xml:space="preserve"> </w:t>
            </w:r>
            <w:r>
              <w:rPr>
                <w:rFonts w:ascii="Consolas"/>
                <w:b/>
                <w:i w:val="false"/>
                <w:color w:val="000000"/>
                <w:sz w:val="20"/>
              </w:rPr>
              <w:t>Мадиева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Мектеп</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2"/>
          <w:p>
            <w:pPr>
              <w:spacing w:after="20"/>
              <w:ind w:left="20"/>
              <w:jc w:val="center"/>
            </w:pPr>
            <w:r>
              <w:rPr>
                <w:rFonts w:ascii="Consolas"/>
                <w:b w:val="false"/>
                <w:i w:val="false"/>
                <w:color w:val="000000"/>
                <w:sz w:val="20"/>
              </w:rPr>
              <w:t>2.</w:t>
            </w:r>
            <w:r>
              <w:br/>
            </w:r>
            <w:r>
              <w:rPr>
                <w:rFonts w:ascii="Consolas"/>
                <w:b w:val="false"/>
                <w:i w:val="false"/>
                <w:color w:val="000000"/>
                <w:sz w:val="20"/>
              </w:rPr>
              <w:t>
</w:t>
            </w:r>
          </w:p>
          <w:bookmarkEnd w:id="172"/>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тiлi. </w:t>
            </w:r>
            <w:r>
              <w:br/>
            </w:r>
            <w:r>
              <w:rPr>
                <w:rFonts w:ascii="Consolas"/>
                <w:b w:val="false"/>
                <w:i w:val="false"/>
                <w:color w:val="000000"/>
                <w:sz w:val="20"/>
              </w:rPr>
              <w:t>
Әдiстемелiк нұсқау</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 Қапалбек, </w:t>
            </w:r>
            <w:r>
              <w:br/>
            </w:r>
            <w:r>
              <w:rPr>
                <w:rFonts w:ascii="Consolas"/>
                <w:b w:val="false"/>
                <w:i w:val="false"/>
                <w:color w:val="000000"/>
                <w:sz w:val="20"/>
              </w:rPr>
              <w:t>
С. Жантасова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3"/>
          <w:p>
            <w:pPr>
              <w:spacing w:after="20"/>
              <w:ind w:left="20"/>
              <w:jc w:val="center"/>
            </w:pPr>
            <w:r>
              <w:rPr>
                <w:rFonts w:ascii="Consolas"/>
                <w:b w:val="false"/>
                <w:i w:val="false"/>
                <w:color w:val="000000"/>
                <w:sz w:val="20"/>
              </w:rPr>
              <w:t>3.</w:t>
            </w:r>
            <w:r>
              <w:br/>
            </w:r>
            <w:r>
              <w:rPr>
                <w:rFonts w:ascii="Consolas"/>
                <w:b w:val="false"/>
                <w:i w:val="false"/>
                <w:color w:val="000000"/>
                <w:sz w:val="20"/>
              </w:rPr>
              <w:t>
</w:t>
            </w:r>
          </w:p>
          <w:bookmarkEnd w:id="173"/>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Оқулық + үнтаспа</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 Косымова, </w:t>
            </w:r>
            <w:r>
              <w:br/>
            </w:r>
            <w:r>
              <w:rPr>
                <w:rFonts w:ascii="Consolas"/>
                <w:b w:val="false"/>
                <w:i w:val="false"/>
                <w:color w:val="000000"/>
                <w:sz w:val="20"/>
              </w:rPr>
              <w:t xml:space="preserve">
Р. Рахметова </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4"/>
          <w:p>
            <w:pPr>
              <w:spacing w:after="20"/>
              <w:ind w:left="20"/>
              <w:jc w:val="center"/>
            </w:pPr>
            <w:r>
              <w:rPr>
                <w:rFonts w:ascii="Consolas"/>
                <w:b w:val="false"/>
                <w:i w:val="false"/>
                <w:color w:val="000000"/>
                <w:sz w:val="20"/>
              </w:rPr>
              <w:t>4.</w:t>
            </w:r>
            <w:r>
              <w:br/>
            </w:r>
            <w:r>
              <w:rPr>
                <w:rFonts w:ascii="Consolas"/>
                <w:b w:val="false"/>
                <w:i w:val="false"/>
                <w:color w:val="000000"/>
                <w:sz w:val="20"/>
              </w:rPr>
              <w:t>
</w:t>
            </w:r>
          </w:p>
          <w:bookmarkEnd w:id="174"/>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Оқыту әдістемесі</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 Косымова,</w:t>
            </w:r>
            <w:r>
              <w:br/>
            </w:r>
            <w:r>
              <w:rPr>
                <w:rFonts w:ascii="Consolas"/>
                <w:b w:val="false"/>
                <w:i w:val="false"/>
                <w:color w:val="000000"/>
                <w:sz w:val="20"/>
              </w:rPr>
              <w:t xml:space="preserve">
Р. Рахметова, </w:t>
            </w:r>
            <w:r>
              <w:br/>
            </w:r>
            <w:r>
              <w:rPr>
                <w:rFonts w:ascii="Consolas"/>
                <w:b w:val="false"/>
                <w:i w:val="false"/>
                <w:color w:val="000000"/>
                <w:sz w:val="20"/>
              </w:rPr>
              <w:t xml:space="preserve">
А. Юсуп </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75"/>
          <w:p>
            <w:pPr>
              <w:spacing w:after="20"/>
              <w:ind w:left="20"/>
              <w:jc w:val="center"/>
            </w:pPr>
            <w:r>
              <w:rPr>
                <w:rFonts w:ascii="Consolas"/>
                <w:b w:val="false"/>
                <w:i w:val="false"/>
                <w:color w:val="000000"/>
                <w:sz w:val="20"/>
              </w:rPr>
              <w:t>5.</w:t>
            </w:r>
            <w:r>
              <w:br/>
            </w:r>
            <w:r>
              <w:rPr>
                <w:rFonts w:ascii="Consolas"/>
                <w:b w:val="false"/>
                <w:i w:val="false"/>
                <w:color w:val="000000"/>
                <w:sz w:val="20"/>
              </w:rPr>
              <w:t>
</w:t>
            </w:r>
          </w:p>
          <w:bookmarkEnd w:id="175"/>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Оқулық</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 Ермекова,</w:t>
            </w:r>
            <w:r>
              <w:br/>
            </w:r>
            <w:r>
              <w:rPr>
                <w:rFonts w:ascii="Consolas"/>
                <w:b w:val="false"/>
                <w:i w:val="false"/>
                <w:color w:val="000000"/>
                <w:sz w:val="20"/>
              </w:rPr>
              <w:t>
Н. Ильясова,</w:t>
            </w:r>
            <w:r>
              <w:br/>
            </w:r>
            <w:r>
              <w:rPr>
                <w:rFonts w:ascii="Consolas"/>
                <w:b w:val="false"/>
                <w:i w:val="false"/>
                <w:color w:val="000000"/>
                <w:sz w:val="20"/>
              </w:rPr>
              <w:t>
Г. Тоқтыбаева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6"/>
          <w:p>
            <w:pPr>
              <w:spacing w:after="20"/>
              <w:ind w:left="20"/>
              <w:jc w:val="center"/>
            </w:pPr>
            <w:r>
              <w:rPr>
                <w:rFonts w:ascii="Consolas"/>
                <w:b w:val="false"/>
                <w:i w:val="false"/>
                <w:color w:val="000000"/>
                <w:sz w:val="20"/>
              </w:rPr>
              <w:t>6.</w:t>
            </w:r>
            <w:r>
              <w:br/>
            </w:r>
            <w:r>
              <w:rPr>
                <w:rFonts w:ascii="Consolas"/>
                <w:b w:val="false"/>
                <w:i w:val="false"/>
                <w:color w:val="000000"/>
                <w:sz w:val="20"/>
              </w:rPr>
              <w:t>
</w:t>
            </w:r>
          </w:p>
          <w:bookmarkEnd w:id="176"/>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Мұғалім кітабы</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 Ермекова,</w:t>
            </w:r>
            <w:r>
              <w:br/>
            </w:r>
            <w:r>
              <w:rPr>
                <w:rFonts w:ascii="Consolas"/>
                <w:b w:val="false"/>
                <w:i w:val="false"/>
                <w:color w:val="000000"/>
                <w:sz w:val="20"/>
              </w:rPr>
              <w:t>
Н. Ильясова,</w:t>
            </w:r>
            <w:r>
              <w:br/>
            </w:r>
            <w:r>
              <w:rPr>
                <w:rFonts w:ascii="Consolas"/>
                <w:b w:val="false"/>
                <w:i w:val="false"/>
                <w:color w:val="000000"/>
                <w:sz w:val="20"/>
              </w:rPr>
              <w:t>
Г. Тоқтыбаева,</w:t>
            </w:r>
            <w:r>
              <w:br/>
            </w:r>
            <w:r>
              <w:rPr>
                <w:rFonts w:ascii="Consolas"/>
                <w:b w:val="false"/>
                <w:i w:val="false"/>
                <w:color w:val="000000"/>
                <w:sz w:val="20"/>
              </w:rPr>
              <w:t>
К. Бертілеуова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77"/>
          <w:p>
            <w:pPr>
              <w:spacing w:after="20"/>
              <w:ind w:left="20"/>
              <w:jc w:val="center"/>
            </w:pPr>
            <w:r>
              <w:rPr>
                <w:rFonts w:ascii="Consolas"/>
                <w:b w:val="false"/>
                <w:i w:val="false"/>
                <w:color w:val="000000"/>
                <w:sz w:val="20"/>
              </w:rPr>
              <w:t>7.</w:t>
            </w:r>
            <w:r>
              <w:br/>
            </w:r>
            <w:r>
              <w:rPr>
                <w:rFonts w:ascii="Consolas"/>
                <w:b w:val="false"/>
                <w:i w:val="false"/>
                <w:color w:val="000000"/>
                <w:sz w:val="20"/>
              </w:rPr>
              <w:t>
</w:t>
            </w:r>
          </w:p>
          <w:bookmarkEnd w:id="177"/>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Дидактикалық материалдар</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 Ермекова,</w:t>
            </w:r>
            <w:r>
              <w:br/>
            </w:r>
            <w:r>
              <w:rPr>
                <w:rFonts w:ascii="Consolas"/>
                <w:b w:val="false"/>
                <w:i w:val="false"/>
                <w:color w:val="000000"/>
                <w:sz w:val="20"/>
              </w:rPr>
              <w:t xml:space="preserve">
Г. Абдирасилова, </w:t>
            </w:r>
            <w:r>
              <w:br/>
            </w:r>
            <w:r>
              <w:rPr>
                <w:rFonts w:ascii="Consolas"/>
                <w:b w:val="false"/>
                <w:i w:val="false"/>
                <w:color w:val="000000"/>
                <w:sz w:val="20"/>
              </w:rPr>
              <w:t>
С. Оданова,</w:t>
            </w:r>
            <w:r>
              <w:br/>
            </w:r>
            <w:r>
              <w:rPr>
                <w:rFonts w:ascii="Consolas"/>
                <w:b w:val="false"/>
                <w:i w:val="false"/>
                <w:color w:val="000000"/>
                <w:sz w:val="20"/>
              </w:rPr>
              <w:t>
Р. Мунасаева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8"/>
          <w:p>
            <w:pPr>
              <w:spacing w:after="20"/>
              <w:ind w:left="20"/>
              <w:jc w:val="center"/>
            </w:pPr>
            <w:r>
              <w:rPr>
                <w:rFonts w:ascii="Consolas"/>
                <w:b w:val="false"/>
                <w:i w:val="false"/>
                <w:color w:val="000000"/>
                <w:sz w:val="20"/>
              </w:rPr>
              <w:t>8.</w:t>
            </w:r>
            <w:r>
              <w:br/>
            </w:r>
            <w:r>
              <w:rPr>
                <w:rFonts w:ascii="Consolas"/>
                <w:b w:val="false"/>
                <w:i w:val="false"/>
                <w:color w:val="000000"/>
                <w:sz w:val="20"/>
              </w:rPr>
              <w:t>
</w:t>
            </w:r>
          </w:p>
          <w:bookmarkEnd w:id="178"/>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Диктанттар мен мазмұндамалар жинағы</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 Ермекова,</w:t>
            </w:r>
            <w:r>
              <w:br/>
            </w:r>
            <w:r>
              <w:rPr>
                <w:rFonts w:ascii="Consolas"/>
                <w:b w:val="false"/>
                <w:i w:val="false"/>
                <w:color w:val="000000"/>
                <w:sz w:val="20"/>
              </w:rPr>
              <w:t>
С. Оданова,</w:t>
            </w:r>
            <w:r>
              <w:br/>
            </w:r>
            <w:r>
              <w:rPr>
                <w:rFonts w:ascii="Consolas"/>
                <w:b w:val="false"/>
                <w:i w:val="false"/>
                <w:color w:val="000000"/>
                <w:sz w:val="20"/>
              </w:rPr>
              <w:t>
К. Бертілеуова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79"/>
          <w:p>
            <w:pPr>
              <w:spacing w:after="20"/>
              <w:ind w:left="20"/>
              <w:jc w:val="center"/>
            </w:pPr>
            <w:r>
              <w:rPr>
                <w:rFonts w:ascii="Consolas"/>
                <w:b w:val="false"/>
                <w:i w:val="false"/>
                <w:color w:val="000000"/>
                <w:sz w:val="20"/>
              </w:rPr>
              <w:t>9.</w:t>
            </w:r>
            <w:r>
              <w:br/>
            </w:r>
            <w:r>
              <w:rPr>
                <w:rFonts w:ascii="Consolas"/>
                <w:b w:val="false"/>
                <w:i w:val="false"/>
                <w:color w:val="000000"/>
                <w:sz w:val="20"/>
              </w:rPr>
              <w:t>
</w:t>
            </w:r>
          </w:p>
          <w:bookmarkEnd w:id="179"/>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әдебиетi. </w:t>
            </w:r>
            <w:r>
              <w:br/>
            </w:r>
            <w:r>
              <w:rPr>
                <w:rFonts w:ascii="Consolas"/>
                <w:b w:val="false"/>
                <w:i w:val="false"/>
                <w:color w:val="000000"/>
                <w:sz w:val="20"/>
              </w:rPr>
              <w:t>
Оқулық + аудиодиск</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 Керімбекова, </w:t>
            </w:r>
            <w:r>
              <w:br/>
            </w:r>
            <w:r>
              <w:rPr>
                <w:rFonts w:ascii="Consolas"/>
                <w:b w:val="false"/>
                <w:i w:val="false"/>
                <w:color w:val="000000"/>
                <w:sz w:val="20"/>
              </w:rPr>
              <w:t>
Ә. Қуанышбаева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0"/>
          <w:p>
            <w:pPr>
              <w:spacing w:after="20"/>
              <w:ind w:left="20"/>
              <w:jc w:val="center"/>
            </w:pPr>
            <w:r>
              <w:rPr>
                <w:rFonts w:ascii="Consolas"/>
                <w:b w:val="false"/>
                <w:i w:val="false"/>
                <w:color w:val="000000"/>
                <w:sz w:val="20"/>
              </w:rPr>
              <w:t>10.</w:t>
            </w:r>
            <w:r>
              <w:br/>
            </w:r>
            <w:r>
              <w:rPr>
                <w:rFonts w:ascii="Consolas"/>
                <w:b w:val="false"/>
                <w:i w:val="false"/>
                <w:color w:val="000000"/>
                <w:sz w:val="20"/>
              </w:rPr>
              <w:t>
</w:t>
            </w:r>
          </w:p>
          <w:bookmarkEnd w:id="180"/>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әдебиетi. </w:t>
            </w:r>
            <w:r>
              <w:br/>
            </w:r>
            <w:r>
              <w:rPr>
                <w:rFonts w:ascii="Consolas"/>
                <w:b w:val="false"/>
                <w:i w:val="false"/>
                <w:color w:val="000000"/>
                <w:sz w:val="20"/>
              </w:rPr>
              <w:t>
Әдiстемелiк нұсқау</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 Керімбекова, </w:t>
            </w:r>
            <w:r>
              <w:br/>
            </w:r>
            <w:r>
              <w:rPr>
                <w:rFonts w:ascii="Consolas"/>
                <w:b w:val="false"/>
                <w:i w:val="false"/>
                <w:color w:val="000000"/>
                <w:sz w:val="20"/>
              </w:rPr>
              <w:t xml:space="preserve">
Ә. Қуанышбаева </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1"/>
          <w:p>
            <w:pPr>
              <w:spacing w:after="20"/>
              <w:ind w:left="20"/>
              <w:jc w:val="center"/>
            </w:pPr>
            <w:r>
              <w:rPr>
                <w:rFonts w:ascii="Consolas"/>
                <w:b w:val="false"/>
                <w:i w:val="false"/>
                <w:color w:val="000000"/>
                <w:sz w:val="20"/>
              </w:rPr>
              <w:t>11.</w:t>
            </w:r>
            <w:r>
              <w:br/>
            </w:r>
            <w:r>
              <w:rPr>
                <w:rFonts w:ascii="Consolas"/>
                <w:b w:val="false"/>
                <w:i w:val="false"/>
                <w:color w:val="000000"/>
                <w:sz w:val="20"/>
              </w:rPr>
              <w:t>
</w:t>
            </w:r>
          </w:p>
          <w:bookmarkEnd w:id="181"/>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әдебиетi. </w:t>
            </w:r>
            <w:r>
              <w:br/>
            </w:r>
            <w:r>
              <w:rPr>
                <w:rFonts w:ascii="Consolas"/>
                <w:b w:val="false"/>
                <w:i w:val="false"/>
                <w:color w:val="000000"/>
                <w:sz w:val="20"/>
              </w:rPr>
              <w:t>
Хрестоматия</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 Керімбекова, </w:t>
            </w:r>
            <w:r>
              <w:br/>
            </w:r>
            <w:r>
              <w:rPr>
                <w:rFonts w:ascii="Consolas"/>
                <w:b w:val="false"/>
                <w:i w:val="false"/>
                <w:color w:val="000000"/>
                <w:sz w:val="20"/>
              </w:rPr>
              <w:t xml:space="preserve">
Ә. Қуанышбаева </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2"/>
          <w:p>
            <w:pPr>
              <w:spacing w:after="20"/>
              <w:ind w:left="20"/>
              <w:jc w:val="center"/>
            </w:pPr>
            <w:r>
              <w:rPr>
                <w:rFonts w:ascii="Consolas"/>
                <w:b w:val="false"/>
                <w:i w:val="false"/>
                <w:color w:val="000000"/>
                <w:sz w:val="20"/>
              </w:rPr>
              <w:t>12.</w:t>
            </w:r>
            <w:r>
              <w:br/>
            </w:r>
            <w:r>
              <w:rPr>
                <w:rFonts w:ascii="Consolas"/>
                <w:b w:val="false"/>
                <w:i w:val="false"/>
                <w:color w:val="000000"/>
                <w:sz w:val="20"/>
              </w:rPr>
              <w:t>
</w:t>
            </w:r>
          </w:p>
          <w:bookmarkEnd w:id="182"/>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 әдебиеті.</w:t>
            </w:r>
            <w:r>
              <w:br/>
            </w:r>
            <w:r>
              <w:rPr>
                <w:rFonts w:ascii="Consolas"/>
                <w:b w:val="false"/>
                <w:i w:val="false"/>
                <w:color w:val="000000"/>
                <w:sz w:val="20"/>
              </w:rPr>
              <w:t>
Оқулық + CD</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 Ақтанова,</w:t>
            </w:r>
            <w:r>
              <w:br/>
            </w:r>
            <w:r>
              <w:rPr>
                <w:rFonts w:ascii="Consolas"/>
                <w:b w:val="false"/>
                <w:i w:val="false"/>
                <w:color w:val="000000"/>
                <w:sz w:val="20"/>
              </w:rPr>
              <w:t>
А. Жундибаева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3"/>
          <w:p>
            <w:pPr>
              <w:spacing w:after="20"/>
              <w:ind w:left="20"/>
              <w:jc w:val="center"/>
            </w:pPr>
            <w:r>
              <w:rPr>
                <w:rFonts w:ascii="Consolas"/>
                <w:b w:val="false"/>
                <w:i w:val="false"/>
                <w:color w:val="000000"/>
                <w:sz w:val="20"/>
              </w:rPr>
              <w:t>13.</w:t>
            </w:r>
            <w:r>
              <w:br/>
            </w:r>
            <w:r>
              <w:rPr>
                <w:rFonts w:ascii="Consolas"/>
                <w:b w:val="false"/>
                <w:i w:val="false"/>
                <w:color w:val="000000"/>
                <w:sz w:val="20"/>
              </w:rPr>
              <w:t>
</w:t>
            </w:r>
          </w:p>
          <w:bookmarkEnd w:id="183"/>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 әдебиеті.</w:t>
            </w:r>
            <w:r>
              <w:br/>
            </w:r>
            <w:r>
              <w:rPr>
                <w:rFonts w:ascii="Consolas"/>
                <w:b w:val="false"/>
                <w:i w:val="false"/>
                <w:color w:val="000000"/>
                <w:sz w:val="20"/>
              </w:rPr>
              <w:t>
Оқыту әдістемесі</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 Ақтанова,</w:t>
            </w:r>
            <w:r>
              <w:br/>
            </w:r>
            <w:r>
              <w:rPr>
                <w:rFonts w:ascii="Consolas"/>
                <w:b w:val="false"/>
                <w:i w:val="false"/>
                <w:color w:val="000000"/>
                <w:sz w:val="20"/>
              </w:rPr>
              <w:t>
А. Жундибаева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4"/>
          <w:p>
            <w:pPr>
              <w:spacing w:after="20"/>
              <w:ind w:left="20"/>
              <w:jc w:val="center"/>
            </w:pPr>
            <w:r>
              <w:rPr>
                <w:rFonts w:ascii="Consolas"/>
                <w:b w:val="false"/>
                <w:i w:val="false"/>
                <w:color w:val="000000"/>
                <w:sz w:val="20"/>
              </w:rPr>
              <w:t>14.</w:t>
            </w:r>
            <w:r>
              <w:br/>
            </w:r>
            <w:r>
              <w:rPr>
                <w:rFonts w:ascii="Consolas"/>
                <w:b w:val="false"/>
                <w:i w:val="false"/>
                <w:color w:val="000000"/>
                <w:sz w:val="20"/>
              </w:rPr>
              <w:t>
</w:t>
            </w:r>
          </w:p>
          <w:bookmarkEnd w:id="184"/>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әдебиеті. </w:t>
            </w:r>
            <w:r>
              <w:br/>
            </w:r>
            <w:r>
              <w:rPr>
                <w:rFonts w:ascii="Consolas"/>
                <w:b w:val="false"/>
                <w:i w:val="false"/>
                <w:color w:val="000000"/>
                <w:sz w:val="20"/>
              </w:rPr>
              <w:t>
Хрестоматия</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 Ақтанова,</w:t>
            </w:r>
            <w:r>
              <w:br/>
            </w:r>
            <w:r>
              <w:rPr>
                <w:rFonts w:ascii="Consolas"/>
                <w:b w:val="false"/>
                <w:i w:val="false"/>
                <w:color w:val="000000"/>
                <w:sz w:val="20"/>
              </w:rPr>
              <w:t xml:space="preserve">
А. Жундибаева </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85"/>
          <w:p>
            <w:pPr>
              <w:spacing w:after="20"/>
              <w:ind w:left="20"/>
              <w:jc w:val="center"/>
            </w:pPr>
            <w:r>
              <w:rPr>
                <w:rFonts w:ascii="Consolas"/>
                <w:b w:val="false"/>
                <w:i w:val="false"/>
                <w:color w:val="000000"/>
                <w:sz w:val="20"/>
              </w:rPr>
              <w:t>15.</w:t>
            </w:r>
            <w:r>
              <w:br/>
            </w:r>
            <w:r>
              <w:rPr>
                <w:rFonts w:ascii="Consolas"/>
                <w:b w:val="false"/>
                <w:i w:val="false"/>
                <w:color w:val="000000"/>
                <w:sz w:val="20"/>
              </w:rPr>
              <w:t>
</w:t>
            </w:r>
          </w:p>
          <w:bookmarkEnd w:id="185"/>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әдебиеті. </w:t>
            </w:r>
            <w:r>
              <w:br/>
            </w:r>
            <w:r>
              <w:rPr>
                <w:rFonts w:ascii="Consolas"/>
                <w:b w:val="false"/>
                <w:i w:val="false"/>
                <w:color w:val="000000"/>
                <w:sz w:val="20"/>
              </w:rPr>
              <w:t>
Оқулық + CD</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 Тұрсынғалиева,</w:t>
            </w:r>
            <w:r>
              <w:br/>
            </w:r>
            <w:r>
              <w:rPr>
                <w:rFonts w:ascii="Consolas"/>
                <w:b w:val="false"/>
                <w:i w:val="false"/>
                <w:color w:val="000000"/>
                <w:sz w:val="20"/>
              </w:rPr>
              <w:t>
Р. Зайкенова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86"/>
          <w:p>
            <w:pPr>
              <w:spacing w:after="20"/>
              <w:ind w:left="20"/>
              <w:jc w:val="center"/>
            </w:pPr>
            <w:r>
              <w:rPr>
                <w:rFonts w:ascii="Consolas"/>
                <w:b w:val="false"/>
                <w:i w:val="false"/>
                <w:color w:val="000000"/>
                <w:sz w:val="20"/>
              </w:rPr>
              <w:t>16.</w:t>
            </w:r>
            <w:r>
              <w:br/>
            </w:r>
            <w:r>
              <w:rPr>
                <w:rFonts w:ascii="Consolas"/>
                <w:b w:val="false"/>
                <w:i w:val="false"/>
                <w:color w:val="000000"/>
                <w:sz w:val="20"/>
              </w:rPr>
              <w:t>
</w:t>
            </w:r>
          </w:p>
          <w:bookmarkEnd w:id="186"/>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әдебиеті. </w:t>
            </w:r>
            <w:r>
              <w:br/>
            </w:r>
            <w:r>
              <w:rPr>
                <w:rFonts w:ascii="Consolas"/>
                <w:b w:val="false"/>
                <w:i w:val="false"/>
                <w:color w:val="000000"/>
                <w:sz w:val="20"/>
              </w:rPr>
              <w:t>
Мұғалім кітабы</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 Тұрсынғалиева,</w:t>
            </w:r>
            <w:r>
              <w:br/>
            </w:r>
            <w:r>
              <w:rPr>
                <w:rFonts w:ascii="Consolas"/>
                <w:b w:val="false"/>
                <w:i w:val="false"/>
                <w:color w:val="000000"/>
                <w:sz w:val="20"/>
              </w:rPr>
              <w:t>
Р. Зайкенова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87"/>
          <w:p>
            <w:pPr>
              <w:spacing w:after="20"/>
              <w:ind w:left="20"/>
              <w:jc w:val="center"/>
            </w:pPr>
            <w:r>
              <w:rPr>
                <w:rFonts w:ascii="Consolas"/>
                <w:b w:val="false"/>
                <w:i w:val="false"/>
                <w:color w:val="000000"/>
                <w:sz w:val="20"/>
              </w:rPr>
              <w:t>17.</w:t>
            </w:r>
            <w:r>
              <w:br/>
            </w:r>
            <w:r>
              <w:rPr>
                <w:rFonts w:ascii="Consolas"/>
                <w:b w:val="false"/>
                <w:i w:val="false"/>
                <w:color w:val="000000"/>
                <w:sz w:val="20"/>
              </w:rPr>
              <w:t>
</w:t>
            </w:r>
          </w:p>
          <w:bookmarkEnd w:id="187"/>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 әдебиеті. Хрестоматия</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 Тұрсынғалиева,</w:t>
            </w:r>
            <w:r>
              <w:br/>
            </w:r>
            <w:r>
              <w:rPr>
                <w:rFonts w:ascii="Consolas"/>
                <w:b w:val="false"/>
                <w:i w:val="false"/>
                <w:color w:val="000000"/>
                <w:sz w:val="20"/>
              </w:rPr>
              <w:t>
Р. Зайкенова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88"/>
          <w:p>
            <w:pPr>
              <w:spacing w:after="20"/>
              <w:ind w:left="20"/>
              <w:jc w:val="center"/>
            </w:pPr>
            <w:r>
              <w:rPr>
                <w:rFonts w:ascii="Consolas"/>
                <w:b w:val="false"/>
                <w:i w:val="false"/>
                <w:color w:val="000000"/>
                <w:sz w:val="20"/>
              </w:rPr>
              <w:t>18.</w:t>
            </w:r>
            <w:r>
              <w:br/>
            </w:r>
            <w:r>
              <w:rPr>
                <w:rFonts w:ascii="Consolas"/>
                <w:b w:val="false"/>
                <w:i w:val="false"/>
                <w:color w:val="000000"/>
                <w:sz w:val="20"/>
              </w:rPr>
              <w:t>
</w:t>
            </w:r>
          </w:p>
          <w:bookmarkEnd w:id="188"/>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Русский язык и литература. </w:t>
            </w:r>
            <w:r>
              <w:br/>
            </w:r>
            <w:r>
              <w:rPr>
                <w:rFonts w:ascii="Consolas"/>
                <w:b w:val="false"/>
                <w:i w:val="false"/>
                <w:color w:val="000000"/>
                <w:sz w:val="20"/>
              </w:rPr>
              <w:t>
Учебник</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Жанпеис У., </w:t>
            </w:r>
            <w:r>
              <w:br/>
            </w:r>
            <w:r>
              <w:rPr>
                <w:rFonts w:ascii="Consolas"/>
                <w:b w:val="false"/>
                <w:i w:val="false"/>
                <w:color w:val="000000"/>
                <w:sz w:val="20"/>
              </w:rPr>
              <w:t>
Озекбаева Н.</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89"/>
          <w:p>
            <w:pPr>
              <w:spacing w:after="20"/>
              <w:ind w:left="20"/>
              <w:jc w:val="center"/>
            </w:pPr>
            <w:r>
              <w:rPr>
                <w:rFonts w:ascii="Consolas"/>
                <w:b w:val="false"/>
                <w:i w:val="false"/>
                <w:color w:val="000000"/>
                <w:sz w:val="20"/>
              </w:rPr>
              <w:t>19.</w:t>
            </w:r>
            <w:r>
              <w:br/>
            </w:r>
            <w:r>
              <w:rPr>
                <w:rFonts w:ascii="Consolas"/>
                <w:b w:val="false"/>
                <w:i w:val="false"/>
                <w:color w:val="000000"/>
                <w:sz w:val="20"/>
              </w:rPr>
              <w:t>
</w:t>
            </w:r>
          </w:p>
          <w:bookmarkEnd w:id="189"/>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Русский язык и литература. Методическое руководство</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Жанпеис У., </w:t>
            </w:r>
            <w:r>
              <w:br/>
            </w:r>
            <w:r>
              <w:rPr>
                <w:rFonts w:ascii="Consolas"/>
                <w:b w:val="false"/>
                <w:i w:val="false"/>
                <w:color w:val="000000"/>
                <w:sz w:val="20"/>
              </w:rPr>
              <w:t>
Озекбаева Н.</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90"/>
          <w:p>
            <w:pPr>
              <w:spacing w:after="20"/>
              <w:ind w:left="20"/>
              <w:jc w:val="center"/>
            </w:pPr>
            <w:r>
              <w:rPr>
                <w:rFonts w:ascii="Consolas"/>
                <w:b w:val="false"/>
                <w:i w:val="false"/>
                <w:color w:val="000000"/>
                <w:sz w:val="20"/>
              </w:rPr>
              <w:t>20.</w:t>
            </w:r>
            <w:r>
              <w:br/>
            </w:r>
            <w:r>
              <w:rPr>
                <w:rFonts w:ascii="Consolas"/>
                <w:b w:val="false"/>
                <w:i w:val="false"/>
                <w:color w:val="000000"/>
                <w:sz w:val="20"/>
              </w:rPr>
              <w:t>
</w:t>
            </w:r>
          </w:p>
          <w:bookmarkEnd w:id="190"/>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Оқулық</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Ә. Шыныбеков, </w:t>
            </w:r>
            <w:r>
              <w:br/>
            </w:r>
            <w:r>
              <w:rPr>
                <w:rFonts w:ascii="Consolas"/>
                <w:b w:val="false"/>
                <w:i w:val="false"/>
                <w:color w:val="000000"/>
                <w:sz w:val="20"/>
              </w:rPr>
              <w:t>
Д. Шыныбеков</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91"/>
          <w:p>
            <w:pPr>
              <w:spacing w:after="20"/>
              <w:ind w:left="20"/>
              <w:jc w:val="center"/>
            </w:pPr>
            <w:r>
              <w:rPr>
                <w:rFonts w:ascii="Consolas"/>
                <w:b w:val="false"/>
                <w:i w:val="false"/>
                <w:color w:val="000000"/>
                <w:sz w:val="20"/>
              </w:rPr>
              <w:t>21.</w:t>
            </w:r>
            <w:r>
              <w:br/>
            </w:r>
            <w:r>
              <w:rPr>
                <w:rFonts w:ascii="Consolas"/>
                <w:b w:val="false"/>
                <w:i w:val="false"/>
                <w:color w:val="000000"/>
                <w:sz w:val="20"/>
              </w:rPr>
              <w:t>
</w:t>
            </w:r>
          </w:p>
          <w:bookmarkEnd w:id="191"/>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Математика.</w:t>
            </w:r>
            <w:r>
              <w:br/>
            </w:r>
            <w:r>
              <w:rPr>
                <w:rFonts w:ascii="Consolas"/>
                <w:b w:val="false"/>
                <w:i w:val="false"/>
                <w:color w:val="000000"/>
                <w:sz w:val="20"/>
              </w:rPr>
              <w:t>
Оқыту әдiстемесi</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Ә. Шыныбеков, </w:t>
            </w:r>
            <w:r>
              <w:br/>
            </w:r>
            <w:r>
              <w:rPr>
                <w:rFonts w:ascii="Consolas"/>
                <w:b w:val="false"/>
                <w:i w:val="false"/>
                <w:color w:val="000000"/>
                <w:sz w:val="20"/>
              </w:rPr>
              <w:t>
Д. Шыныбеков</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92"/>
          <w:p>
            <w:pPr>
              <w:spacing w:after="20"/>
              <w:ind w:left="20"/>
              <w:jc w:val="center"/>
            </w:pPr>
            <w:r>
              <w:rPr>
                <w:rFonts w:ascii="Consolas"/>
                <w:b w:val="false"/>
                <w:i w:val="false"/>
                <w:color w:val="000000"/>
                <w:sz w:val="20"/>
              </w:rPr>
              <w:t>22.</w:t>
            </w:r>
            <w:r>
              <w:br/>
            </w:r>
            <w:r>
              <w:rPr>
                <w:rFonts w:ascii="Consolas"/>
                <w:b w:val="false"/>
                <w:i w:val="false"/>
                <w:color w:val="000000"/>
                <w:sz w:val="20"/>
              </w:rPr>
              <w:t>
</w:t>
            </w:r>
          </w:p>
          <w:bookmarkEnd w:id="192"/>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Дидактикалық материалдар</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 Шыныбеков</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93"/>
          <w:p>
            <w:pPr>
              <w:spacing w:after="20"/>
              <w:ind w:left="20"/>
              <w:jc w:val="center"/>
            </w:pPr>
            <w:r>
              <w:rPr>
                <w:rFonts w:ascii="Consolas"/>
                <w:b w:val="false"/>
                <w:i w:val="false"/>
                <w:color w:val="000000"/>
                <w:sz w:val="20"/>
              </w:rPr>
              <w:t>23.</w:t>
            </w:r>
            <w:r>
              <w:br/>
            </w:r>
            <w:r>
              <w:rPr>
                <w:rFonts w:ascii="Consolas"/>
                <w:b w:val="false"/>
                <w:i w:val="false"/>
                <w:color w:val="000000"/>
                <w:sz w:val="20"/>
              </w:rPr>
              <w:t>
</w:t>
            </w:r>
          </w:p>
          <w:bookmarkEnd w:id="193"/>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Оқулық. 1, 2 бөлім</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 Әбілқасымова, </w:t>
            </w:r>
            <w:r>
              <w:br/>
            </w:r>
            <w:r>
              <w:rPr>
                <w:rFonts w:ascii="Consolas"/>
                <w:b w:val="false"/>
                <w:i w:val="false"/>
                <w:color w:val="000000"/>
                <w:sz w:val="20"/>
              </w:rPr>
              <w:t xml:space="preserve">
В. Смирнов, </w:t>
            </w:r>
            <w:r>
              <w:br/>
            </w:r>
            <w:r>
              <w:rPr>
                <w:rFonts w:ascii="Consolas"/>
                <w:b w:val="false"/>
                <w:i w:val="false"/>
                <w:color w:val="000000"/>
                <w:sz w:val="20"/>
              </w:rPr>
              <w:t xml:space="preserve">
Т. Кучер, </w:t>
            </w:r>
            <w:r>
              <w:br/>
            </w:r>
            <w:r>
              <w:rPr>
                <w:rFonts w:ascii="Consolas"/>
                <w:b w:val="false"/>
                <w:i w:val="false"/>
                <w:color w:val="000000"/>
                <w:sz w:val="20"/>
              </w:rPr>
              <w:t xml:space="preserve">
В. Корчевский, </w:t>
            </w:r>
            <w:r>
              <w:br/>
            </w:r>
            <w:r>
              <w:rPr>
                <w:rFonts w:ascii="Consolas"/>
                <w:b w:val="false"/>
                <w:i w:val="false"/>
                <w:color w:val="000000"/>
                <w:sz w:val="20"/>
              </w:rPr>
              <w:t xml:space="preserve">
З. Жұмағұлова, </w:t>
            </w:r>
            <w:r>
              <w:br/>
            </w:r>
            <w:r>
              <w:rPr>
                <w:rFonts w:ascii="Consolas"/>
                <w:b w:val="false"/>
                <w:i w:val="false"/>
                <w:color w:val="000000"/>
                <w:sz w:val="20"/>
              </w:rPr>
              <w:t>
Е. Тұяқов</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94"/>
          <w:p>
            <w:pPr>
              <w:spacing w:after="20"/>
              <w:ind w:left="20"/>
              <w:jc w:val="center"/>
            </w:pPr>
            <w:r>
              <w:rPr>
                <w:rFonts w:ascii="Consolas"/>
                <w:b w:val="false"/>
                <w:i w:val="false"/>
                <w:color w:val="000000"/>
                <w:sz w:val="20"/>
              </w:rPr>
              <w:t>24.</w:t>
            </w:r>
            <w:r>
              <w:br/>
            </w:r>
            <w:r>
              <w:rPr>
                <w:rFonts w:ascii="Consolas"/>
                <w:b w:val="false"/>
                <w:i w:val="false"/>
                <w:color w:val="000000"/>
                <w:sz w:val="20"/>
              </w:rPr>
              <w:t>
</w:t>
            </w:r>
          </w:p>
          <w:bookmarkEnd w:id="194"/>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Әдiстемелiк нұсқау</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 Әбілқасымова, </w:t>
            </w:r>
            <w:r>
              <w:br/>
            </w:r>
            <w:r>
              <w:rPr>
                <w:rFonts w:ascii="Consolas"/>
                <w:b w:val="false"/>
                <w:i w:val="false"/>
                <w:color w:val="000000"/>
                <w:sz w:val="20"/>
              </w:rPr>
              <w:t xml:space="preserve">
В. Смирнов, </w:t>
            </w:r>
            <w:r>
              <w:br/>
            </w:r>
            <w:r>
              <w:rPr>
                <w:rFonts w:ascii="Consolas"/>
                <w:b w:val="false"/>
                <w:i w:val="false"/>
                <w:color w:val="000000"/>
                <w:sz w:val="20"/>
              </w:rPr>
              <w:t xml:space="preserve">
Т. Кучер, </w:t>
            </w:r>
            <w:r>
              <w:br/>
            </w:r>
            <w:r>
              <w:rPr>
                <w:rFonts w:ascii="Consolas"/>
                <w:b w:val="false"/>
                <w:i w:val="false"/>
                <w:color w:val="000000"/>
                <w:sz w:val="20"/>
              </w:rPr>
              <w:t>
Е. Тұяқов</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95"/>
          <w:p>
            <w:pPr>
              <w:spacing w:after="20"/>
              <w:ind w:left="20"/>
              <w:jc w:val="center"/>
            </w:pPr>
            <w:r>
              <w:rPr>
                <w:rFonts w:ascii="Consolas"/>
                <w:b w:val="false"/>
                <w:i w:val="false"/>
                <w:color w:val="000000"/>
                <w:sz w:val="20"/>
              </w:rPr>
              <w:t>25.</w:t>
            </w:r>
            <w:r>
              <w:br/>
            </w:r>
            <w:r>
              <w:rPr>
                <w:rFonts w:ascii="Consolas"/>
                <w:b w:val="false"/>
                <w:i w:val="false"/>
                <w:color w:val="000000"/>
                <w:sz w:val="20"/>
              </w:rPr>
              <w:t>
</w:t>
            </w:r>
          </w:p>
          <w:bookmarkEnd w:id="195"/>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Есептер жинағы</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Е. Тұяқов, </w:t>
            </w:r>
            <w:r>
              <w:br/>
            </w:r>
            <w:r>
              <w:rPr>
                <w:rFonts w:ascii="Consolas"/>
                <w:b w:val="false"/>
                <w:i w:val="false"/>
                <w:color w:val="000000"/>
                <w:sz w:val="20"/>
              </w:rPr>
              <w:t>
Л. Жумалиева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6"/>
          <w:p>
            <w:pPr>
              <w:spacing w:after="20"/>
              <w:ind w:left="20"/>
              <w:jc w:val="center"/>
            </w:pPr>
            <w:r>
              <w:rPr>
                <w:rFonts w:ascii="Consolas"/>
                <w:b w:val="false"/>
                <w:i w:val="false"/>
                <w:color w:val="000000"/>
                <w:sz w:val="20"/>
              </w:rPr>
              <w:t>26.</w:t>
            </w:r>
            <w:r>
              <w:br/>
            </w:r>
            <w:r>
              <w:rPr>
                <w:rFonts w:ascii="Consolas"/>
                <w:b w:val="false"/>
                <w:i w:val="false"/>
                <w:color w:val="000000"/>
                <w:sz w:val="20"/>
              </w:rPr>
              <w:t>
</w:t>
            </w:r>
          </w:p>
          <w:bookmarkEnd w:id="196"/>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Информатика.</w:t>
            </w:r>
            <w:r>
              <w:br/>
            </w:r>
            <w:r>
              <w:rPr>
                <w:rFonts w:ascii="Consolas"/>
                <w:b w:val="false"/>
                <w:i w:val="false"/>
                <w:color w:val="000000"/>
                <w:sz w:val="20"/>
              </w:rPr>
              <w:t>
Оқулық</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 Мухамбетжанова, </w:t>
            </w:r>
            <w:r>
              <w:br/>
            </w:r>
            <w:r>
              <w:rPr>
                <w:rFonts w:ascii="Consolas"/>
                <w:b w:val="false"/>
                <w:i w:val="false"/>
                <w:color w:val="000000"/>
                <w:sz w:val="20"/>
              </w:rPr>
              <w:t xml:space="preserve">
А. Тен, </w:t>
            </w:r>
            <w:r>
              <w:br/>
            </w:r>
            <w:r>
              <w:rPr>
                <w:rFonts w:ascii="Consolas"/>
                <w:b w:val="false"/>
                <w:i w:val="false"/>
                <w:color w:val="000000"/>
                <w:sz w:val="20"/>
              </w:rPr>
              <w:t>
Д. Исабаева,</w:t>
            </w:r>
            <w:r>
              <w:br/>
            </w:r>
            <w:r>
              <w:rPr>
                <w:rFonts w:ascii="Consolas"/>
                <w:b w:val="false"/>
                <w:i w:val="false"/>
                <w:color w:val="000000"/>
                <w:sz w:val="20"/>
              </w:rPr>
              <w:t xml:space="preserve">
В. Сербин </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97"/>
          <w:p>
            <w:pPr>
              <w:spacing w:after="20"/>
              <w:ind w:left="20"/>
              <w:jc w:val="center"/>
            </w:pPr>
            <w:r>
              <w:rPr>
                <w:rFonts w:ascii="Consolas"/>
                <w:b w:val="false"/>
                <w:i w:val="false"/>
                <w:color w:val="000000"/>
                <w:sz w:val="20"/>
              </w:rPr>
              <w:t>27.</w:t>
            </w:r>
            <w:r>
              <w:br/>
            </w:r>
            <w:r>
              <w:rPr>
                <w:rFonts w:ascii="Consolas"/>
                <w:b w:val="false"/>
                <w:i w:val="false"/>
                <w:color w:val="000000"/>
                <w:sz w:val="20"/>
              </w:rPr>
              <w:t>
</w:t>
            </w:r>
          </w:p>
          <w:bookmarkEnd w:id="197"/>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Информатика. </w:t>
            </w:r>
            <w:r>
              <w:br/>
            </w:r>
            <w:r>
              <w:rPr>
                <w:rFonts w:ascii="Consolas"/>
                <w:b w:val="false"/>
                <w:i w:val="false"/>
                <w:color w:val="000000"/>
                <w:sz w:val="20"/>
              </w:rPr>
              <w:t>
 Әдістемелік нұсқау</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 Мухамбетжанова, </w:t>
            </w:r>
            <w:r>
              <w:br/>
            </w:r>
            <w:r>
              <w:rPr>
                <w:rFonts w:ascii="Consolas"/>
                <w:b w:val="false"/>
                <w:i w:val="false"/>
                <w:color w:val="000000"/>
                <w:sz w:val="20"/>
              </w:rPr>
              <w:t xml:space="preserve">
А. Тен, </w:t>
            </w:r>
            <w:r>
              <w:br/>
            </w:r>
            <w:r>
              <w:rPr>
                <w:rFonts w:ascii="Consolas"/>
                <w:b w:val="false"/>
                <w:i w:val="false"/>
                <w:color w:val="000000"/>
                <w:sz w:val="20"/>
              </w:rPr>
              <w:t xml:space="preserve">
Б. Ахмадуллаева </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98"/>
          <w:p>
            <w:pPr>
              <w:spacing w:after="20"/>
              <w:ind w:left="20"/>
              <w:jc w:val="center"/>
            </w:pPr>
            <w:r>
              <w:rPr>
                <w:rFonts w:ascii="Consolas"/>
                <w:b w:val="false"/>
                <w:i w:val="false"/>
                <w:color w:val="000000"/>
                <w:sz w:val="20"/>
              </w:rPr>
              <w:t>28.</w:t>
            </w:r>
            <w:r>
              <w:br/>
            </w:r>
            <w:r>
              <w:rPr>
                <w:rFonts w:ascii="Consolas"/>
                <w:b w:val="false"/>
                <w:i w:val="false"/>
                <w:color w:val="000000"/>
                <w:sz w:val="20"/>
              </w:rPr>
              <w:t>
</w:t>
            </w:r>
          </w:p>
          <w:bookmarkEnd w:id="198"/>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Информатика. </w:t>
            </w:r>
            <w:r>
              <w:br/>
            </w:r>
            <w:r>
              <w:rPr>
                <w:rFonts w:ascii="Consolas"/>
                <w:b w:val="false"/>
                <w:i w:val="false"/>
                <w:color w:val="000000"/>
                <w:sz w:val="20"/>
              </w:rPr>
              <w:t>
Оқулық</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 Қадырқұлов, </w:t>
            </w:r>
            <w:r>
              <w:br/>
            </w:r>
            <w:r>
              <w:rPr>
                <w:rFonts w:ascii="Consolas"/>
                <w:b w:val="false"/>
                <w:i w:val="false"/>
                <w:color w:val="000000"/>
                <w:sz w:val="20"/>
              </w:rPr>
              <w:t>
А. Рыскулбекова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99"/>
          <w:p>
            <w:pPr>
              <w:spacing w:after="20"/>
              <w:ind w:left="20"/>
              <w:jc w:val="center"/>
            </w:pPr>
            <w:r>
              <w:rPr>
                <w:rFonts w:ascii="Consolas"/>
                <w:b w:val="false"/>
                <w:i w:val="false"/>
                <w:color w:val="000000"/>
                <w:sz w:val="20"/>
              </w:rPr>
              <w:t>29.</w:t>
            </w:r>
            <w:r>
              <w:br/>
            </w:r>
            <w:r>
              <w:rPr>
                <w:rFonts w:ascii="Consolas"/>
                <w:b w:val="false"/>
                <w:i w:val="false"/>
                <w:color w:val="000000"/>
                <w:sz w:val="20"/>
              </w:rPr>
              <w:t>
</w:t>
            </w:r>
          </w:p>
          <w:bookmarkEnd w:id="199"/>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Информатика.</w:t>
            </w:r>
            <w:r>
              <w:br/>
            </w:r>
            <w:r>
              <w:rPr>
                <w:rFonts w:ascii="Consolas"/>
                <w:b w:val="false"/>
                <w:i w:val="false"/>
                <w:color w:val="000000"/>
                <w:sz w:val="20"/>
              </w:rPr>
              <w:t>
Әдiстемелiк нұсқау</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 Қадырқұлов, </w:t>
            </w:r>
            <w:r>
              <w:br/>
            </w:r>
            <w:r>
              <w:rPr>
                <w:rFonts w:ascii="Consolas"/>
                <w:b w:val="false"/>
                <w:i w:val="false"/>
                <w:color w:val="000000"/>
                <w:sz w:val="20"/>
              </w:rPr>
              <w:t>
А. Рыскулбекова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0"/>
          <w:p>
            <w:pPr>
              <w:spacing w:after="20"/>
              <w:ind w:left="20"/>
              <w:jc w:val="center"/>
            </w:pPr>
            <w:r>
              <w:rPr>
                <w:rFonts w:ascii="Consolas"/>
                <w:b w:val="false"/>
                <w:i w:val="false"/>
                <w:color w:val="000000"/>
                <w:sz w:val="20"/>
              </w:rPr>
              <w:t>30.</w:t>
            </w:r>
            <w:r>
              <w:br/>
            </w:r>
            <w:r>
              <w:rPr>
                <w:rFonts w:ascii="Consolas"/>
                <w:b w:val="false"/>
                <w:i w:val="false"/>
                <w:color w:val="000000"/>
                <w:sz w:val="20"/>
              </w:rPr>
              <w:t>
</w:t>
            </w:r>
          </w:p>
          <w:bookmarkEnd w:id="200"/>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География. </w:t>
            </w:r>
            <w:r>
              <w:br/>
            </w:r>
            <w:r>
              <w:rPr>
                <w:rFonts w:ascii="Consolas"/>
                <w:b w:val="false"/>
                <w:i w:val="false"/>
                <w:color w:val="000000"/>
                <w:sz w:val="20"/>
              </w:rPr>
              <w:t>
Оқулық</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 Егорина, </w:t>
            </w:r>
            <w:r>
              <w:br/>
            </w:r>
            <w:r>
              <w:rPr>
                <w:rFonts w:ascii="Consolas"/>
                <w:b w:val="false"/>
                <w:i w:val="false"/>
                <w:color w:val="000000"/>
                <w:sz w:val="20"/>
              </w:rPr>
              <w:t>
С. Нүркенова,</w:t>
            </w:r>
            <w:r>
              <w:br/>
            </w:r>
            <w:r>
              <w:rPr>
                <w:rFonts w:ascii="Consolas"/>
                <w:b w:val="false"/>
                <w:i w:val="false"/>
                <w:color w:val="000000"/>
                <w:sz w:val="20"/>
              </w:rPr>
              <w:t>
Е. Шимина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1"/>
          <w:p>
            <w:pPr>
              <w:spacing w:after="20"/>
              <w:ind w:left="20"/>
              <w:jc w:val="center"/>
            </w:pPr>
            <w:r>
              <w:rPr>
                <w:rFonts w:ascii="Consolas"/>
                <w:b w:val="false"/>
                <w:i w:val="false"/>
                <w:color w:val="000000"/>
                <w:sz w:val="20"/>
              </w:rPr>
              <w:t>31.</w:t>
            </w:r>
            <w:r>
              <w:br/>
            </w:r>
            <w:r>
              <w:rPr>
                <w:rFonts w:ascii="Consolas"/>
                <w:b w:val="false"/>
                <w:i w:val="false"/>
                <w:color w:val="000000"/>
                <w:sz w:val="20"/>
              </w:rPr>
              <w:t>
</w:t>
            </w:r>
          </w:p>
          <w:bookmarkEnd w:id="201"/>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География. </w:t>
            </w:r>
            <w:r>
              <w:br/>
            </w:r>
            <w:r>
              <w:rPr>
                <w:rFonts w:ascii="Consolas"/>
                <w:b w:val="false"/>
                <w:i w:val="false"/>
                <w:color w:val="000000"/>
                <w:sz w:val="20"/>
              </w:rPr>
              <w:t>
Оқыту әдістемесі</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 Нүркенова,</w:t>
            </w:r>
            <w:r>
              <w:br/>
            </w:r>
            <w:r>
              <w:rPr>
                <w:rFonts w:ascii="Consolas"/>
                <w:b w:val="false"/>
                <w:i w:val="false"/>
                <w:color w:val="000000"/>
                <w:sz w:val="20"/>
              </w:rPr>
              <w:t>
А. Егорина,</w:t>
            </w:r>
            <w:r>
              <w:br/>
            </w:r>
            <w:r>
              <w:rPr>
                <w:rFonts w:ascii="Consolas"/>
                <w:b w:val="false"/>
                <w:i w:val="false"/>
                <w:color w:val="000000"/>
                <w:sz w:val="20"/>
              </w:rPr>
              <w:t>
Е. Шимина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02"/>
          <w:p>
            <w:pPr>
              <w:spacing w:after="20"/>
              <w:ind w:left="20"/>
              <w:jc w:val="center"/>
            </w:pPr>
            <w:r>
              <w:rPr>
                <w:rFonts w:ascii="Consolas"/>
                <w:b w:val="false"/>
                <w:i w:val="false"/>
                <w:color w:val="000000"/>
                <w:sz w:val="20"/>
              </w:rPr>
              <w:t>32.</w:t>
            </w:r>
            <w:r>
              <w:br/>
            </w:r>
            <w:r>
              <w:rPr>
                <w:rFonts w:ascii="Consolas"/>
                <w:b w:val="false"/>
                <w:i w:val="false"/>
                <w:color w:val="000000"/>
                <w:sz w:val="20"/>
              </w:rPr>
              <w:t>
</w:t>
            </w:r>
          </w:p>
          <w:bookmarkEnd w:id="202"/>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География. </w:t>
            </w:r>
            <w:r>
              <w:br/>
            </w:r>
            <w:r>
              <w:rPr>
                <w:rFonts w:ascii="Consolas"/>
                <w:b w:val="false"/>
                <w:i w:val="false"/>
                <w:color w:val="000000"/>
                <w:sz w:val="20"/>
              </w:rPr>
              <w:t xml:space="preserve">
Атлас </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 Егорина, </w:t>
            </w:r>
            <w:r>
              <w:br/>
            </w:r>
            <w:r>
              <w:rPr>
                <w:rFonts w:ascii="Consolas"/>
                <w:b w:val="false"/>
                <w:i w:val="false"/>
                <w:color w:val="000000"/>
                <w:sz w:val="20"/>
              </w:rPr>
              <w:t xml:space="preserve">
С. Нүркенова </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03"/>
          <w:p>
            <w:pPr>
              <w:spacing w:after="20"/>
              <w:ind w:left="20"/>
              <w:jc w:val="center"/>
            </w:pPr>
            <w:r>
              <w:rPr>
                <w:rFonts w:ascii="Consolas"/>
                <w:b w:val="false"/>
                <w:i w:val="false"/>
                <w:color w:val="000000"/>
                <w:sz w:val="20"/>
              </w:rPr>
              <w:t>33.</w:t>
            </w:r>
            <w:r>
              <w:br/>
            </w:r>
            <w:r>
              <w:rPr>
                <w:rFonts w:ascii="Consolas"/>
                <w:b w:val="false"/>
                <w:i w:val="false"/>
                <w:color w:val="000000"/>
                <w:sz w:val="20"/>
              </w:rPr>
              <w:t>
</w:t>
            </w:r>
          </w:p>
          <w:bookmarkEnd w:id="203"/>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География. </w:t>
            </w:r>
            <w:r>
              <w:br/>
            </w:r>
            <w:r>
              <w:rPr>
                <w:rFonts w:ascii="Consolas"/>
                <w:b w:val="false"/>
                <w:i w:val="false"/>
                <w:color w:val="000000"/>
                <w:sz w:val="20"/>
              </w:rPr>
              <w:t>
Оқулық.1, 2 бөлім</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 Қаратабанов, </w:t>
            </w:r>
            <w:r>
              <w:br/>
            </w:r>
            <w:r>
              <w:rPr>
                <w:rFonts w:ascii="Consolas"/>
                <w:b w:val="false"/>
                <w:i w:val="false"/>
                <w:color w:val="000000"/>
                <w:sz w:val="20"/>
              </w:rPr>
              <w:t>
Ж. Байметова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04"/>
          <w:p>
            <w:pPr>
              <w:spacing w:after="20"/>
              <w:ind w:left="20"/>
              <w:jc w:val="center"/>
            </w:pPr>
            <w:r>
              <w:rPr>
                <w:rFonts w:ascii="Consolas"/>
                <w:b w:val="false"/>
                <w:i w:val="false"/>
                <w:color w:val="000000"/>
                <w:sz w:val="20"/>
              </w:rPr>
              <w:t>34.</w:t>
            </w:r>
            <w:r>
              <w:br/>
            </w:r>
            <w:r>
              <w:rPr>
                <w:rFonts w:ascii="Consolas"/>
                <w:b w:val="false"/>
                <w:i w:val="false"/>
                <w:color w:val="000000"/>
                <w:sz w:val="20"/>
              </w:rPr>
              <w:t>
</w:t>
            </w:r>
          </w:p>
          <w:bookmarkEnd w:id="204"/>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География.</w:t>
            </w:r>
            <w:r>
              <w:br/>
            </w:r>
            <w:r>
              <w:rPr>
                <w:rFonts w:ascii="Consolas"/>
                <w:b w:val="false"/>
                <w:i w:val="false"/>
                <w:color w:val="000000"/>
                <w:sz w:val="20"/>
              </w:rPr>
              <w:t>
Әдістемелік құрал</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 Қаратабанов, </w:t>
            </w:r>
            <w:r>
              <w:br/>
            </w:r>
            <w:r>
              <w:rPr>
                <w:rFonts w:ascii="Consolas"/>
                <w:b w:val="false"/>
                <w:i w:val="false"/>
                <w:color w:val="000000"/>
                <w:sz w:val="20"/>
              </w:rPr>
              <w:t>
Ж. Байметова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05"/>
          <w:p>
            <w:pPr>
              <w:spacing w:after="20"/>
              <w:ind w:left="20"/>
              <w:jc w:val="center"/>
            </w:pPr>
            <w:r>
              <w:rPr>
                <w:rFonts w:ascii="Consolas"/>
                <w:b w:val="false"/>
                <w:i w:val="false"/>
                <w:color w:val="000000"/>
                <w:sz w:val="20"/>
              </w:rPr>
              <w:t>35.</w:t>
            </w:r>
            <w:r>
              <w:br/>
            </w:r>
            <w:r>
              <w:rPr>
                <w:rFonts w:ascii="Consolas"/>
                <w:b w:val="false"/>
                <w:i w:val="false"/>
                <w:color w:val="000000"/>
                <w:sz w:val="20"/>
              </w:rPr>
              <w:t>
</w:t>
            </w:r>
          </w:p>
          <w:bookmarkEnd w:id="205"/>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Биология. </w:t>
            </w:r>
            <w:r>
              <w:br/>
            </w:r>
            <w:r>
              <w:rPr>
                <w:rFonts w:ascii="Consolas"/>
                <w:b w:val="false"/>
                <w:i w:val="false"/>
                <w:color w:val="000000"/>
                <w:sz w:val="20"/>
              </w:rPr>
              <w:t>
Оқулық</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 Соловьева, </w:t>
            </w:r>
            <w:r>
              <w:br/>
            </w:r>
            <w:r>
              <w:rPr>
                <w:rFonts w:ascii="Consolas"/>
                <w:b w:val="false"/>
                <w:i w:val="false"/>
                <w:color w:val="000000"/>
                <w:sz w:val="20"/>
              </w:rPr>
              <w:t>
Б. Ибраимова,</w:t>
            </w:r>
            <w:r>
              <w:br/>
            </w:r>
            <w:r>
              <w:rPr>
                <w:rFonts w:ascii="Consolas"/>
                <w:b w:val="false"/>
                <w:i w:val="false"/>
                <w:color w:val="000000"/>
                <w:sz w:val="20"/>
              </w:rPr>
              <w:t>
Ж. Алина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06"/>
          <w:p>
            <w:pPr>
              <w:spacing w:after="20"/>
              <w:ind w:left="20"/>
              <w:jc w:val="center"/>
            </w:pPr>
            <w:r>
              <w:rPr>
                <w:rFonts w:ascii="Consolas"/>
                <w:b w:val="false"/>
                <w:i w:val="false"/>
                <w:color w:val="000000"/>
                <w:sz w:val="20"/>
              </w:rPr>
              <w:t>36.</w:t>
            </w:r>
            <w:r>
              <w:br/>
            </w:r>
            <w:r>
              <w:rPr>
                <w:rFonts w:ascii="Consolas"/>
                <w:b w:val="false"/>
                <w:i w:val="false"/>
                <w:color w:val="000000"/>
                <w:sz w:val="20"/>
              </w:rPr>
              <w:t>
</w:t>
            </w:r>
          </w:p>
          <w:bookmarkEnd w:id="206"/>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Биология. </w:t>
            </w:r>
            <w:r>
              <w:br/>
            </w:r>
            <w:r>
              <w:rPr>
                <w:rFonts w:ascii="Consolas"/>
                <w:b w:val="false"/>
                <w:i w:val="false"/>
                <w:color w:val="000000"/>
                <w:sz w:val="20"/>
              </w:rPr>
              <w:t>
Оқыту әдістемесі</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 Соловьева, </w:t>
            </w:r>
            <w:r>
              <w:br/>
            </w:r>
            <w:r>
              <w:rPr>
                <w:rFonts w:ascii="Consolas"/>
                <w:b w:val="false"/>
                <w:i w:val="false"/>
                <w:color w:val="000000"/>
                <w:sz w:val="20"/>
              </w:rPr>
              <w:t>
Б. Ибраимова,</w:t>
            </w:r>
            <w:r>
              <w:br/>
            </w:r>
            <w:r>
              <w:rPr>
                <w:rFonts w:ascii="Consolas"/>
                <w:b w:val="false"/>
                <w:i w:val="false"/>
                <w:color w:val="000000"/>
                <w:sz w:val="20"/>
              </w:rPr>
              <w:t>
Ж. Алина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07"/>
          <w:p>
            <w:pPr>
              <w:spacing w:after="20"/>
              <w:ind w:left="20"/>
              <w:jc w:val="center"/>
            </w:pPr>
            <w:r>
              <w:rPr>
                <w:rFonts w:ascii="Consolas"/>
                <w:b w:val="false"/>
                <w:i w:val="false"/>
                <w:color w:val="000000"/>
                <w:sz w:val="20"/>
              </w:rPr>
              <w:t>37.</w:t>
            </w:r>
            <w:r>
              <w:br/>
            </w:r>
            <w:r>
              <w:rPr>
                <w:rFonts w:ascii="Consolas"/>
                <w:b w:val="false"/>
                <w:i w:val="false"/>
                <w:color w:val="000000"/>
                <w:sz w:val="20"/>
              </w:rPr>
              <w:t>
</w:t>
            </w:r>
          </w:p>
          <w:bookmarkEnd w:id="207"/>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Биология. </w:t>
            </w:r>
            <w:r>
              <w:br/>
            </w:r>
            <w:r>
              <w:rPr>
                <w:rFonts w:ascii="Consolas"/>
                <w:b w:val="false"/>
                <w:i w:val="false"/>
                <w:color w:val="000000"/>
                <w:sz w:val="20"/>
              </w:rPr>
              <w:t>
Оқулық</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Е. Очкур, </w:t>
            </w:r>
            <w:r>
              <w:br/>
            </w:r>
            <w:r>
              <w:rPr>
                <w:rFonts w:ascii="Consolas"/>
                <w:b w:val="false"/>
                <w:i w:val="false"/>
                <w:color w:val="000000"/>
                <w:sz w:val="20"/>
              </w:rPr>
              <w:t>
Ж. Құрманғалиева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08"/>
          <w:p>
            <w:pPr>
              <w:spacing w:after="20"/>
              <w:ind w:left="20"/>
              <w:jc w:val="center"/>
            </w:pPr>
            <w:r>
              <w:rPr>
                <w:rFonts w:ascii="Consolas"/>
                <w:b w:val="false"/>
                <w:i w:val="false"/>
                <w:color w:val="000000"/>
                <w:sz w:val="20"/>
              </w:rPr>
              <w:t>38.</w:t>
            </w:r>
            <w:r>
              <w:br/>
            </w:r>
            <w:r>
              <w:rPr>
                <w:rFonts w:ascii="Consolas"/>
                <w:b w:val="false"/>
                <w:i w:val="false"/>
                <w:color w:val="000000"/>
                <w:sz w:val="20"/>
              </w:rPr>
              <w:t>
</w:t>
            </w:r>
          </w:p>
          <w:bookmarkEnd w:id="208"/>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Биология. </w:t>
            </w:r>
            <w:r>
              <w:br/>
            </w:r>
            <w:r>
              <w:rPr>
                <w:rFonts w:ascii="Consolas"/>
                <w:b w:val="false"/>
                <w:i w:val="false"/>
                <w:color w:val="000000"/>
                <w:sz w:val="20"/>
              </w:rPr>
              <w:t>
Әдiстемелiк нұсқау</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Е. Очкур, </w:t>
            </w:r>
            <w:r>
              <w:br/>
            </w:r>
            <w:r>
              <w:rPr>
                <w:rFonts w:ascii="Consolas"/>
                <w:b w:val="false"/>
                <w:i w:val="false"/>
                <w:color w:val="000000"/>
                <w:sz w:val="20"/>
              </w:rPr>
              <w:t>
Ж. Құрманғалиева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09"/>
          <w:p>
            <w:pPr>
              <w:spacing w:after="20"/>
              <w:ind w:left="20"/>
              <w:jc w:val="center"/>
            </w:pPr>
            <w:r>
              <w:rPr>
                <w:rFonts w:ascii="Consolas"/>
                <w:b w:val="false"/>
                <w:i w:val="false"/>
                <w:color w:val="000000"/>
                <w:sz w:val="20"/>
              </w:rPr>
              <w:t>39.</w:t>
            </w:r>
            <w:r>
              <w:br/>
            </w:r>
            <w:r>
              <w:rPr>
                <w:rFonts w:ascii="Consolas"/>
                <w:b w:val="false"/>
                <w:i w:val="false"/>
                <w:color w:val="000000"/>
                <w:sz w:val="20"/>
              </w:rPr>
              <w:t>
</w:t>
            </w:r>
          </w:p>
          <w:bookmarkEnd w:id="209"/>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Физика. </w:t>
            </w:r>
            <w:r>
              <w:br/>
            </w:r>
            <w:r>
              <w:rPr>
                <w:rFonts w:ascii="Consolas"/>
                <w:b w:val="false"/>
                <w:i w:val="false"/>
                <w:color w:val="000000"/>
                <w:sz w:val="20"/>
              </w:rPr>
              <w:t>
Оқулық</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У. Тоқбергенова, </w:t>
            </w:r>
            <w:r>
              <w:br/>
            </w:r>
            <w:r>
              <w:rPr>
                <w:rFonts w:ascii="Consolas"/>
                <w:b w:val="false"/>
                <w:i w:val="false"/>
                <w:color w:val="000000"/>
                <w:sz w:val="20"/>
              </w:rPr>
              <w:t>
Б. Кронгарт</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10"/>
          <w:p>
            <w:pPr>
              <w:spacing w:after="20"/>
              <w:ind w:left="20"/>
              <w:jc w:val="center"/>
            </w:pPr>
            <w:r>
              <w:rPr>
                <w:rFonts w:ascii="Consolas"/>
                <w:b w:val="false"/>
                <w:i w:val="false"/>
                <w:color w:val="000000"/>
                <w:sz w:val="20"/>
              </w:rPr>
              <w:t>40.</w:t>
            </w:r>
            <w:r>
              <w:br/>
            </w:r>
            <w:r>
              <w:rPr>
                <w:rFonts w:ascii="Consolas"/>
                <w:b w:val="false"/>
                <w:i w:val="false"/>
                <w:color w:val="000000"/>
                <w:sz w:val="20"/>
              </w:rPr>
              <w:t>
</w:t>
            </w:r>
          </w:p>
          <w:bookmarkEnd w:id="210"/>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Физика. </w:t>
            </w:r>
            <w:r>
              <w:br/>
            </w:r>
            <w:r>
              <w:rPr>
                <w:rFonts w:ascii="Consolas"/>
                <w:b w:val="false"/>
                <w:i w:val="false"/>
                <w:color w:val="000000"/>
                <w:sz w:val="20"/>
              </w:rPr>
              <w:t>
Әдiстемелiк нұсқау</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У. Тоқбергенова, </w:t>
            </w:r>
            <w:r>
              <w:br/>
            </w:r>
            <w:r>
              <w:rPr>
                <w:rFonts w:ascii="Consolas"/>
                <w:b w:val="false"/>
                <w:i w:val="false"/>
                <w:color w:val="000000"/>
                <w:sz w:val="20"/>
              </w:rPr>
              <w:t xml:space="preserve">
Д. Тұрсынбаева, </w:t>
            </w:r>
            <w:r>
              <w:br/>
            </w:r>
            <w:r>
              <w:rPr>
                <w:rFonts w:ascii="Consolas"/>
                <w:b w:val="false"/>
                <w:i w:val="false"/>
                <w:color w:val="000000"/>
                <w:sz w:val="20"/>
              </w:rPr>
              <w:t>
Б. Ерженбек</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11"/>
          <w:p>
            <w:pPr>
              <w:spacing w:after="20"/>
              <w:ind w:left="20"/>
              <w:jc w:val="center"/>
            </w:pPr>
            <w:r>
              <w:rPr>
                <w:rFonts w:ascii="Consolas"/>
                <w:b w:val="false"/>
                <w:i w:val="false"/>
                <w:color w:val="000000"/>
                <w:sz w:val="20"/>
              </w:rPr>
              <w:t>41.</w:t>
            </w:r>
            <w:r>
              <w:br/>
            </w:r>
            <w:r>
              <w:rPr>
                <w:rFonts w:ascii="Consolas"/>
                <w:b w:val="false"/>
                <w:i w:val="false"/>
                <w:color w:val="000000"/>
                <w:sz w:val="20"/>
              </w:rPr>
              <w:t>
</w:t>
            </w:r>
          </w:p>
          <w:bookmarkEnd w:id="211"/>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Физика.</w:t>
            </w:r>
            <w:r>
              <w:br/>
            </w:r>
            <w:r>
              <w:rPr>
                <w:rFonts w:ascii="Consolas"/>
                <w:b w:val="false"/>
                <w:i w:val="false"/>
                <w:color w:val="000000"/>
                <w:sz w:val="20"/>
              </w:rPr>
              <w:t>
Оқулық</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 Башарұлы </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12"/>
          <w:p>
            <w:pPr>
              <w:spacing w:after="20"/>
              <w:ind w:left="20"/>
              <w:jc w:val="center"/>
            </w:pPr>
            <w:r>
              <w:rPr>
                <w:rFonts w:ascii="Consolas"/>
                <w:b w:val="false"/>
                <w:i w:val="false"/>
                <w:color w:val="000000"/>
                <w:sz w:val="20"/>
              </w:rPr>
              <w:t>42.</w:t>
            </w:r>
            <w:r>
              <w:br/>
            </w:r>
            <w:r>
              <w:rPr>
                <w:rFonts w:ascii="Consolas"/>
                <w:b w:val="false"/>
                <w:i w:val="false"/>
                <w:color w:val="000000"/>
                <w:sz w:val="20"/>
              </w:rPr>
              <w:t>
</w:t>
            </w:r>
          </w:p>
          <w:bookmarkEnd w:id="212"/>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Физика.</w:t>
            </w:r>
            <w:r>
              <w:br/>
            </w:r>
            <w:r>
              <w:rPr>
                <w:rFonts w:ascii="Consolas"/>
                <w:b w:val="false"/>
                <w:i w:val="false"/>
                <w:color w:val="000000"/>
                <w:sz w:val="20"/>
              </w:rPr>
              <w:t>
Әдістемелік нұсқау</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 Башарұлы, </w:t>
            </w:r>
            <w:r>
              <w:br/>
            </w:r>
            <w:r>
              <w:rPr>
                <w:rFonts w:ascii="Consolas"/>
                <w:b w:val="false"/>
                <w:i w:val="false"/>
                <w:color w:val="000000"/>
                <w:sz w:val="20"/>
              </w:rPr>
              <w:t xml:space="preserve">
Ш. Шуиншина, </w:t>
            </w:r>
            <w:r>
              <w:br/>
            </w:r>
            <w:r>
              <w:rPr>
                <w:rFonts w:ascii="Consolas"/>
                <w:b w:val="false"/>
                <w:i w:val="false"/>
                <w:color w:val="000000"/>
                <w:sz w:val="20"/>
              </w:rPr>
              <w:t xml:space="preserve">
К. Сейфоллина </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13"/>
          <w:p>
            <w:pPr>
              <w:spacing w:after="20"/>
              <w:ind w:left="20"/>
              <w:jc w:val="center"/>
            </w:pPr>
            <w:r>
              <w:rPr>
                <w:rFonts w:ascii="Consolas"/>
                <w:b w:val="false"/>
                <w:i w:val="false"/>
                <w:color w:val="000000"/>
                <w:sz w:val="20"/>
              </w:rPr>
              <w:t>43.</w:t>
            </w:r>
            <w:r>
              <w:br/>
            </w:r>
            <w:r>
              <w:rPr>
                <w:rFonts w:ascii="Consolas"/>
                <w:b w:val="false"/>
                <w:i w:val="false"/>
                <w:color w:val="000000"/>
                <w:sz w:val="20"/>
              </w:rPr>
              <w:t>
</w:t>
            </w:r>
          </w:p>
          <w:bookmarkEnd w:id="213"/>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Физика. </w:t>
            </w:r>
            <w:r>
              <w:br/>
            </w:r>
            <w:r>
              <w:rPr>
                <w:rFonts w:ascii="Consolas"/>
                <w:b w:val="false"/>
                <w:i w:val="false"/>
                <w:color w:val="000000"/>
                <w:sz w:val="20"/>
              </w:rPr>
              <w:t>
Есептер мен жаттығулар жинағы</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 Кронгарт,</w:t>
            </w:r>
            <w:r>
              <w:br/>
            </w:r>
            <w:r>
              <w:rPr>
                <w:rFonts w:ascii="Consolas"/>
                <w:b w:val="false"/>
                <w:i w:val="false"/>
                <w:color w:val="000000"/>
                <w:sz w:val="20"/>
              </w:rPr>
              <w:t xml:space="preserve">
В. Кем </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14"/>
          <w:p>
            <w:pPr>
              <w:spacing w:after="20"/>
              <w:ind w:left="20"/>
              <w:jc w:val="center"/>
            </w:pPr>
            <w:r>
              <w:rPr>
                <w:rFonts w:ascii="Consolas"/>
                <w:b w:val="false"/>
                <w:i w:val="false"/>
                <w:color w:val="000000"/>
                <w:sz w:val="20"/>
              </w:rPr>
              <w:t>44.</w:t>
            </w:r>
            <w:r>
              <w:br/>
            </w:r>
            <w:r>
              <w:rPr>
                <w:rFonts w:ascii="Consolas"/>
                <w:b w:val="false"/>
                <w:i w:val="false"/>
                <w:color w:val="000000"/>
                <w:sz w:val="20"/>
              </w:rPr>
              <w:t>
</w:t>
            </w:r>
          </w:p>
          <w:bookmarkEnd w:id="214"/>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Химия. </w:t>
            </w:r>
            <w:r>
              <w:br/>
            </w:r>
            <w:r>
              <w:rPr>
                <w:rFonts w:ascii="Consolas"/>
                <w:b w:val="false"/>
                <w:i w:val="false"/>
                <w:color w:val="000000"/>
                <w:sz w:val="20"/>
              </w:rPr>
              <w:t>
Оқулық</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 Оспанова, </w:t>
            </w:r>
            <w:r>
              <w:br/>
            </w:r>
            <w:r>
              <w:rPr>
                <w:rFonts w:ascii="Consolas"/>
                <w:b w:val="false"/>
                <w:i w:val="false"/>
                <w:color w:val="000000"/>
                <w:sz w:val="20"/>
              </w:rPr>
              <w:t>
Т. Белоусова,</w:t>
            </w:r>
            <w:r>
              <w:br/>
            </w:r>
            <w:r>
              <w:rPr>
                <w:rFonts w:ascii="Consolas"/>
                <w:b w:val="false"/>
                <w:i w:val="false"/>
                <w:color w:val="000000"/>
                <w:sz w:val="20"/>
              </w:rPr>
              <w:t>
Қ. Аухадиева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15"/>
          <w:p>
            <w:pPr>
              <w:spacing w:after="20"/>
              <w:ind w:left="20"/>
              <w:jc w:val="center"/>
            </w:pPr>
            <w:r>
              <w:rPr>
                <w:rFonts w:ascii="Consolas"/>
                <w:b w:val="false"/>
                <w:i w:val="false"/>
                <w:color w:val="000000"/>
                <w:sz w:val="20"/>
              </w:rPr>
              <w:t>45.</w:t>
            </w:r>
            <w:r>
              <w:br/>
            </w:r>
            <w:r>
              <w:rPr>
                <w:rFonts w:ascii="Consolas"/>
                <w:b w:val="false"/>
                <w:i w:val="false"/>
                <w:color w:val="000000"/>
                <w:sz w:val="20"/>
              </w:rPr>
              <w:t>
</w:t>
            </w:r>
          </w:p>
          <w:bookmarkEnd w:id="215"/>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Химия. </w:t>
            </w:r>
            <w:r>
              <w:br/>
            </w:r>
            <w:r>
              <w:rPr>
                <w:rFonts w:ascii="Consolas"/>
                <w:b w:val="false"/>
                <w:i w:val="false"/>
                <w:color w:val="000000"/>
                <w:sz w:val="20"/>
              </w:rPr>
              <w:t>
Әдiстемелiк нұсқау</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 Аухадиева, </w:t>
            </w:r>
            <w:r>
              <w:br/>
            </w:r>
            <w:r>
              <w:rPr>
                <w:rFonts w:ascii="Consolas"/>
                <w:b w:val="false"/>
                <w:i w:val="false"/>
                <w:color w:val="000000"/>
                <w:sz w:val="20"/>
              </w:rPr>
              <w:t xml:space="preserve">
Т. Белоусова </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16"/>
          <w:p>
            <w:pPr>
              <w:spacing w:after="20"/>
              <w:ind w:left="20"/>
              <w:jc w:val="center"/>
            </w:pPr>
            <w:r>
              <w:rPr>
                <w:rFonts w:ascii="Consolas"/>
                <w:b w:val="false"/>
                <w:i w:val="false"/>
                <w:color w:val="000000"/>
                <w:sz w:val="20"/>
              </w:rPr>
              <w:t>46.</w:t>
            </w:r>
            <w:r>
              <w:br/>
            </w:r>
            <w:r>
              <w:rPr>
                <w:rFonts w:ascii="Consolas"/>
                <w:b w:val="false"/>
                <w:i w:val="false"/>
                <w:color w:val="000000"/>
                <w:sz w:val="20"/>
              </w:rPr>
              <w:t>
</w:t>
            </w:r>
          </w:p>
          <w:bookmarkEnd w:id="216"/>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Химия. </w:t>
            </w:r>
            <w:r>
              <w:br/>
            </w:r>
            <w:r>
              <w:rPr>
                <w:rFonts w:ascii="Consolas"/>
                <w:b w:val="false"/>
                <w:i w:val="false"/>
                <w:color w:val="000000"/>
                <w:sz w:val="20"/>
              </w:rPr>
              <w:t>
Дидактикалық материалдар</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 Оспанова </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17"/>
          <w:p>
            <w:pPr>
              <w:spacing w:after="20"/>
              <w:ind w:left="20"/>
              <w:jc w:val="center"/>
            </w:pPr>
            <w:r>
              <w:rPr>
                <w:rFonts w:ascii="Consolas"/>
                <w:b w:val="false"/>
                <w:i w:val="false"/>
                <w:color w:val="000000"/>
                <w:sz w:val="20"/>
              </w:rPr>
              <w:t>47.</w:t>
            </w:r>
            <w:r>
              <w:br/>
            </w:r>
            <w:r>
              <w:rPr>
                <w:rFonts w:ascii="Consolas"/>
                <w:b w:val="false"/>
                <w:i w:val="false"/>
                <w:color w:val="000000"/>
                <w:sz w:val="20"/>
              </w:rPr>
              <w:t>
</w:t>
            </w:r>
          </w:p>
          <w:bookmarkEnd w:id="217"/>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Қазақстан тарихы. </w:t>
            </w:r>
            <w:r>
              <w:br/>
            </w:r>
            <w:r>
              <w:rPr>
                <w:rFonts w:ascii="Consolas"/>
                <w:b w:val="false"/>
                <w:i w:val="false"/>
                <w:color w:val="000000"/>
                <w:sz w:val="20"/>
              </w:rPr>
              <w:t>
Оқулық</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Н. Бакина, </w:t>
            </w:r>
            <w:r>
              <w:br/>
            </w:r>
            <w:r>
              <w:rPr>
                <w:rFonts w:ascii="Consolas"/>
                <w:b w:val="false"/>
                <w:i w:val="false"/>
                <w:color w:val="000000"/>
                <w:sz w:val="20"/>
              </w:rPr>
              <w:t xml:space="preserve">
Н. Жанақова </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18"/>
          <w:p>
            <w:pPr>
              <w:spacing w:after="20"/>
              <w:ind w:left="20"/>
              <w:jc w:val="center"/>
            </w:pPr>
            <w:r>
              <w:rPr>
                <w:rFonts w:ascii="Consolas"/>
                <w:b w:val="false"/>
                <w:i w:val="false"/>
                <w:color w:val="000000"/>
                <w:sz w:val="20"/>
              </w:rPr>
              <w:t>48.</w:t>
            </w:r>
            <w:r>
              <w:br/>
            </w:r>
            <w:r>
              <w:rPr>
                <w:rFonts w:ascii="Consolas"/>
                <w:b w:val="false"/>
                <w:i w:val="false"/>
                <w:color w:val="000000"/>
                <w:sz w:val="20"/>
              </w:rPr>
              <w:t>
</w:t>
            </w:r>
          </w:p>
          <w:bookmarkEnd w:id="218"/>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Қазақстан тарихы. </w:t>
            </w:r>
            <w:r>
              <w:br/>
            </w:r>
            <w:r>
              <w:rPr>
                <w:rFonts w:ascii="Consolas"/>
                <w:b w:val="false"/>
                <w:i w:val="false"/>
                <w:color w:val="000000"/>
                <w:sz w:val="20"/>
              </w:rPr>
              <w:t>
Оқыту әдістемесі</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Н. Бакина, </w:t>
            </w:r>
            <w:r>
              <w:br/>
            </w:r>
            <w:r>
              <w:rPr>
                <w:rFonts w:ascii="Consolas"/>
                <w:b w:val="false"/>
                <w:i w:val="false"/>
                <w:color w:val="000000"/>
                <w:sz w:val="20"/>
              </w:rPr>
              <w:t xml:space="preserve">
Н. Жанақова, </w:t>
            </w:r>
            <w:r>
              <w:br/>
            </w:r>
            <w:r>
              <w:rPr>
                <w:rFonts w:ascii="Consolas"/>
                <w:b w:val="false"/>
                <w:i w:val="false"/>
                <w:color w:val="000000"/>
                <w:sz w:val="20"/>
              </w:rPr>
              <w:t xml:space="preserve">
О. Соскин, </w:t>
            </w:r>
            <w:r>
              <w:br/>
            </w:r>
            <w:r>
              <w:rPr>
                <w:rFonts w:ascii="Consolas"/>
                <w:b w:val="false"/>
                <w:i w:val="false"/>
                <w:color w:val="000000"/>
                <w:sz w:val="20"/>
              </w:rPr>
              <w:t xml:space="preserve">
Н. Гвоздева </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19"/>
          <w:p>
            <w:pPr>
              <w:spacing w:after="20"/>
              <w:ind w:left="20"/>
              <w:jc w:val="center"/>
            </w:pPr>
            <w:r>
              <w:rPr>
                <w:rFonts w:ascii="Consolas"/>
                <w:b w:val="false"/>
                <w:i w:val="false"/>
                <w:color w:val="000000"/>
                <w:sz w:val="20"/>
              </w:rPr>
              <w:t>49.</w:t>
            </w:r>
            <w:r>
              <w:br/>
            </w:r>
            <w:r>
              <w:rPr>
                <w:rFonts w:ascii="Consolas"/>
                <w:b w:val="false"/>
                <w:i w:val="false"/>
                <w:color w:val="000000"/>
                <w:sz w:val="20"/>
              </w:rPr>
              <w:t>
</w:t>
            </w:r>
          </w:p>
          <w:bookmarkEnd w:id="219"/>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Қазақстан тарихы. Дидактикалық материалдар</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Н. Бакина, </w:t>
            </w:r>
            <w:r>
              <w:br/>
            </w:r>
            <w:r>
              <w:rPr>
                <w:rFonts w:ascii="Consolas"/>
                <w:b w:val="false"/>
                <w:i w:val="false"/>
                <w:color w:val="000000"/>
                <w:sz w:val="20"/>
              </w:rPr>
              <w:t xml:space="preserve">
Н. Жанақова, </w:t>
            </w:r>
            <w:r>
              <w:br/>
            </w:r>
            <w:r>
              <w:rPr>
                <w:rFonts w:ascii="Consolas"/>
                <w:b w:val="false"/>
                <w:i w:val="false"/>
                <w:color w:val="000000"/>
                <w:sz w:val="20"/>
              </w:rPr>
              <w:t xml:space="preserve">
С. Митинева, </w:t>
            </w:r>
            <w:r>
              <w:br/>
            </w:r>
            <w:r>
              <w:rPr>
                <w:rFonts w:ascii="Consolas"/>
                <w:b w:val="false"/>
                <w:i w:val="false"/>
                <w:color w:val="000000"/>
                <w:sz w:val="20"/>
              </w:rPr>
              <w:t xml:space="preserve">
Н. Лукина </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20"/>
          <w:p>
            <w:pPr>
              <w:spacing w:after="20"/>
              <w:ind w:left="20"/>
              <w:jc w:val="center"/>
            </w:pPr>
            <w:r>
              <w:rPr>
                <w:rFonts w:ascii="Consolas"/>
                <w:b w:val="false"/>
                <w:i w:val="false"/>
                <w:color w:val="000000"/>
                <w:sz w:val="20"/>
              </w:rPr>
              <w:t>50.</w:t>
            </w:r>
            <w:r>
              <w:br/>
            </w:r>
            <w:r>
              <w:rPr>
                <w:rFonts w:ascii="Consolas"/>
                <w:b w:val="false"/>
                <w:i w:val="false"/>
                <w:color w:val="000000"/>
                <w:sz w:val="20"/>
              </w:rPr>
              <w:t>
</w:t>
            </w:r>
          </w:p>
          <w:bookmarkEnd w:id="220"/>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Дүниежүзі тарихы (Орта ғасырлар). Оқулық</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 Көкебаева, </w:t>
            </w:r>
            <w:r>
              <w:br/>
            </w:r>
            <w:r>
              <w:rPr>
                <w:rFonts w:ascii="Consolas"/>
                <w:b w:val="false"/>
                <w:i w:val="false"/>
                <w:color w:val="000000"/>
                <w:sz w:val="20"/>
              </w:rPr>
              <w:t>
Р. Мырзабекова,</w:t>
            </w:r>
            <w:r>
              <w:br/>
            </w:r>
            <w:r>
              <w:rPr>
                <w:rFonts w:ascii="Consolas"/>
                <w:b w:val="false"/>
                <w:i w:val="false"/>
                <w:color w:val="000000"/>
                <w:sz w:val="20"/>
              </w:rPr>
              <w:t>
Е. Қартабаева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21"/>
          <w:p>
            <w:pPr>
              <w:spacing w:after="20"/>
              <w:ind w:left="20"/>
              <w:jc w:val="center"/>
            </w:pPr>
            <w:r>
              <w:rPr>
                <w:rFonts w:ascii="Consolas"/>
                <w:b w:val="false"/>
                <w:i w:val="false"/>
                <w:color w:val="000000"/>
                <w:sz w:val="20"/>
              </w:rPr>
              <w:t>51.</w:t>
            </w:r>
            <w:r>
              <w:br/>
            </w:r>
            <w:r>
              <w:rPr>
                <w:rFonts w:ascii="Consolas"/>
                <w:b w:val="false"/>
                <w:i w:val="false"/>
                <w:color w:val="000000"/>
                <w:sz w:val="20"/>
              </w:rPr>
              <w:t>
</w:t>
            </w:r>
          </w:p>
          <w:bookmarkEnd w:id="221"/>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Дүниежүзі тарихы. Әдістемелік нұсқау</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Ә. Көпекбай, </w:t>
            </w:r>
            <w:r>
              <w:br/>
            </w:r>
            <w:r>
              <w:rPr>
                <w:rFonts w:ascii="Consolas"/>
                <w:b w:val="false"/>
                <w:i w:val="false"/>
                <w:color w:val="000000"/>
                <w:sz w:val="20"/>
              </w:rPr>
              <w:t>
Ж. Джұматаева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22"/>
          <w:p>
            <w:pPr>
              <w:spacing w:after="20"/>
              <w:ind w:left="20"/>
              <w:jc w:val="center"/>
            </w:pPr>
            <w:r>
              <w:rPr>
                <w:rFonts w:ascii="Consolas"/>
                <w:b w:val="false"/>
                <w:i w:val="false"/>
                <w:color w:val="000000"/>
                <w:sz w:val="20"/>
              </w:rPr>
              <w:t>52.</w:t>
            </w:r>
            <w:r>
              <w:br/>
            </w:r>
            <w:r>
              <w:rPr>
                <w:rFonts w:ascii="Consolas"/>
                <w:b w:val="false"/>
                <w:i w:val="false"/>
                <w:color w:val="000000"/>
                <w:sz w:val="20"/>
              </w:rPr>
              <w:t>
</w:t>
            </w:r>
          </w:p>
          <w:bookmarkEnd w:id="222"/>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Дүниежүзі тарихы. Хрестоматия</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 Көкебаева, </w:t>
            </w:r>
            <w:r>
              <w:br/>
            </w:r>
            <w:r>
              <w:rPr>
                <w:rFonts w:ascii="Consolas"/>
                <w:b w:val="false"/>
                <w:i w:val="false"/>
                <w:color w:val="000000"/>
                <w:sz w:val="20"/>
              </w:rPr>
              <w:t xml:space="preserve">
Р. Мырзабекова, </w:t>
            </w:r>
            <w:r>
              <w:br/>
            </w:r>
            <w:r>
              <w:rPr>
                <w:rFonts w:ascii="Consolas"/>
                <w:b w:val="false"/>
                <w:i w:val="false"/>
                <w:color w:val="000000"/>
                <w:sz w:val="20"/>
              </w:rPr>
              <w:t>
Е. Қартабаева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23"/>
          <w:p>
            <w:pPr>
              <w:spacing w:after="20"/>
              <w:ind w:left="20"/>
              <w:jc w:val="center"/>
            </w:pPr>
            <w:r>
              <w:rPr>
                <w:rFonts w:ascii="Consolas"/>
                <w:b w:val="false"/>
                <w:i w:val="false"/>
                <w:color w:val="000000"/>
                <w:sz w:val="20"/>
              </w:rPr>
              <w:t>53.</w:t>
            </w:r>
            <w:r>
              <w:br/>
            </w:r>
            <w:r>
              <w:rPr>
                <w:rFonts w:ascii="Consolas"/>
                <w:b w:val="false"/>
                <w:i w:val="false"/>
                <w:color w:val="000000"/>
                <w:sz w:val="20"/>
              </w:rPr>
              <w:t>
</w:t>
            </w:r>
          </w:p>
          <w:bookmarkEnd w:id="223"/>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Дүниежүзі тарихы. </w:t>
            </w:r>
            <w:r>
              <w:br/>
            </w:r>
            <w:r>
              <w:rPr>
                <w:rFonts w:ascii="Consolas"/>
                <w:b w:val="false"/>
                <w:i w:val="false"/>
                <w:color w:val="000000"/>
                <w:sz w:val="20"/>
              </w:rPr>
              <w:t>
Оқулық</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 Айтбай, </w:t>
            </w:r>
            <w:r>
              <w:br/>
            </w:r>
            <w:r>
              <w:rPr>
                <w:rFonts w:ascii="Consolas"/>
                <w:b w:val="false"/>
                <w:i w:val="false"/>
                <w:color w:val="000000"/>
                <w:sz w:val="20"/>
              </w:rPr>
              <w:t xml:space="preserve">
Ә. Касымова </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24"/>
          <w:p>
            <w:pPr>
              <w:spacing w:after="20"/>
              <w:ind w:left="20"/>
              <w:jc w:val="center"/>
            </w:pPr>
            <w:r>
              <w:rPr>
                <w:rFonts w:ascii="Consolas"/>
                <w:b w:val="false"/>
                <w:i w:val="false"/>
                <w:color w:val="000000"/>
                <w:sz w:val="20"/>
              </w:rPr>
              <w:t>54.</w:t>
            </w:r>
            <w:r>
              <w:br/>
            </w:r>
            <w:r>
              <w:rPr>
                <w:rFonts w:ascii="Consolas"/>
                <w:b w:val="false"/>
                <w:i w:val="false"/>
                <w:color w:val="000000"/>
                <w:sz w:val="20"/>
              </w:rPr>
              <w:t>
</w:t>
            </w:r>
          </w:p>
          <w:bookmarkEnd w:id="224"/>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Дүниежүзі тарихы. </w:t>
            </w:r>
            <w:r>
              <w:br/>
            </w:r>
            <w:r>
              <w:rPr>
                <w:rFonts w:ascii="Consolas"/>
                <w:b w:val="false"/>
                <w:i w:val="false"/>
                <w:color w:val="000000"/>
                <w:sz w:val="20"/>
              </w:rPr>
              <w:t>
Оқыту әдістемесі</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Ә. Касымова, </w:t>
            </w:r>
            <w:r>
              <w:br/>
            </w:r>
            <w:r>
              <w:rPr>
                <w:rFonts w:ascii="Consolas"/>
                <w:b w:val="false"/>
                <w:i w:val="false"/>
                <w:color w:val="000000"/>
                <w:sz w:val="20"/>
              </w:rPr>
              <w:t xml:space="preserve">
А. Ешмукамбетов </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5"/>
          <w:p>
            <w:pPr>
              <w:spacing w:after="20"/>
              <w:ind w:left="20"/>
              <w:jc w:val="center"/>
            </w:pPr>
            <w:r>
              <w:rPr>
                <w:rFonts w:ascii="Consolas"/>
                <w:b w:val="false"/>
                <w:i w:val="false"/>
                <w:color w:val="000000"/>
                <w:sz w:val="20"/>
              </w:rPr>
              <w:t>55.</w:t>
            </w:r>
            <w:r>
              <w:br/>
            </w:r>
            <w:r>
              <w:rPr>
                <w:rFonts w:ascii="Consolas"/>
                <w:b w:val="false"/>
                <w:i w:val="false"/>
                <w:color w:val="000000"/>
                <w:sz w:val="20"/>
              </w:rPr>
              <w:t>
</w:t>
            </w:r>
          </w:p>
          <w:bookmarkEnd w:id="225"/>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Дүниежүзі тарихы. </w:t>
            </w:r>
            <w:r>
              <w:br/>
            </w:r>
            <w:r>
              <w:rPr>
                <w:rFonts w:ascii="Consolas"/>
                <w:b w:val="false"/>
                <w:i w:val="false"/>
                <w:color w:val="000000"/>
                <w:sz w:val="20"/>
              </w:rPr>
              <w:t>
Хрестоматия</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 Мәшімбаев, </w:t>
            </w:r>
            <w:r>
              <w:br/>
            </w:r>
            <w:r>
              <w:rPr>
                <w:rFonts w:ascii="Consolas"/>
                <w:b w:val="false"/>
                <w:i w:val="false"/>
                <w:color w:val="000000"/>
                <w:sz w:val="20"/>
              </w:rPr>
              <w:t xml:space="preserve">
М. Мәженова, </w:t>
            </w:r>
            <w:r>
              <w:br/>
            </w:r>
            <w:r>
              <w:rPr>
                <w:rFonts w:ascii="Consolas"/>
                <w:b w:val="false"/>
                <w:i w:val="false"/>
                <w:color w:val="000000"/>
                <w:sz w:val="20"/>
              </w:rPr>
              <w:t xml:space="preserve">
С. Тортаев </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26"/>
          <w:p>
            <w:pPr>
              <w:spacing w:after="20"/>
              <w:ind w:left="20"/>
              <w:jc w:val="center"/>
            </w:pPr>
            <w:r>
              <w:rPr>
                <w:rFonts w:ascii="Consolas"/>
                <w:b w:val="false"/>
                <w:i w:val="false"/>
                <w:color w:val="000000"/>
                <w:sz w:val="20"/>
              </w:rPr>
              <w:t>56.</w:t>
            </w:r>
            <w:r>
              <w:br/>
            </w:r>
            <w:r>
              <w:rPr>
                <w:rFonts w:ascii="Consolas"/>
                <w:b w:val="false"/>
                <w:i w:val="false"/>
                <w:color w:val="000000"/>
                <w:sz w:val="20"/>
              </w:rPr>
              <w:t>
</w:t>
            </w:r>
          </w:p>
          <w:bookmarkEnd w:id="226"/>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Өзін-өзі тану. </w:t>
            </w:r>
            <w:r>
              <w:br/>
            </w:r>
            <w:r>
              <w:rPr>
                <w:rFonts w:ascii="Consolas"/>
                <w:b w:val="false"/>
                <w:i w:val="false"/>
                <w:color w:val="000000"/>
                <w:sz w:val="20"/>
              </w:rPr>
              <w:t>
Оқулық</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 Әкімбаева, </w:t>
            </w:r>
            <w:r>
              <w:br/>
            </w:r>
            <w:r>
              <w:rPr>
                <w:rFonts w:ascii="Consolas"/>
                <w:b w:val="false"/>
                <w:i w:val="false"/>
                <w:color w:val="000000"/>
                <w:sz w:val="20"/>
              </w:rPr>
              <w:t xml:space="preserve">
Е. Бақаш, </w:t>
            </w:r>
            <w:r>
              <w:br/>
            </w:r>
            <w:r>
              <w:rPr>
                <w:rFonts w:ascii="Consolas"/>
                <w:b w:val="false"/>
                <w:i w:val="false"/>
                <w:color w:val="000000"/>
                <w:sz w:val="20"/>
              </w:rPr>
              <w:t xml:space="preserve">
С. Нұркеева, </w:t>
            </w:r>
            <w:r>
              <w:br/>
            </w:r>
            <w:r>
              <w:rPr>
                <w:rFonts w:ascii="Consolas"/>
                <w:b w:val="false"/>
                <w:i w:val="false"/>
                <w:color w:val="000000"/>
                <w:sz w:val="20"/>
              </w:rPr>
              <w:t>
Р. Мұратханова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Бөбек</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27"/>
          <w:p>
            <w:pPr>
              <w:spacing w:after="20"/>
              <w:ind w:left="20"/>
              <w:jc w:val="center"/>
            </w:pPr>
            <w:r>
              <w:rPr>
                <w:rFonts w:ascii="Consolas"/>
                <w:b w:val="false"/>
                <w:i w:val="false"/>
                <w:color w:val="000000"/>
                <w:sz w:val="20"/>
              </w:rPr>
              <w:t>57.</w:t>
            </w:r>
            <w:r>
              <w:br/>
            </w:r>
            <w:r>
              <w:rPr>
                <w:rFonts w:ascii="Consolas"/>
                <w:b w:val="false"/>
                <w:i w:val="false"/>
                <w:color w:val="000000"/>
                <w:sz w:val="20"/>
              </w:rPr>
              <w:t>
</w:t>
            </w:r>
          </w:p>
          <w:bookmarkEnd w:id="227"/>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Өзін-өзі тану. </w:t>
            </w:r>
            <w:r>
              <w:br/>
            </w:r>
            <w:r>
              <w:rPr>
                <w:rFonts w:ascii="Consolas"/>
                <w:b w:val="false"/>
                <w:i w:val="false"/>
                <w:color w:val="000000"/>
                <w:sz w:val="20"/>
              </w:rPr>
              <w:t>
Мұғалімдерге арналған әдістемелік құрал</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 Әкімбаева, </w:t>
            </w:r>
            <w:r>
              <w:br/>
            </w:r>
            <w:r>
              <w:rPr>
                <w:rFonts w:ascii="Consolas"/>
                <w:b w:val="false"/>
                <w:i w:val="false"/>
                <w:color w:val="000000"/>
                <w:sz w:val="20"/>
              </w:rPr>
              <w:t xml:space="preserve">
Е. Бақаш, </w:t>
            </w:r>
            <w:r>
              <w:br/>
            </w:r>
            <w:r>
              <w:rPr>
                <w:rFonts w:ascii="Consolas"/>
                <w:b w:val="false"/>
                <w:i w:val="false"/>
                <w:color w:val="000000"/>
                <w:sz w:val="20"/>
              </w:rPr>
              <w:t xml:space="preserve">
С. Нуркеева, </w:t>
            </w:r>
            <w:r>
              <w:br/>
            </w:r>
            <w:r>
              <w:rPr>
                <w:rFonts w:ascii="Consolas"/>
                <w:b w:val="false"/>
                <w:i w:val="false"/>
                <w:color w:val="000000"/>
                <w:sz w:val="20"/>
              </w:rPr>
              <w:t>
Р. Мұратханова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Бөбек</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8"/>
          <w:p>
            <w:pPr>
              <w:spacing w:after="20"/>
              <w:ind w:left="20"/>
              <w:jc w:val="center"/>
            </w:pPr>
            <w:r>
              <w:rPr>
                <w:rFonts w:ascii="Consolas"/>
                <w:b w:val="false"/>
                <w:i w:val="false"/>
                <w:color w:val="000000"/>
                <w:sz w:val="20"/>
              </w:rPr>
              <w:t>58.</w:t>
            </w:r>
            <w:r>
              <w:br/>
            </w:r>
            <w:r>
              <w:rPr>
                <w:rFonts w:ascii="Consolas"/>
                <w:b w:val="false"/>
                <w:i w:val="false"/>
                <w:color w:val="000000"/>
                <w:sz w:val="20"/>
              </w:rPr>
              <w:t>
</w:t>
            </w:r>
          </w:p>
          <w:bookmarkEnd w:id="228"/>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Көркем еңбек </w:t>
            </w:r>
            <w:r>
              <w:br/>
            </w:r>
            <w:r>
              <w:rPr>
                <w:rFonts w:ascii="Consolas"/>
                <w:b w:val="false"/>
                <w:i w:val="false"/>
                <w:color w:val="000000"/>
                <w:sz w:val="20"/>
              </w:rPr>
              <w:t>
(ұл балаларға арналған). Оқулық + CD</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 Чукалин,</w:t>
            </w:r>
            <w:r>
              <w:br/>
            </w:r>
            <w:r>
              <w:rPr>
                <w:rFonts w:ascii="Consolas"/>
                <w:b w:val="false"/>
                <w:i w:val="false"/>
                <w:color w:val="000000"/>
                <w:sz w:val="20"/>
              </w:rPr>
              <w:t xml:space="preserve">
Х. Танбаев, </w:t>
            </w:r>
            <w:r>
              <w:br/>
            </w:r>
            <w:r>
              <w:rPr>
                <w:rFonts w:ascii="Consolas"/>
                <w:b w:val="false"/>
                <w:i w:val="false"/>
                <w:color w:val="000000"/>
                <w:sz w:val="20"/>
              </w:rPr>
              <w:t xml:space="preserve">
И. Развенкова, </w:t>
            </w:r>
            <w:r>
              <w:br/>
            </w:r>
            <w:r>
              <w:rPr>
                <w:rFonts w:ascii="Consolas"/>
                <w:b w:val="false"/>
                <w:i w:val="false"/>
                <w:color w:val="000000"/>
                <w:sz w:val="20"/>
              </w:rPr>
              <w:t xml:space="preserve">
О. Лосенко, </w:t>
            </w:r>
            <w:r>
              <w:br/>
            </w:r>
            <w:r>
              <w:rPr>
                <w:rFonts w:ascii="Consolas"/>
                <w:b w:val="false"/>
                <w:i w:val="false"/>
                <w:color w:val="000000"/>
                <w:sz w:val="20"/>
              </w:rPr>
              <w:t>
Е. Велькер</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29"/>
          <w:p>
            <w:pPr>
              <w:spacing w:after="20"/>
              <w:ind w:left="20"/>
              <w:jc w:val="center"/>
            </w:pPr>
            <w:r>
              <w:rPr>
                <w:rFonts w:ascii="Consolas"/>
                <w:b w:val="false"/>
                <w:i w:val="false"/>
                <w:color w:val="000000"/>
                <w:sz w:val="20"/>
              </w:rPr>
              <w:t>59.</w:t>
            </w:r>
            <w:r>
              <w:br/>
            </w:r>
            <w:r>
              <w:rPr>
                <w:rFonts w:ascii="Consolas"/>
                <w:b w:val="false"/>
                <w:i w:val="false"/>
                <w:color w:val="000000"/>
                <w:sz w:val="20"/>
              </w:rPr>
              <w:t>
</w:t>
            </w:r>
          </w:p>
          <w:bookmarkEnd w:id="229"/>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Көркем еңбек </w:t>
            </w:r>
            <w:r>
              <w:br/>
            </w:r>
            <w:r>
              <w:rPr>
                <w:rFonts w:ascii="Consolas"/>
                <w:b w:val="false"/>
                <w:i w:val="false"/>
                <w:color w:val="000000"/>
                <w:sz w:val="20"/>
              </w:rPr>
              <w:t xml:space="preserve">
(ұл балаларға арналған нұсқа). </w:t>
            </w:r>
            <w:r>
              <w:br/>
            </w:r>
            <w:r>
              <w:rPr>
                <w:rFonts w:ascii="Consolas"/>
                <w:b w:val="false"/>
                <w:i w:val="false"/>
                <w:color w:val="000000"/>
                <w:sz w:val="20"/>
              </w:rPr>
              <w:t>
Әдістемелік құрал+CD</w:t>
            </w:r>
            <w:r>
              <w:br/>
            </w:r>
            <w:r>
              <w:rPr>
                <w:rFonts w:ascii="Consolas"/>
                <w:b w:val="false"/>
                <w:i w:val="false"/>
                <w:color w:val="000000"/>
                <w:sz w:val="20"/>
              </w:rPr>
              <w:t>
 </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 Чукалин,</w:t>
            </w:r>
            <w:r>
              <w:br/>
            </w:r>
            <w:r>
              <w:rPr>
                <w:rFonts w:ascii="Consolas"/>
                <w:b w:val="false"/>
                <w:i w:val="false"/>
                <w:color w:val="000000"/>
                <w:sz w:val="20"/>
              </w:rPr>
              <w:t xml:space="preserve">
Х. Танбаев, </w:t>
            </w:r>
            <w:r>
              <w:br/>
            </w:r>
            <w:r>
              <w:rPr>
                <w:rFonts w:ascii="Consolas"/>
                <w:b w:val="false"/>
                <w:i w:val="false"/>
                <w:color w:val="000000"/>
                <w:sz w:val="20"/>
              </w:rPr>
              <w:t xml:space="preserve">
И. Развенкова, </w:t>
            </w:r>
            <w:r>
              <w:br/>
            </w:r>
            <w:r>
              <w:rPr>
                <w:rFonts w:ascii="Consolas"/>
                <w:b w:val="false"/>
                <w:i w:val="false"/>
                <w:color w:val="000000"/>
                <w:sz w:val="20"/>
              </w:rPr>
              <w:t>
О. Лосенко,</w:t>
            </w:r>
            <w:r>
              <w:br/>
            </w:r>
            <w:r>
              <w:rPr>
                <w:rFonts w:ascii="Consolas"/>
                <w:b w:val="false"/>
                <w:i w:val="false"/>
                <w:color w:val="000000"/>
                <w:sz w:val="20"/>
              </w:rPr>
              <w:t>
Е. Велькер</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30"/>
          <w:p>
            <w:pPr>
              <w:spacing w:after="20"/>
              <w:ind w:left="20"/>
              <w:jc w:val="center"/>
            </w:pPr>
            <w:r>
              <w:rPr>
                <w:rFonts w:ascii="Consolas"/>
                <w:b w:val="false"/>
                <w:i w:val="false"/>
                <w:color w:val="000000"/>
                <w:sz w:val="20"/>
              </w:rPr>
              <w:t>60.</w:t>
            </w:r>
            <w:r>
              <w:br/>
            </w:r>
            <w:r>
              <w:rPr>
                <w:rFonts w:ascii="Consolas"/>
                <w:b w:val="false"/>
                <w:i w:val="false"/>
                <w:color w:val="000000"/>
                <w:sz w:val="20"/>
              </w:rPr>
              <w:t>
</w:t>
            </w:r>
          </w:p>
          <w:bookmarkEnd w:id="230"/>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Көркем еңбек </w:t>
            </w:r>
            <w:r>
              <w:br/>
            </w:r>
            <w:r>
              <w:rPr>
                <w:rFonts w:ascii="Consolas"/>
                <w:b w:val="false"/>
                <w:i w:val="false"/>
                <w:color w:val="000000"/>
                <w:sz w:val="20"/>
              </w:rPr>
              <w:t xml:space="preserve">
(қыз балаларға арналған нұсқа). </w:t>
            </w:r>
            <w:r>
              <w:br/>
            </w:r>
            <w:r>
              <w:rPr>
                <w:rFonts w:ascii="Consolas"/>
                <w:b w:val="false"/>
                <w:i w:val="false"/>
                <w:color w:val="000000"/>
                <w:sz w:val="20"/>
              </w:rPr>
              <w:t>
Оқулық+CD</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 Алимсаева, </w:t>
            </w:r>
            <w:r>
              <w:br/>
            </w:r>
            <w:r>
              <w:rPr>
                <w:rFonts w:ascii="Consolas"/>
                <w:b w:val="false"/>
                <w:i w:val="false"/>
                <w:color w:val="000000"/>
                <w:sz w:val="20"/>
              </w:rPr>
              <w:t xml:space="preserve">
И. Развенкова, </w:t>
            </w:r>
            <w:r>
              <w:br/>
            </w:r>
            <w:r>
              <w:rPr>
                <w:rFonts w:ascii="Consolas"/>
                <w:b w:val="false"/>
                <w:i w:val="false"/>
                <w:color w:val="000000"/>
                <w:sz w:val="20"/>
              </w:rPr>
              <w:t xml:space="preserve">
О. Лосенко, </w:t>
            </w:r>
            <w:r>
              <w:br/>
            </w:r>
            <w:r>
              <w:rPr>
                <w:rFonts w:ascii="Consolas"/>
                <w:b w:val="false"/>
                <w:i w:val="false"/>
                <w:color w:val="000000"/>
                <w:sz w:val="20"/>
              </w:rPr>
              <w:t>
Е. Велькер</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31"/>
          <w:p>
            <w:pPr>
              <w:spacing w:after="20"/>
              <w:ind w:left="20"/>
              <w:jc w:val="center"/>
            </w:pPr>
            <w:r>
              <w:rPr>
                <w:rFonts w:ascii="Consolas"/>
                <w:b w:val="false"/>
                <w:i w:val="false"/>
                <w:color w:val="000000"/>
                <w:sz w:val="20"/>
              </w:rPr>
              <w:t>61.</w:t>
            </w:r>
            <w:r>
              <w:br/>
            </w:r>
            <w:r>
              <w:rPr>
                <w:rFonts w:ascii="Consolas"/>
                <w:b w:val="false"/>
                <w:i w:val="false"/>
                <w:color w:val="000000"/>
                <w:sz w:val="20"/>
              </w:rPr>
              <w:t>
</w:t>
            </w:r>
          </w:p>
          <w:bookmarkEnd w:id="231"/>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Көркем еңбек </w:t>
            </w:r>
            <w:r>
              <w:br/>
            </w:r>
            <w:r>
              <w:rPr>
                <w:rFonts w:ascii="Consolas"/>
                <w:b w:val="false"/>
                <w:i w:val="false"/>
                <w:color w:val="000000"/>
                <w:sz w:val="20"/>
              </w:rPr>
              <w:t xml:space="preserve">
(қыз балаларға арналған нұсқа). </w:t>
            </w:r>
            <w:r>
              <w:br/>
            </w:r>
            <w:r>
              <w:rPr>
                <w:rFonts w:ascii="Consolas"/>
                <w:b w:val="false"/>
                <w:i w:val="false"/>
                <w:color w:val="000000"/>
                <w:sz w:val="20"/>
              </w:rPr>
              <w:t>
Әдістемелік нұсқау +CD</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 Алимсаева,</w:t>
            </w:r>
            <w:r>
              <w:br/>
            </w:r>
            <w:r>
              <w:rPr>
                <w:rFonts w:ascii="Consolas"/>
                <w:b w:val="false"/>
                <w:i w:val="false"/>
                <w:color w:val="000000"/>
                <w:sz w:val="20"/>
              </w:rPr>
              <w:t xml:space="preserve">
И. Развенкова, </w:t>
            </w:r>
            <w:r>
              <w:br/>
            </w:r>
            <w:r>
              <w:rPr>
                <w:rFonts w:ascii="Consolas"/>
                <w:b w:val="false"/>
                <w:i w:val="false"/>
                <w:color w:val="000000"/>
                <w:sz w:val="20"/>
              </w:rPr>
              <w:t xml:space="preserve">
О. Лосенко, </w:t>
            </w:r>
            <w:r>
              <w:br/>
            </w:r>
            <w:r>
              <w:rPr>
                <w:rFonts w:ascii="Consolas"/>
                <w:b w:val="false"/>
                <w:i w:val="false"/>
                <w:color w:val="000000"/>
                <w:sz w:val="20"/>
              </w:rPr>
              <w:t>
Е. Велькер</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32"/>
          <w:p>
            <w:pPr>
              <w:spacing w:after="20"/>
              <w:ind w:left="20"/>
              <w:jc w:val="center"/>
            </w:pPr>
            <w:r>
              <w:rPr>
                <w:rFonts w:ascii="Consolas"/>
                <w:b w:val="false"/>
                <w:i w:val="false"/>
                <w:color w:val="000000"/>
                <w:sz w:val="20"/>
              </w:rPr>
              <w:t>62.</w:t>
            </w:r>
            <w:r>
              <w:br/>
            </w:r>
            <w:r>
              <w:rPr>
                <w:rFonts w:ascii="Consolas"/>
                <w:b w:val="false"/>
                <w:i w:val="false"/>
                <w:color w:val="000000"/>
                <w:sz w:val="20"/>
              </w:rPr>
              <w:t>
</w:t>
            </w:r>
          </w:p>
          <w:bookmarkEnd w:id="232"/>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Көркем еңбек </w:t>
            </w:r>
            <w:r>
              <w:br/>
            </w:r>
            <w:r>
              <w:rPr>
                <w:rFonts w:ascii="Consolas"/>
                <w:b w:val="false"/>
                <w:i w:val="false"/>
                <w:color w:val="000000"/>
                <w:sz w:val="20"/>
              </w:rPr>
              <w:t xml:space="preserve">
ұлдарға арналған. </w:t>
            </w:r>
            <w:r>
              <w:br/>
            </w:r>
            <w:r>
              <w:rPr>
                <w:rFonts w:ascii="Consolas"/>
                <w:b w:val="false"/>
                <w:i w:val="false"/>
                <w:color w:val="000000"/>
                <w:sz w:val="20"/>
              </w:rPr>
              <w:t>
Оқулық</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 Жақманов, </w:t>
            </w:r>
            <w:r>
              <w:br/>
            </w:r>
            <w:r>
              <w:rPr>
                <w:rFonts w:ascii="Consolas"/>
                <w:b w:val="false"/>
                <w:i w:val="false"/>
                <w:color w:val="000000"/>
                <w:sz w:val="20"/>
              </w:rPr>
              <w:t xml:space="preserve">
Ж. Құлбекова, </w:t>
            </w:r>
            <w:r>
              <w:br/>
            </w:r>
            <w:r>
              <w:rPr>
                <w:rFonts w:ascii="Consolas"/>
                <w:b w:val="false"/>
                <w:i w:val="false"/>
                <w:color w:val="000000"/>
                <w:sz w:val="20"/>
              </w:rPr>
              <w:t xml:space="preserve">
О. Пак, </w:t>
            </w:r>
            <w:r>
              <w:br/>
            </w:r>
            <w:r>
              <w:rPr>
                <w:rFonts w:ascii="Consolas"/>
                <w:b w:val="false"/>
                <w:i w:val="false"/>
                <w:color w:val="000000"/>
                <w:sz w:val="20"/>
              </w:rPr>
              <w:t>
З. Хасенов</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"Назарбаев Зияткерлік мектептері" ДББҰ</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33"/>
          <w:p>
            <w:pPr>
              <w:spacing w:after="20"/>
              <w:ind w:left="20"/>
              <w:jc w:val="center"/>
            </w:pPr>
            <w:r>
              <w:rPr>
                <w:rFonts w:ascii="Consolas"/>
                <w:b w:val="false"/>
                <w:i w:val="false"/>
                <w:color w:val="000000"/>
                <w:sz w:val="20"/>
              </w:rPr>
              <w:t>63.</w:t>
            </w:r>
            <w:r>
              <w:br/>
            </w:r>
            <w:r>
              <w:rPr>
                <w:rFonts w:ascii="Consolas"/>
                <w:b w:val="false"/>
                <w:i w:val="false"/>
                <w:color w:val="000000"/>
                <w:sz w:val="20"/>
              </w:rPr>
              <w:t>
</w:t>
            </w:r>
          </w:p>
          <w:bookmarkEnd w:id="233"/>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Көркем еңбек ұлдарға арналған. </w:t>
            </w:r>
            <w:r>
              <w:br/>
            </w:r>
            <w:r>
              <w:rPr>
                <w:rFonts w:ascii="Consolas"/>
                <w:b w:val="false"/>
                <w:i w:val="false"/>
                <w:color w:val="000000"/>
                <w:sz w:val="20"/>
              </w:rPr>
              <w:t>
Мұғалімге арналған нұсқаулық</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 Жақманов, </w:t>
            </w:r>
            <w:r>
              <w:br/>
            </w:r>
            <w:r>
              <w:rPr>
                <w:rFonts w:ascii="Consolas"/>
                <w:b w:val="false"/>
                <w:i w:val="false"/>
                <w:color w:val="000000"/>
                <w:sz w:val="20"/>
              </w:rPr>
              <w:t xml:space="preserve">
Ж. Құлбекова, </w:t>
            </w:r>
            <w:r>
              <w:br/>
            </w:r>
            <w:r>
              <w:rPr>
                <w:rFonts w:ascii="Consolas"/>
                <w:b w:val="false"/>
                <w:i w:val="false"/>
                <w:color w:val="000000"/>
                <w:sz w:val="20"/>
              </w:rPr>
              <w:t xml:space="preserve">
О. Пак, </w:t>
            </w:r>
            <w:r>
              <w:br/>
            </w:r>
            <w:r>
              <w:rPr>
                <w:rFonts w:ascii="Consolas"/>
                <w:b w:val="false"/>
                <w:i w:val="false"/>
                <w:color w:val="000000"/>
                <w:sz w:val="20"/>
              </w:rPr>
              <w:t>
З. Хасенов</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"Назарбаев Зияткерлік мектептері" ДББҰ</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34"/>
          <w:p>
            <w:pPr>
              <w:spacing w:after="20"/>
              <w:ind w:left="20"/>
              <w:jc w:val="center"/>
            </w:pPr>
            <w:r>
              <w:rPr>
                <w:rFonts w:ascii="Consolas"/>
                <w:b w:val="false"/>
                <w:i w:val="false"/>
                <w:color w:val="000000"/>
                <w:sz w:val="20"/>
              </w:rPr>
              <w:t>64.</w:t>
            </w:r>
            <w:r>
              <w:br/>
            </w:r>
            <w:r>
              <w:rPr>
                <w:rFonts w:ascii="Consolas"/>
                <w:b w:val="false"/>
                <w:i w:val="false"/>
                <w:color w:val="000000"/>
                <w:sz w:val="20"/>
              </w:rPr>
              <w:t>
</w:t>
            </w:r>
          </w:p>
          <w:bookmarkEnd w:id="234"/>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Көркем еңбек </w:t>
            </w:r>
            <w:r>
              <w:br/>
            </w:r>
            <w:r>
              <w:rPr>
                <w:rFonts w:ascii="Consolas"/>
                <w:b w:val="false"/>
                <w:i w:val="false"/>
                <w:color w:val="000000"/>
                <w:sz w:val="20"/>
              </w:rPr>
              <w:t xml:space="preserve">
қыздарға арналған. </w:t>
            </w:r>
            <w:r>
              <w:br/>
            </w:r>
            <w:r>
              <w:rPr>
                <w:rFonts w:ascii="Consolas"/>
                <w:b w:val="false"/>
                <w:i w:val="false"/>
                <w:color w:val="000000"/>
                <w:sz w:val="20"/>
              </w:rPr>
              <w:t>
Оқулық</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 Дүйсенова, </w:t>
            </w:r>
            <w:r>
              <w:br/>
            </w:r>
            <w:r>
              <w:rPr>
                <w:rFonts w:ascii="Consolas"/>
                <w:b w:val="false"/>
                <w:i w:val="false"/>
                <w:color w:val="000000"/>
                <w:sz w:val="20"/>
              </w:rPr>
              <w:t xml:space="preserve">
С. Жолдасбекова, </w:t>
            </w:r>
            <w:r>
              <w:br/>
            </w:r>
            <w:r>
              <w:rPr>
                <w:rFonts w:ascii="Consolas"/>
                <w:b w:val="false"/>
                <w:i w:val="false"/>
                <w:color w:val="000000"/>
                <w:sz w:val="20"/>
              </w:rPr>
              <w:t>
Ж. Құлбекова,</w:t>
            </w:r>
            <w:r>
              <w:br/>
            </w:r>
            <w:r>
              <w:rPr>
                <w:rFonts w:ascii="Consolas"/>
                <w:b w:val="false"/>
                <w:i w:val="false"/>
                <w:color w:val="000000"/>
                <w:sz w:val="20"/>
              </w:rPr>
              <w:t>
Ф. Құрабаева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"Назарбаев Зияткерлік мектептері" ДББҰ</w:t>
            </w:r>
            <w:r>
              <w:br/>
            </w:r>
            <w:r>
              <w:rPr>
                <w:rFonts w:ascii="Consolas"/>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35"/>
          <w:p>
            <w:pPr>
              <w:spacing w:after="20"/>
              <w:ind w:left="20"/>
              <w:jc w:val="center"/>
            </w:pPr>
            <w:r>
              <w:rPr>
                <w:rFonts w:ascii="Consolas"/>
                <w:b w:val="false"/>
                <w:i w:val="false"/>
                <w:color w:val="000000"/>
                <w:sz w:val="20"/>
              </w:rPr>
              <w:t>65.</w:t>
            </w:r>
            <w:r>
              <w:br/>
            </w:r>
            <w:r>
              <w:rPr>
                <w:rFonts w:ascii="Consolas"/>
                <w:b w:val="false"/>
                <w:i w:val="false"/>
                <w:color w:val="000000"/>
                <w:sz w:val="20"/>
              </w:rPr>
              <w:t>
</w:t>
            </w:r>
          </w:p>
          <w:bookmarkEnd w:id="235"/>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Көркем еңбек</w:t>
            </w:r>
            <w:r>
              <w:br/>
            </w:r>
            <w:r>
              <w:rPr>
                <w:rFonts w:ascii="Consolas"/>
                <w:b w:val="false"/>
                <w:i w:val="false"/>
                <w:color w:val="000000"/>
                <w:sz w:val="20"/>
              </w:rPr>
              <w:t>
қыздарға арналған.</w:t>
            </w:r>
            <w:r>
              <w:br/>
            </w:r>
            <w:r>
              <w:rPr>
                <w:rFonts w:ascii="Consolas"/>
                <w:b w:val="false"/>
                <w:i w:val="false"/>
                <w:color w:val="000000"/>
                <w:sz w:val="20"/>
              </w:rPr>
              <w:t>
Мұғалімге арналған нұсқаулық</w:t>
            </w:r>
            <w:r>
              <w:br/>
            </w:r>
            <w:r>
              <w:rPr>
                <w:rFonts w:ascii="Consolas"/>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 Дүйсенова, </w:t>
            </w:r>
            <w:r>
              <w:br/>
            </w:r>
            <w:r>
              <w:rPr>
                <w:rFonts w:ascii="Consolas"/>
                <w:b w:val="false"/>
                <w:i w:val="false"/>
                <w:color w:val="000000"/>
                <w:sz w:val="20"/>
              </w:rPr>
              <w:t xml:space="preserve">
С. Жолдасбекова, </w:t>
            </w:r>
            <w:r>
              <w:br/>
            </w:r>
            <w:r>
              <w:rPr>
                <w:rFonts w:ascii="Consolas"/>
                <w:b w:val="false"/>
                <w:i w:val="false"/>
                <w:color w:val="000000"/>
                <w:sz w:val="20"/>
              </w:rPr>
              <w:t>
Ж. Құлбекова,</w:t>
            </w:r>
            <w:r>
              <w:br/>
            </w:r>
            <w:r>
              <w:rPr>
                <w:rFonts w:ascii="Consolas"/>
                <w:b w:val="false"/>
                <w:i w:val="false"/>
                <w:color w:val="000000"/>
                <w:sz w:val="20"/>
              </w:rPr>
              <w:t>
Ф. Құрабаева</w:t>
            </w:r>
            <w:r>
              <w:br/>
            </w:r>
            <w:r>
              <w:rPr>
                <w:rFonts w:ascii="Consolas"/>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"Назарбаев Зияткерлік мектептері" ДББҰ</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строки, порядковые номера 66-69, исключить;</w:t>
      </w:r>
      <w:r>
        <w:br/>
      </w:r>
      <w:r>
        <w:rPr>
          <w:rFonts w:ascii="Consolas"/>
          <w:b w:val="false"/>
          <w:i w:val="false"/>
          <w:color w:val="000000"/>
          <w:sz w:val="20"/>
        </w:rPr>
        <w:t>
      </w:t>
      </w:r>
      <w:r>
        <w:rPr>
          <w:rFonts w:ascii="Consolas"/>
          <w:b w:val="false"/>
          <w:i w:val="false"/>
          <w:color w:val="000000"/>
          <w:sz w:val="20"/>
        </w:rPr>
        <w:t xml:space="preserve">в разделе "7 класс для школ с казахским и русским языками обучения": </w:t>
      </w:r>
      <w:r>
        <w:br/>
      </w:r>
      <w:r>
        <w:rPr>
          <w:rFonts w:ascii="Consolas"/>
          <w:b w:val="false"/>
          <w:i w:val="false"/>
          <w:color w:val="000000"/>
          <w:sz w:val="20"/>
        </w:rPr>
        <w:t>
      </w:t>
      </w:r>
      <w:r>
        <w:rPr>
          <w:rFonts w:ascii="Consolas"/>
          <w:b w:val="false"/>
          <w:i w:val="false"/>
          <w:color w:val="000000"/>
          <w:sz w:val="20"/>
        </w:rPr>
        <w:t>строки, порядковые номера 1-5, изложить в следующей редакции:</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4016"/>
        <w:gridCol w:w="4814"/>
        <w:gridCol w:w="641"/>
        <w:gridCol w:w="2521"/>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1.</w:t>
            </w:r>
            <w:r>
              <w:br/>
            </w:r>
            <w:r>
              <w:rPr>
                <w:rFonts w:ascii="Consolas"/>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Eyes Open 3 for Kazakhstan Grade 7</w:t>
            </w:r>
            <w:r>
              <w:br/>
            </w:r>
            <w:r>
              <w:rPr>
                <w:rFonts w:ascii="Consolas"/>
                <w:b w:val="false"/>
                <w:i w:val="false"/>
                <w:color w:val="000000"/>
                <w:sz w:val="20"/>
              </w:rPr>
              <w:t>
</w:t>
            </w:r>
            <w:r>
              <w:rPr>
                <w:rFonts w:ascii="Consolas"/>
                <w:b/>
                <w:i w:val="false"/>
                <w:color w:val="000000"/>
                <w:sz w:val="20"/>
              </w:rPr>
              <w:t xml:space="preserve">Student`s book </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xml:space="preserve">Ben Goldstein, </w:t>
            </w:r>
            <w:r>
              <w:br/>
            </w:r>
            <w:r>
              <w:rPr>
                <w:rFonts w:ascii="Consolas"/>
                <w:b w:val="false"/>
                <w:i w:val="false"/>
                <w:color w:val="000000"/>
                <w:sz w:val="20"/>
              </w:rPr>
              <w:t>
</w:t>
            </w:r>
            <w:r>
              <w:rPr>
                <w:rFonts w:ascii="Consolas"/>
                <w:b/>
                <w:i w:val="false"/>
                <w:color w:val="000000"/>
                <w:sz w:val="20"/>
              </w:rPr>
              <w:t xml:space="preserve">Ceri Jones, </w:t>
            </w:r>
            <w:r>
              <w:br/>
            </w:r>
            <w:r>
              <w:rPr>
                <w:rFonts w:ascii="Consolas"/>
                <w:b w:val="false"/>
                <w:i w:val="false"/>
                <w:color w:val="000000"/>
                <w:sz w:val="20"/>
              </w:rPr>
              <w:t>
</w:t>
            </w:r>
            <w:r>
              <w:rPr>
                <w:rFonts w:ascii="Consolas"/>
                <w:b/>
                <w:i w:val="false"/>
                <w:color w:val="000000"/>
                <w:sz w:val="20"/>
              </w:rPr>
              <w:t>David McKeegan,</w:t>
            </w:r>
            <w:r>
              <w:br/>
            </w:r>
            <w:r>
              <w:rPr>
                <w:rFonts w:ascii="Consolas"/>
                <w:b w:val="false"/>
                <w:i w:val="false"/>
                <w:color w:val="000000"/>
                <w:sz w:val="20"/>
              </w:rPr>
              <w:t>
</w:t>
            </w:r>
            <w:r>
              <w:rPr>
                <w:rFonts w:ascii="Consolas"/>
                <w:b/>
                <w:i w:val="false"/>
                <w:color w:val="000000"/>
                <w:sz w:val="20"/>
              </w:rPr>
              <w:t>Vicki Anderson,</w:t>
            </w:r>
            <w:r>
              <w:br/>
            </w:r>
            <w:r>
              <w:rPr>
                <w:rFonts w:ascii="Consolas"/>
                <w:b w:val="false"/>
                <w:i w:val="false"/>
                <w:color w:val="000000"/>
                <w:sz w:val="20"/>
              </w:rPr>
              <w:t>
</w:t>
            </w:r>
            <w:r>
              <w:rPr>
                <w:rFonts w:ascii="Consolas"/>
                <w:b/>
                <w:i w:val="false"/>
                <w:color w:val="000000"/>
                <w:sz w:val="20"/>
              </w:rPr>
              <w:t>Eoin Higgins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Cambridge University Press</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Eyes Open 3 for Kazakhstan Grade 7</w:t>
            </w:r>
            <w:r>
              <w:br/>
            </w:r>
            <w:r>
              <w:rPr>
                <w:rFonts w:ascii="Consolas"/>
                <w:b w:val="false"/>
                <w:i w:val="false"/>
                <w:color w:val="000000"/>
                <w:sz w:val="20"/>
              </w:rPr>
              <w:t>
Workbook</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Vicki Anderson, </w:t>
            </w:r>
            <w:r>
              <w:br/>
            </w:r>
            <w:r>
              <w:rPr>
                <w:rFonts w:ascii="Consolas"/>
                <w:b w:val="false"/>
                <w:i w:val="false"/>
                <w:color w:val="000000"/>
                <w:sz w:val="20"/>
              </w:rPr>
              <w:t>
Eoin Higgins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Cambridge University Press</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Eyes Open 3 for Kazakhstan Grade 7</w:t>
            </w:r>
            <w:r>
              <w:br/>
            </w:r>
            <w:r>
              <w:rPr>
                <w:rFonts w:ascii="Consolas"/>
                <w:b w:val="false"/>
                <w:i w:val="false"/>
                <w:color w:val="000000"/>
                <w:sz w:val="20"/>
              </w:rPr>
              <w:t>
Teacher`s book</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Garan Holcombe</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Cambridge University Press</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Eyes Open 3 for Kazakhstan Grade 7</w:t>
            </w:r>
            <w:r>
              <w:br/>
            </w:r>
            <w:r>
              <w:rPr>
                <w:rFonts w:ascii="Consolas"/>
                <w:b w:val="false"/>
                <w:i w:val="false"/>
                <w:color w:val="000000"/>
                <w:sz w:val="20"/>
              </w:rPr>
              <w:t>
Course plan</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Ben Goldstein, </w:t>
            </w:r>
            <w:r>
              <w:br/>
            </w:r>
            <w:r>
              <w:rPr>
                <w:rFonts w:ascii="Consolas"/>
                <w:b w:val="false"/>
                <w:i w:val="false"/>
                <w:color w:val="000000"/>
                <w:sz w:val="20"/>
              </w:rPr>
              <w:t xml:space="preserve">
Ceri Jones, </w:t>
            </w:r>
            <w:r>
              <w:br/>
            </w:r>
            <w:r>
              <w:rPr>
                <w:rFonts w:ascii="Consolas"/>
                <w:b w:val="false"/>
                <w:i w:val="false"/>
                <w:color w:val="000000"/>
                <w:sz w:val="20"/>
              </w:rPr>
              <w:t>
David McKeegan,</w:t>
            </w:r>
            <w:r>
              <w:br/>
            </w:r>
            <w:r>
              <w:rPr>
                <w:rFonts w:ascii="Consolas"/>
                <w:b w:val="false"/>
                <w:i w:val="false"/>
                <w:color w:val="000000"/>
                <w:sz w:val="20"/>
              </w:rPr>
              <w:t>
Vicki Anderson,</w:t>
            </w:r>
            <w:r>
              <w:br/>
            </w:r>
            <w:r>
              <w:rPr>
                <w:rFonts w:ascii="Consolas"/>
                <w:b w:val="false"/>
                <w:i w:val="false"/>
                <w:color w:val="000000"/>
                <w:sz w:val="20"/>
              </w:rPr>
              <w:t>
Eoin Higgins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Cambridge University Press</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Eyes Open 3 </w:t>
            </w:r>
            <w:r>
              <w:br/>
            </w:r>
            <w:r>
              <w:rPr>
                <w:rFonts w:ascii="Consolas"/>
                <w:b w:val="false"/>
                <w:i w:val="false"/>
                <w:color w:val="000000"/>
                <w:sz w:val="20"/>
              </w:rPr>
              <w:t>
Class Audio CD (3)</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Cambridge University Press</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Eyes Open 3 </w:t>
            </w:r>
            <w:r>
              <w:br/>
            </w:r>
            <w:r>
              <w:rPr>
                <w:rFonts w:ascii="Consolas"/>
                <w:b w:val="false"/>
                <w:i w:val="false"/>
                <w:color w:val="000000"/>
                <w:sz w:val="20"/>
              </w:rPr>
              <w:t>
Video DVD</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Cambridge University Press</w:t>
            </w:r>
            <w:r>
              <w:br/>
            </w:r>
            <w:r>
              <w:rPr>
                <w:rFonts w:ascii="Consolas"/>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36"/>
          <w:p>
            <w:pPr>
              <w:spacing w:after="20"/>
              <w:ind w:left="20"/>
              <w:jc w:val="center"/>
            </w:pPr>
            <w:r>
              <w:rPr>
                <w:rFonts w:ascii="Consolas"/>
                <w:b w:val="false"/>
                <w:i w:val="false"/>
                <w:color w:val="000000"/>
                <w:sz w:val="20"/>
              </w:rPr>
              <w:t>2.</w:t>
            </w:r>
            <w:r>
              <w:br/>
            </w:r>
            <w:r>
              <w:rPr>
                <w:rFonts w:ascii="Consolas"/>
                <w:b w:val="false"/>
                <w:i w:val="false"/>
                <w:color w:val="000000"/>
                <w:sz w:val="20"/>
              </w:rPr>
              <w:t>
</w:t>
            </w:r>
          </w:p>
          <w:bookmarkEnd w:id="236"/>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Excel for Kazakhstan </w:t>
            </w:r>
            <w:r>
              <w:br/>
            </w:r>
            <w:r>
              <w:rPr>
                <w:rFonts w:ascii="Consolas"/>
                <w:b w:val="false"/>
                <w:i w:val="false"/>
                <w:color w:val="000000"/>
                <w:sz w:val="20"/>
              </w:rPr>
              <w:t xml:space="preserve">
(Grade 7) Student`s book </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Virginia Evans, </w:t>
            </w:r>
            <w:r>
              <w:br/>
            </w:r>
            <w:r>
              <w:rPr>
                <w:rFonts w:ascii="Consolas"/>
                <w:b w:val="false"/>
                <w:i w:val="false"/>
                <w:color w:val="000000"/>
                <w:sz w:val="20"/>
              </w:rPr>
              <w:t xml:space="preserve">
Jenny Dooley, </w:t>
            </w:r>
            <w:r>
              <w:br/>
            </w:r>
            <w:r>
              <w:rPr>
                <w:rFonts w:ascii="Consolas"/>
                <w:b w:val="false"/>
                <w:i w:val="false"/>
                <w:color w:val="000000"/>
                <w:sz w:val="20"/>
              </w:rPr>
              <w:t xml:space="preserve">
Bob Obee. </w:t>
            </w:r>
            <w:r>
              <w:br/>
            </w:r>
            <w:r>
              <w:rPr>
                <w:rFonts w:ascii="Consolas"/>
                <w:b w:val="false"/>
                <w:i w:val="false"/>
                <w:color w:val="000000"/>
                <w:sz w:val="20"/>
              </w:rPr>
              <w:t>
Translations by:</w:t>
            </w:r>
            <w:r>
              <w:br/>
            </w:r>
            <w:r>
              <w:rPr>
                <w:rFonts w:ascii="Consolas"/>
                <w:b w:val="false"/>
                <w:i w:val="false"/>
                <w:color w:val="000000"/>
                <w:sz w:val="20"/>
              </w:rPr>
              <w:t>Natalya Mukhamedjianova</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Excel for Kazakhstan </w:t>
            </w:r>
            <w:r>
              <w:br/>
            </w:r>
            <w:r>
              <w:rPr>
                <w:rFonts w:ascii="Consolas"/>
                <w:b w:val="false"/>
                <w:i w:val="false"/>
                <w:color w:val="000000"/>
                <w:sz w:val="20"/>
              </w:rPr>
              <w:t>
(Grade 7)</w:t>
            </w:r>
            <w:r>
              <w:br/>
            </w:r>
            <w:r>
              <w:rPr>
                <w:rFonts w:ascii="Consolas"/>
                <w:b w:val="false"/>
                <w:i w:val="false"/>
                <w:color w:val="000000"/>
                <w:sz w:val="20"/>
              </w:rPr>
              <w:t>
Workbook &amp; Grammar Book</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Virginia Evans, </w:t>
            </w:r>
            <w:r>
              <w:br/>
            </w:r>
            <w:r>
              <w:rPr>
                <w:rFonts w:ascii="Consolas"/>
                <w:b w:val="false"/>
                <w:i w:val="false"/>
                <w:color w:val="000000"/>
                <w:sz w:val="20"/>
              </w:rPr>
              <w:t xml:space="preserve">
Jenny Dooley, </w:t>
            </w:r>
            <w:r>
              <w:br/>
            </w:r>
            <w:r>
              <w:rPr>
                <w:rFonts w:ascii="Consolas"/>
                <w:b w:val="false"/>
                <w:i w:val="false"/>
                <w:color w:val="000000"/>
                <w:sz w:val="20"/>
              </w:rPr>
              <w:t>
Bob Obee. Translations by: Natalya Mukhamedjianova</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Excel for Kazakhstan </w:t>
            </w:r>
            <w:r>
              <w:br/>
            </w:r>
            <w:r>
              <w:rPr>
                <w:rFonts w:ascii="Consolas"/>
                <w:b w:val="false"/>
                <w:i w:val="false"/>
                <w:color w:val="000000"/>
                <w:sz w:val="20"/>
              </w:rPr>
              <w:t>
(Grade 7)</w:t>
            </w:r>
            <w:r>
              <w:br/>
            </w:r>
            <w:r>
              <w:rPr>
                <w:rFonts w:ascii="Consolas"/>
                <w:b w:val="false"/>
                <w:i w:val="false"/>
                <w:color w:val="000000"/>
                <w:sz w:val="20"/>
              </w:rPr>
              <w:t xml:space="preserve">
Teacher`s Book </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Virginia Evans, </w:t>
            </w:r>
            <w:r>
              <w:br/>
            </w:r>
            <w:r>
              <w:rPr>
                <w:rFonts w:ascii="Consolas"/>
                <w:b w:val="false"/>
                <w:i w:val="false"/>
                <w:color w:val="000000"/>
                <w:sz w:val="20"/>
              </w:rPr>
              <w:t xml:space="preserve">
Jenny Dooley, </w:t>
            </w:r>
            <w:r>
              <w:br/>
            </w:r>
            <w:r>
              <w:rPr>
                <w:rFonts w:ascii="Consolas"/>
                <w:b w:val="false"/>
                <w:i w:val="false"/>
                <w:color w:val="000000"/>
                <w:sz w:val="20"/>
              </w:rPr>
              <w:t xml:space="preserve">
Bob Obee. </w:t>
            </w:r>
            <w:r>
              <w:br/>
            </w:r>
            <w:r>
              <w:rPr>
                <w:rFonts w:ascii="Consolas"/>
                <w:b w:val="false"/>
                <w:i w:val="false"/>
                <w:color w:val="000000"/>
                <w:sz w:val="20"/>
              </w:rPr>
              <w:t>
Translations by:</w:t>
            </w:r>
            <w:r>
              <w:br/>
            </w:r>
            <w:r>
              <w:rPr>
                <w:rFonts w:ascii="Consolas"/>
                <w:b w:val="false"/>
                <w:i w:val="false"/>
                <w:color w:val="000000"/>
                <w:sz w:val="20"/>
              </w:rPr>
              <w:t>Natalya Mukhamedjianova</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Excel for Kazakhstan </w:t>
            </w:r>
            <w:r>
              <w:br/>
            </w:r>
            <w:r>
              <w:rPr>
                <w:rFonts w:ascii="Consolas"/>
                <w:b w:val="false"/>
                <w:i w:val="false"/>
                <w:color w:val="000000"/>
                <w:sz w:val="20"/>
              </w:rPr>
              <w:t>
(Grade 7)</w:t>
            </w:r>
            <w:r>
              <w:br/>
            </w:r>
            <w:r>
              <w:rPr>
                <w:rFonts w:ascii="Consolas"/>
                <w:b w:val="false"/>
                <w:i w:val="false"/>
                <w:color w:val="000000"/>
                <w:sz w:val="20"/>
              </w:rPr>
              <w:t xml:space="preserve">
DVD Activity Book </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Virginia Evans, </w:t>
            </w:r>
            <w:r>
              <w:br/>
            </w:r>
            <w:r>
              <w:rPr>
                <w:rFonts w:ascii="Consolas"/>
                <w:b w:val="false"/>
                <w:i w:val="false"/>
                <w:color w:val="000000"/>
                <w:sz w:val="20"/>
              </w:rPr>
              <w:t xml:space="preserve">
Jenny Dooley, </w:t>
            </w:r>
            <w:r>
              <w:br/>
            </w:r>
            <w:r>
              <w:rPr>
                <w:rFonts w:ascii="Consolas"/>
                <w:b w:val="false"/>
                <w:i w:val="false"/>
                <w:color w:val="000000"/>
                <w:sz w:val="20"/>
              </w:rPr>
              <w:t>
Bob Obee</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Excel for Kazakhstan </w:t>
            </w:r>
            <w:r>
              <w:br/>
            </w:r>
            <w:r>
              <w:rPr>
                <w:rFonts w:ascii="Consolas"/>
                <w:b w:val="false"/>
                <w:i w:val="false"/>
                <w:color w:val="000000"/>
                <w:sz w:val="20"/>
              </w:rPr>
              <w:t>
(Grade 7)</w:t>
            </w:r>
            <w:r>
              <w:br/>
            </w:r>
            <w:r>
              <w:rPr>
                <w:rFonts w:ascii="Consolas"/>
                <w:b w:val="false"/>
                <w:i w:val="false"/>
                <w:color w:val="000000"/>
                <w:sz w:val="20"/>
              </w:rPr>
              <w:t>
 DVD Activity Book Key</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Virginia Evans, </w:t>
            </w:r>
            <w:r>
              <w:br/>
            </w:r>
            <w:r>
              <w:rPr>
                <w:rFonts w:ascii="Consolas"/>
                <w:b w:val="false"/>
                <w:i w:val="false"/>
                <w:color w:val="000000"/>
                <w:sz w:val="20"/>
              </w:rPr>
              <w:t xml:space="preserve">
Jenny Dooley, </w:t>
            </w:r>
            <w:r>
              <w:br/>
            </w:r>
            <w:r>
              <w:rPr>
                <w:rFonts w:ascii="Consolas"/>
                <w:b w:val="false"/>
                <w:i w:val="false"/>
                <w:color w:val="000000"/>
                <w:sz w:val="20"/>
              </w:rPr>
              <w:t>
Bob Obee</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Excel for Kazakhstan </w:t>
            </w:r>
            <w:r>
              <w:br/>
            </w:r>
            <w:r>
              <w:rPr>
                <w:rFonts w:ascii="Consolas"/>
                <w:b w:val="false"/>
                <w:i w:val="false"/>
                <w:color w:val="000000"/>
                <w:sz w:val="20"/>
              </w:rPr>
              <w:t>
(Grade 7)</w:t>
            </w:r>
            <w:r>
              <w:br/>
            </w:r>
            <w:r>
              <w:rPr>
                <w:rFonts w:ascii="Consolas"/>
                <w:b w:val="false"/>
                <w:i w:val="false"/>
                <w:color w:val="000000"/>
                <w:sz w:val="20"/>
              </w:rPr>
              <w:t>
Class CD (1,2,3,4)</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Virginia Evans, </w:t>
            </w:r>
            <w:r>
              <w:br/>
            </w:r>
            <w:r>
              <w:rPr>
                <w:rFonts w:ascii="Consolas"/>
                <w:b w:val="false"/>
                <w:i w:val="false"/>
                <w:color w:val="000000"/>
                <w:sz w:val="20"/>
              </w:rPr>
              <w:t xml:space="preserve">
Jenny Dooley, </w:t>
            </w:r>
            <w:r>
              <w:br/>
            </w:r>
            <w:r>
              <w:rPr>
                <w:rFonts w:ascii="Consolas"/>
                <w:b w:val="false"/>
                <w:i w:val="false"/>
                <w:color w:val="000000"/>
                <w:sz w:val="20"/>
              </w:rPr>
              <w:t xml:space="preserve">
Bob Obee. </w:t>
            </w:r>
            <w:r>
              <w:br/>
            </w:r>
            <w:r>
              <w:rPr>
                <w:rFonts w:ascii="Consolas"/>
                <w:b w:val="false"/>
                <w:i w:val="false"/>
                <w:color w:val="000000"/>
                <w:sz w:val="20"/>
              </w:rPr>
              <w:t xml:space="preserve">
Translations by: </w:t>
            </w:r>
            <w:r>
              <w:br/>
            </w:r>
            <w:r>
              <w:rPr>
                <w:rFonts w:ascii="Consolas"/>
                <w:b w:val="false"/>
                <w:i w:val="false"/>
                <w:color w:val="000000"/>
                <w:sz w:val="20"/>
              </w:rPr>
              <w:t>Natalya Mukhamedjianova</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Excel for Kazakhstan </w:t>
            </w:r>
            <w:r>
              <w:br/>
            </w:r>
            <w:r>
              <w:rPr>
                <w:rFonts w:ascii="Consolas"/>
                <w:b w:val="false"/>
                <w:i w:val="false"/>
                <w:color w:val="000000"/>
                <w:sz w:val="20"/>
              </w:rPr>
              <w:t>
(Grade 7)</w:t>
            </w:r>
            <w:r>
              <w:br/>
            </w:r>
            <w:r>
              <w:rPr>
                <w:rFonts w:ascii="Consolas"/>
                <w:b w:val="false"/>
                <w:i w:val="false"/>
                <w:color w:val="000000"/>
                <w:sz w:val="20"/>
              </w:rPr>
              <w:t>
Interactive Whiteboard Software</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Virginia Evans, </w:t>
            </w:r>
            <w:r>
              <w:br/>
            </w:r>
            <w:r>
              <w:rPr>
                <w:rFonts w:ascii="Consolas"/>
                <w:b w:val="false"/>
                <w:i w:val="false"/>
                <w:color w:val="000000"/>
                <w:sz w:val="20"/>
              </w:rPr>
              <w:t xml:space="preserve">
Jenny Dooley, </w:t>
            </w:r>
            <w:r>
              <w:br/>
            </w:r>
            <w:r>
              <w:rPr>
                <w:rFonts w:ascii="Consolas"/>
                <w:b w:val="false"/>
                <w:i w:val="false"/>
                <w:color w:val="000000"/>
                <w:sz w:val="20"/>
              </w:rPr>
              <w:t xml:space="preserve">
Bob Obee. </w:t>
            </w:r>
            <w:r>
              <w:br/>
            </w:r>
            <w:r>
              <w:rPr>
                <w:rFonts w:ascii="Consolas"/>
                <w:b w:val="false"/>
                <w:i w:val="false"/>
                <w:color w:val="000000"/>
                <w:sz w:val="20"/>
              </w:rPr>
              <w:t>
Translations by:</w:t>
            </w:r>
            <w:r>
              <w:br/>
            </w:r>
            <w:r>
              <w:rPr>
                <w:rFonts w:ascii="Consolas"/>
                <w:b w:val="false"/>
                <w:i w:val="false"/>
                <w:color w:val="000000"/>
                <w:sz w:val="20"/>
              </w:rPr>
              <w:t>Natalya Mukhamedjianova</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Excel for Kazakhstan</w:t>
            </w:r>
            <w:r>
              <w:br/>
            </w:r>
            <w:r>
              <w:rPr>
                <w:rFonts w:ascii="Consolas"/>
                <w:b w:val="false"/>
                <w:i w:val="false"/>
                <w:color w:val="000000"/>
                <w:sz w:val="20"/>
              </w:rPr>
              <w:t>
(Grade 7)</w:t>
            </w:r>
            <w:r>
              <w:br/>
            </w:r>
            <w:r>
              <w:rPr>
                <w:rFonts w:ascii="Consolas"/>
                <w:b w:val="false"/>
                <w:i w:val="false"/>
                <w:color w:val="000000"/>
                <w:sz w:val="20"/>
              </w:rPr>
              <w:t>
Teacher`s Resource Pack &amp; Tests (CD-ROM)</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Virginia Evans, </w:t>
            </w:r>
            <w:r>
              <w:br/>
            </w:r>
            <w:r>
              <w:rPr>
                <w:rFonts w:ascii="Consolas"/>
                <w:b w:val="false"/>
                <w:i w:val="false"/>
                <w:color w:val="000000"/>
                <w:sz w:val="20"/>
              </w:rPr>
              <w:t xml:space="preserve">
Jenny Dooley, </w:t>
            </w:r>
            <w:r>
              <w:br/>
            </w:r>
            <w:r>
              <w:rPr>
                <w:rFonts w:ascii="Consolas"/>
                <w:b w:val="false"/>
                <w:i w:val="false"/>
                <w:color w:val="000000"/>
                <w:sz w:val="20"/>
              </w:rPr>
              <w:t xml:space="preserve">
Bob Obee. </w:t>
            </w:r>
            <w:r>
              <w:br/>
            </w:r>
            <w:r>
              <w:rPr>
                <w:rFonts w:ascii="Consolas"/>
                <w:b w:val="false"/>
                <w:i w:val="false"/>
                <w:color w:val="000000"/>
                <w:sz w:val="20"/>
              </w:rPr>
              <w:t>
Translations by:</w:t>
            </w:r>
            <w:r>
              <w:br/>
            </w:r>
            <w:r>
              <w:rPr>
                <w:rFonts w:ascii="Consolas"/>
                <w:b w:val="false"/>
                <w:i w:val="false"/>
                <w:color w:val="000000"/>
                <w:sz w:val="20"/>
              </w:rPr>
              <w:t>Natalya Mukhamedjianova</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Excel for Kazakhstan </w:t>
            </w:r>
            <w:r>
              <w:br/>
            </w:r>
            <w:r>
              <w:rPr>
                <w:rFonts w:ascii="Consolas"/>
                <w:b w:val="false"/>
                <w:i w:val="false"/>
                <w:color w:val="000000"/>
                <w:sz w:val="20"/>
              </w:rPr>
              <w:t>
(Grade 7)</w:t>
            </w:r>
            <w:r>
              <w:br/>
            </w:r>
            <w:r>
              <w:rPr>
                <w:rFonts w:ascii="Consolas"/>
                <w:b w:val="false"/>
                <w:i w:val="false"/>
                <w:color w:val="000000"/>
                <w:sz w:val="20"/>
              </w:rPr>
              <w:t>
e-Book</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Virginia Evans, </w:t>
            </w:r>
            <w:r>
              <w:br/>
            </w:r>
            <w:r>
              <w:rPr>
                <w:rFonts w:ascii="Consolas"/>
                <w:b w:val="false"/>
                <w:i w:val="false"/>
                <w:color w:val="000000"/>
                <w:sz w:val="20"/>
              </w:rPr>
              <w:t xml:space="preserve">
Jenny Dooley, </w:t>
            </w:r>
            <w:r>
              <w:br/>
            </w:r>
            <w:r>
              <w:rPr>
                <w:rFonts w:ascii="Consolas"/>
                <w:b w:val="false"/>
                <w:i w:val="false"/>
                <w:color w:val="000000"/>
                <w:sz w:val="20"/>
              </w:rPr>
              <w:t xml:space="preserve">
Bob Obee. </w:t>
            </w:r>
            <w:r>
              <w:br/>
            </w:r>
            <w:r>
              <w:rPr>
                <w:rFonts w:ascii="Consolas"/>
                <w:b w:val="false"/>
                <w:i w:val="false"/>
                <w:color w:val="000000"/>
                <w:sz w:val="20"/>
              </w:rPr>
              <w:t>
Translations by:</w:t>
            </w:r>
            <w:r>
              <w:br/>
            </w:r>
            <w:r>
              <w:rPr>
                <w:rFonts w:ascii="Consolas"/>
                <w:b w:val="false"/>
                <w:i w:val="false"/>
                <w:color w:val="000000"/>
                <w:sz w:val="20"/>
              </w:rPr>
              <w:t>Natalya Mukhamedjianova</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Excel for Kazakhstan </w:t>
            </w:r>
            <w:r>
              <w:br/>
            </w:r>
            <w:r>
              <w:rPr>
                <w:rFonts w:ascii="Consolas"/>
                <w:b w:val="false"/>
                <w:i w:val="false"/>
                <w:color w:val="000000"/>
                <w:sz w:val="20"/>
              </w:rPr>
              <w:t>
(Grade 7)</w:t>
            </w:r>
            <w:r>
              <w:br/>
            </w:r>
            <w:r>
              <w:rPr>
                <w:rFonts w:ascii="Consolas"/>
                <w:b w:val="false"/>
                <w:i w:val="false"/>
                <w:color w:val="000000"/>
                <w:sz w:val="20"/>
              </w:rPr>
              <w:t xml:space="preserve">
PAL Express </w:t>
            </w:r>
            <w:r>
              <w:br/>
            </w:r>
            <w:r>
              <w:rPr>
                <w:rFonts w:ascii="Consolas"/>
                <w:b w:val="false"/>
                <w:i w:val="false"/>
                <w:color w:val="000000"/>
                <w:sz w:val="20"/>
              </w:rPr>
              <w:t>
DVD Video</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Virginia Evans, </w:t>
            </w:r>
            <w:r>
              <w:br/>
            </w:r>
            <w:r>
              <w:rPr>
                <w:rFonts w:ascii="Consolas"/>
                <w:b w:val="false"/>
                <w:i w:val="false"/>
                <w:color w:val="000000"/>
                <w:sz w:val="20"/>
              </w:rPr>
              <w:t xml:space="preserve">
Jenny Dooley, </w:t>
            </w:r>
            <w:r>
              <w:br/>
            </w:r>
            <w:r>
              <w:rPr>
                <w:rFonts w:ascii="Consolas"/>
                <w:b w:val="false"/>
                <w:i w:val="false"/>
                <w:color w:val="000000"/>
                <w:sz w:val="20"/>
              </w:rPr>
              <w:t>
Bob Obee</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37"/>
          <w:p>
            <w:pPr>
              <w:spacing w:after="20"/>
              <w:ind w:left="20"/>
              <w:jc w:val="center"/>
            </w:pPr>
            <w:r>
              <w:rPr>
                <w:rFonts w:ascii="Consolas"/>
                <w:b w:val="false"/>
                <w:i w:val="false"/>
                <w:color w:val="000000"/>
                <w:sz w:val="20"/>
              </w:rPr>
              <w:t>3.</w:t>
            </w:r>
            <w:r>
              <w:br/>
            </w:r>
            <w:r>
              <w:rPr>
                <w:rFonts w:ascii="Consolas"/>
                <w:b w:val="false"/>
                <w:i w:val="false"/>
                <w:color w:val="000000"/>
                <w:sz w:val="20"/>
              </w:rPr>
              <w:t>
</w:t>
            </w:r>
          </w:p>
          <w:bookmarkEnd w:id="237"/>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English Plus </w:t>
            </w:r>
            <w:r>
              <w:br/>
            </w:r>
            <w:r>
              <w:rPr>
                <w:rFonts w:ascii="Consolas"/>
                <w:b w:val="false"/>
                <w:i w:val="false"/>
                <w:color w:val="000000"/>
                <w:sz w:val="20"/>
              </w:rPr>
              <w:t>
Оқушы кітабы</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Ben Wetz, </w:t>
            </w:r>
            <w:r>
              <w:br/>
            </w:r>
            <w:r>
              <w:rPr>
                <w:rFonts w:ascii="Consolas"/>
                <w:b w:val="false"/>
                <w:i w:val="false"/>
                <w:color w:val="000000"/>
                <w:sz w:val="20"/>
              </w:rPr>
              <w:t xml:space="preserve">
James Styring, </w:t>
            </w:r>
            <w:r>
              <w:br/>
            </w:r>
            <w:r>
              <w:rPr>
                <w:rFonts w:ascii="Consolas"/>
                <w:b w:val="false"/>
                <w:i w:val="false"/>
                <w:color w:val="000000"/>
                <w:sz w:val="20"/>
              </w:rPr>
              <w:t>
Nicholas Tims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Oxford University Press</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English Plus </w:t>
            </w:r>
            <w:r>
              <w:br/>
            </w:r>
            <w:r>
              <w:rPr>
                <w:rFonts w:ascii="Consolas"/>
                <w:b w:val="false"/>
                <w:i w:val="false"/>
                <w:color w:val="000000"/>
                <w:sz w:val="20"/>
              </w:rPr>
              <w:t>
Жұмыс дәптері</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Janet Hardy-Gould,</w:t>
            </w:r>
            <w:r>
              <w:br/>
            </w:r>
            <w:r>
              <w:rPr>
                <w:rFonts w:ascii="Consolas"/>
                <w:b w:val="false"/>
                <w:i w:val="false"/>
                <w:color w:val="000000"/>
                <w:sz w:val="20"/>
              </w:rPr>
              <w:t>Kate Mellersh</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Oxford University Press</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English Plus </w:t>
            </w:r>
            <w:r>
              <w:br/>
            </w:r>
            <w:r>
              <w:rPr>
                <w:rFonts w:ascii="Consolas"/>
                <w:b w:val="false"/>
                <w:i w:val="false"/>
                <w:color w:val="000000"/>
                <w:sz w:val="20"/>
              </w:rPr>
              <w:t>
Мұғалім кітабы</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Sheila Dignen, </w:t>
            </w:r>
            <w:r>
              <w:br/>
            </w:r>
            <w:r>
              <w:rPr>
                <w:rFonts w:ascii="Consolas"/>
                <w:b w:val="false"/>
                <w:i w:val="false"/>
                <w:color w:val="000000"/>
                <w:sz w:val="20"/>
              </w:rPr>
              <w:t xml:space="preserve">
Emma Watkins, </w:t>
            </w:r>
            <w:r>
              <w:br/>
            </w:r>
            <w:r>
              <w:rPr>
                <w:rFonts w:ascii="Consolas"/>
                <w:b w:val="false"/>
                <w:i w:val="false"/>
                <w:color w:val="000000"/>
                <w:sz w:val="20"/>
              </w:rPr>
              <w:t>
Peter Redpath</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Oxford University Press</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English Plus </w:t>
            </w:r>
            <w:r>
              <w:br/>
            </w:r>
            <w:r>
              <w:rPr>
                <w:rFonts w:ascii="Consolas"/>
                <w:b w:val="false"/>
                <w:i w:val="false"/>
                <w:color w:val="000000"/>
                <w:sz w:val="20"/>
              </w:rPr>
              <w:t>
Аудио CD (1,2,3)</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Oxford University Press</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English Plus </w:t>
            </w:r>
            <w:r>
              <w:br/>
            </w:r>
            <w:r>
              <w:rPr>
                <w:rFonts w:ascii="Consolas"/>
                <w:b w:val="false"/>
                <w:i w:val="false"/>
                <w:color w:val="000000"/>
                <w:sz w:val="20"/>
              </w:rPr>
              <w:t>
Тест дискісі</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Bess Bradfield, </w:t>
            </w:r>
            <w:r>
              <w:br/>
            </w:r>
            <w:r>
              <w:rPr>
                <w:rFonts w:ascii="Consolas"/>
                <w:b w:val="false"/>
                <w:i w:val="false"/>
                <w:color w:val="000000"/>
                <w:sz w:val="20"/>
              </w:rPr>
              <w:t>
Sheila Dignen</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Oxford University Press</w:t>
            </w:r>
            <w:r>
              <w:br/>
            </w:r>
            <w:r>
              <w:rPr>
                <w:rFonts w:ascii="Consolas"/>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38"/>
          <w:p>
            <w:pPr>
              <w:spacing w:after="20"/>
              <w:ind w:left="20"/>
              <w:jc w:val="center"/>
            </w:pPr>
            <w:r>
              <w:rPr>
                <w:rFonts w:ascii="Consolas"/>
                <w:b w:val="false"/>
                <w:i w:val="false"/>
                <w:color w:val="000000"/>
                <w:sz w:val="20"/>
              </w:rPr>
              <w:t>4.</w:t>
            </w:r>
            <w:r>
              <w:br/>
            </w:r>
            <w:r>
              <w:rPr>
                <w:rFonts w:ascii="Consolas"/>
                <w:b w:val="false"/>
                <w:i w:val="false"/>
                <w:color w:val="000000"/>
                <w:sz w:val="20"/>
              </w:rPr>
              <w:t>
</w:t>
            </w:r>
          </w:p>
          <w:bookmarkEnd w:id="238"/>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Laser A2 for Kazakhstan</w:t>
            </w:r>
            <w:r>
              <w:br/>
            </w:r>
            <w:r>
              <w:rPr>
                <w:rFonts w:ascii="Consolas"/>
                <w:b w:val="false"/>
                <w:i w:val="false"/>
                <w:color w:val="000000"/>
                <w:sz w:val="20"/>
              </w:rPr>
              <w:t>
 Student`s Book</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Malcolm Mann, </w:t>
            </w:r>
            <w:r>
              <w:br/>
            </w:r>
            <w:r>
              <w:rPr>
                <w:rFonts w:ascii="Consolas"/>
                <w:b w:val="false"/>
                <w:i w:val="false"/>
                <w:color w:val="000000"/>
                <w:sz w:val="20"/>
              </w:rPr>
              <w:t>
Steve Taylore-Knowles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Macmillan Education</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Laser A2 for Kazakhstan</w:t>
            </w:r>
            <w:r>
              <w:br/>
            </w:r>
            <w:r>
              <w:rPr>
                <w:rFonts w:ascii="Consolas"/>
                <w:b w:val="false"/>
                <w:i w:val="false"/>
                <w:color w:val="000000"/>
                <w:sz w:val="20"/>
              </w:rPr>
              <w:t>
Work Book</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Malcolm Mann, </w:t>
            </w:r>
            <w:r>
              <w:br/>
            </w:r>
            <w:r>
              <w:rPr>
                <w:rFonts w:ascii="Consolas"/>
                <w:b w:val="false"/>
                <w:i w:val="false"/>
                <w:color w:val="000000"/>
                <w:sz w:val="20"/>
              </w:rPr>
              <w:t>
Steve Taylore-Knowles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Macmillan Education</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Laser A2 for Kazakhstan</w:t>
            </w:r>
            <w:r>
              <w:br/>
            </w:r>
            <w:r>
              <w:rPr>
                <w:rFonts w:ascii="Consolas"/>
                <w:b w:val="false"/>
                <w:i w:val="false"/>
                <w:color w:val="000000"/>
                <w:sz w:val="20"/>
              </w:rPr>
              <w:t>
Teacher`s Book</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Malcolm Mann, </w:t>
            </w:r>
            <w:r>
              <w:br/>
            </w:r>
            <w:r>
              <w:rPr>
                <w:rFonts w:ascii="Consolas"/>
                <w:b w:val="false"/>
                <w:i w:val="false"/>
                <w:color w:val="000000"/>
                <w:sz w:val="20"/>
              </w:rPr>
              <w:t>
Steve Taylore-Knowles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Macmillan Education</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Laser A2 </w:t>
            </w:r>
            <w:r>
              <w:br/>
            </w:r>
            <w:r>
              <w:rPr>
                <w:rFonts w:ascii="Consolas"/>
                <w:b w:val="false"/>
                <w:i w:val="false"/>
                <w:color w:val="000000"/>
                <w:sz w:val="20"/>
              </w:rPr>
              <w:t>
Digibook</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Malcolm Mann, </w:t>
            </w:r>
            <w:r>
              <w:br/>
            </w:r>
            <w:r>
              <w:rPr>
                <w:rFonts w:ascii="Consolas"/>
                <w:b w:val="false"/>
                <w:i w:val="false"/>
                <w:color w:val="000000"/>
                <w:sz w:val="20"/>
              </w:rPr>
              <w:t>
Steve Taylore-Knowles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Macmillan Education</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Laser A2 </w:t>
            </w:r>
            <w:r>
              <w:br/>
            </w:r>
            <w:r>
              <w:rPr>
                <w:rFonts w:ascii="Consolas"/>
                <w:b w:val="false"/>
                <w:i w:val="false"/>
                <w:color w:val="000000"/>
                <w:sz w:val="20"/>
              </w:rPr>
              <w:t>
Teacher`s DVD-ROM</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Malcolm Mann, </w:t>
            </w:r>
            <w:r>
              <w:br/>
            </w:r>
            <w:r>
              <w:rPr>
                <w:rFonts w:ascii="Consolas"/>
                <w:b w:val="false"/>
                <w:i w:val="false"/>
                <w:color w:val="000000"/>
                <w:sz w:val="20"/>
              </w:rPr>
              <w:t>
Steve Taylore-Knowles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Macmillan Education</w:t>
            </w: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Laser A2 </w:t>
            </w:r>
            <w:r>
              <w:br/>
            </w:r>
            <w:r>
              <w:rPr>
                <w:rFonts w:ascii="Consolas"/>
                <w:b w:val="false"/>
                <w:i w:val="false"/>
                <w:color w:val="000000"/>
                <w:sz w:val="20"/>
              </w:rPr>
              <w:t>
Class Audio CD</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Malcolm Mann, </w:t>
            </w:r>
            <w:r>
              <w:br/>
            </w:r>
            <w:r>
              <w:rPr>
                <w:rFonts w:ascii="Consolas"/>
                <w:b w:val="false"/>
                <w:i w:val="false"/>
                <w:color w:val="000000"/>
                <w:sz w:val="20"/>
              </w:rPr>
              <w:t>
Steve Taylore-Knowles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Macmillan Education</w:t>
            </w:r>
            <w:r>
              <w:br/>
            </w:r>
            <w:r>
              <w:rPr>
                <w:rFonts w:ascii="Consolas"/>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39"/>
          <w:p>
            <w:pPr>
              <w:spacing w:after="20"/>
              <w:ind w:left="20"/>
              <w:jc w:val="center"/>
            </w:pPr>
            <w:r>
              <w:rPr>
                <w:rFonts w:ascii="Consolas"/>
                <w:b w:val="false"/>
                <w:i w:val="false"/>
                <w:color w:val="000000"/>
                <w:sz w:val="20"/>
              </w:rPr>
              <w:t>5.</w:t>
            </w:r>
            <w:r>
              <w:br/>
            </w:r>
            <w:r>
              <w:rPr>
                <w:rFonts w:ascii="Consolas"/>
                <w:b w:val="false"/>
                <w:i w:val="false"/>
                <w:color w:val="000000"/>
                <w:sz w:val="20"/>
              </w:rPr>
              <w:t>
</w:t>
            </w:r>
          </w:p>
          <w:bookmarkEnd w:id="239"/>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Mathematics </w:t>
            </w:r>
            <w:r>
              <w:br/>
            </w:r>
            <w:r>
              <w:rPr>
                <w:rFonts w:ascii="Consolas"/>
                <w:b w:val="false"/>
                <w:i w:val="false"/>
                <w:color w:val="000000"/>
                <w:sz w:val="20"/>
              </w:rPr>
              <w:t>
Grade 7</w:t>
            </w:r>
            <w:r>
              <w:br/>
            </w:r>
            <w:r>
              <w:rPr>
                <w:rFonts w:ascii="Consolas"/>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K.Kozhakhmetov, </w:t>
            </w:r>
            <w:r>
              <w:br/>
            </w:r>
            <w:r>
              <w:rPr>
                <w:rFonts w:ascii="Consolas"/>
                <w:b w:val="false"/>
                <w:i w:val="false"/>
                <w:color w:val="000000"/>
                <w:sz w:val="20"/>
              </w:rPr>
              <w:t xml:space="preserve">
B.Kulmagambetov, </w:t>
            </w:r>
            <w:r>
              <w:br/>
            </w:r>
            <w:r>
              <w:rPr>
                <w:rFonts w:ascii="Consolas"/>
                <w:b w:val="false"/>
                <w:i w:val="false"/>
                <w:color w:val="000000"/>
                <w:sz w:val="20"/>
              </w:rPr>
              <w:t xml:space="preserve">
Y.Bazarov, </w:t>
            </w:r>
            <w:r>
              <w:br/>
            </w:r>
            <w:r>
              <w:rPr>
                <w:rFonts w:ascii="Consolas"/>
                <w:b w:val="false"/>
                <w:i w:val="false"/>
                <w:color w:val="000000"/>
                <w:sz w:val="20"/>
              </w:rPr>
              <w:t xml:space="preserve">
Y.Palzhanov, </w:t>
            </w:r>
            <w:r>
              <w:br/>
            </w:r>
            <w:r>
              <w:rPr>
                <w:rFonts w:ascii="Consolas"/>
                <w:b w:val="false"/>
                <w:i w:val="false"/>
                <w:color w:val="000000"/>
                <w:sz w:val="20"/>
              </w:rPr>
              <w:t>
A.Mirzakhmedov</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Астана-кітап</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в разделе "Русский язык обучения":</w:t>
      </w:r>
      <w:r>
        <w:br/>
      </w:r>
      <w:r>
        <w:rPr>
          <w:rFonts w:ascii="Consolas"/>
          <w:b w:val="false"/>
          <w:i w:val="false"/>
          <w:color w:val="000000"/>
          <w:sz w:val="20"/>
        </w:rPr>
        <w:t>
      </w:t>
      </w:r>
      <w:r>
        <w:rPr>
          <w:rFonts w:ascii="Consolas"/>
          <w:b w:val="false"/>
          <w:i w:val="false"/>
          <w:color w:val="000000"/>
          <w:sz w:val="20"/>
        </w:rPr>
        <w:t>в подразделе "7 класс":</w:t>
      </w:r>
      <w:r>
        <w:br/>
      </w:r>
      <w:r>
        <w:rPr>
          <w:rFonts w:ascii="Consolas"/>
          <w:b w:val="false"/>
          <w:i w:val="false"/>
          <w:color w:val="000000"/>
          <w:sz w:val="20"/>
        </w:rPr>
        <w:t>
      </w:t>
      </w:r>
      <w:r>
        <w:rPr>
          <w:rFonts w:ascii="Consolas"/>
          <w:b w:val="false"/>
          <w:i w:val="false"/>
          <w:color w:val="000000"/>
          <w:sz w:val="20"/>
        </w:rPr>
        <w:t>строки, порядковые номера 1-61, изложить в следующей редакции:</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4272"/>
        <w:gridCol w:w="2489"/>
        <w:gridCol w:w="2019"/>
        <w:gridCol w:w="2131"/>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1.</w:t>
            </w:r>
            <w:r>
              <w:br/>
            </w:r>
            <w:r>
              <w:rPr>
                <w:rFonts w:ascii="Consolas"/>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Қазақ тілі мен әдебиеті. Бәйшешек.</w:t>
            </w:r>
            <w:r>
              <w:br/>
            </w:r>
            <w:r>
              <w:rPr>
                <w:rFonts w:ascii="Consolas"/>
                <w:b w:val="false"/>
                <w:i w:val="false"/>
                <w:color w:val="000000"/>
                <w:sz w:val="20"/>
              </w:rPr>
              <w:t>
</w:t>
            </w:r>
            <w:r>
              <w:rPr>
                <w:rFonts w:ascii="Consolas"/>
                <w:b/>
                <w:i w:val="false"/>
                <w:color w:val="000000"/>
                <w:sz w:val="20"/>
              </w:rPr>
              <w:t>Оқулық</w:t>
            </w:r>
            <w:r>
              <w:rPr>
                <w:rFonts w:ascii="Consolas"/>
                <w:b/>
                <w:i w:val="false"/>
                <w:color w:val="000000"/>
                <w:sz w:val="20"/>
              </w:rPr>
              <w:t xml:space="preserve"> +</w:t>
            </w:r>
            <w:r>
              <w:rPr>
                <w:rFonts w:ascii="Consolas"/>
                <w:b/>
                <w:i w:val="false"/>
                <w:color w:val="000000"/>
                <w:sz w:val="20"/>
              </w:rPr>
              <w:t xml:space="preserve"> CD</w:t>
            </w:r>
            <w:r>
              <w:rPr>
                <w:rFonts w:ascii="Consolas"/>
                <w:b/>
                <w:i w:val="false"/>
                <w:color w:val="000000"/>
                <w:sz w:val="20"/>
              </w:rPr>
              <w:t>.</w:t>
            </w:r>
            <w:r>
              <w:br/>
            </w:r>
            <w:r>
              <w:rPr>
                <w:rFonts w:ascii="Consolas"/>
                <w:b w:val="false"/>
                <w:i w:val="false"/>
                <w:color w:val="000000"/>
                <w:sz w:val="20"/>
              </w:rPr>
              <w:t>
</w:t>
            </w:r>
            <w:r>
              <w:rPr>
                <w:rFonts w:ascii="Consolas"/>
                <w:b/>
                <w:i w:val="false"/>
                <w:color w:val="000000"/>
                <w:sz w:val="20"/>
              </w:rPr>
              <w:t>1, 2 бөлім</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xml:space="preserve">Ф. Оразбаева, </w:t>
            </w:r>
            <w:r>
              <w:br/>
            </w:r>
            <w:r>
              <w:rPr>
                <w:rFonts w:ascii="Consolas"/>
                <w:b w:val="false"/>
                <w:i w:val="false"/>
                <w:color w:val="000000"/>
                <w:sz w:val="20"/>
              </w:rPr>
              <w:t>
</w:t>
            </w:r>
            <w:r>
              <w:rPr>
                <w:rFonts w:ascii="Consolas"/>
                <w:b/>
                <w:i w:val="false"/>
                <w:color w:val="000000"/>
                <w:sz w:val="20"/>
              </w:rPr>
              <w:t xml:space="preserve">Ж. Дәулетбекова, </w:t>
            </w:r>
            <w:r>
              <w:br/>
            </w:r>
            <w:r>
              <w:rPr>
                <w:rFonts w:ascii="Consolas"/>
                <w:b w:val="false"/>
                <w:i w:val="false"/>
                <w:color w:val="000000"/>
                <w:sz w:val="20"/>
              </w:rPr>
              <w:t>
</w:t>
            </w:r>
            <w:r>
              <w:rPr>
                <w:rFonts w:ascii="Consolas"/>
                <w:b/>
                <w:i w:val="false"/>
                <w:color w:val="000000"/>
                <w:sz w:val="20"/>
              </w:rPr>
              <w:t xml:space="preserve">Р. Рахметова, </w:t>
            </w:r>
            <w:r>
              <w:br/>
            </w:r>
            <w:r>
              <w:rPr>
                <w:rFonts w:ascii="Consolas"/>
                <w:b w:val="false"/>
                <w:i w:val="false"/>
                <w:color w:val="000000"/>
                <w:sz w:val="20"/>
              </w:rPr>
              <w:t>
</w:t>
            </w:r>
            <w:r>
              <w:rPr>
                <w:rFonts w:ascii="Consolas"/>
                <w:b/>
                <w:i w:val="false"/>
                <w:color w:val="000000"/>
                <w:sz w:val="20"/>
              </w:rPr>
              <w:t xml:space="preserve">А. Рауандина,  </w:t>
            </w:r>
            <w:r>
              <w:br/>
            </w:r>
            <w:r>
              <w:rPr>
                <w:rFonts w:ascii="Consolas"/>
                <w:b w:val="false"/>
                <w:i w:val="false"/>
                <w:color w:val="000000"/>
                <w:sz w:val="20"/>
              </w:rPr>
              <w:t>
</w:t>
            </w:r>
            <w:r>
              <w:rPr>
                <w:rFonts w:ascii="Consolas"/>
                <w:b/>
                <w:i w:val="false"/>
                <w:color w:val="000000"/>
                <w:sz w:val="20"/>
              </w:rPr>
              <w:t>Б. Мукеева</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Көкжиек-Горизонт</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40"/>
          <w:p>
            <w:pPr>
              <w:spacing w:after="20"/>
              <w:ind w:left="20"/>
              <w:jc w:val="center"/>
            </w:pPr>
            <w:r>
              <w:rPr>
                <w:rFonts w:ascii="Consolas"/>
                <w:b w:val="false"/>
                <w:i w:val="false"/>
                <w:color w:val="000000"/>
                <w:sz w:val="20"/>
              </w:rPr>
              <w:t>2.</w:t>
            </w:r>
            <w:r>
              <w:br/>
            </w:r>
            <w:r>
              <w:rPr>
                <w:rFonts w:ascii="Consolas"/>
                <w:b w:val="false"/>
                <w:i w:val="false"/>
                <w:color w:val="000000"/>
                <w:sz w:val="20"/>
              </w:rPr>
              <w:t>
</w:t>
            </w:r>
          </w:p>
          <w:bookmarkEnd w:id="240"/>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 тілі мен әдебиеті. Бәйшешек.</w:t>
            </w:r>
            <w:r>
              <w:br/>
            </w:r>
            <w:r>
              <w:rPr>
                <w:rFonts w:ascii="Consolas"/>
                <w:b w:val="false"/>
                <w:i w:val="false"/>
                <w:color w:val="000000"/>
                <w:sz w:val="20"/>
              </w:rPr>
              <w:t xml:space="preserve">
Мұғалім кітабы  </w:t>
            </w:r>
            <w:r>
              <w:br/>
            </w:r>
            <w:r>
              <w:rPr>
                <w:rFonts w:ascii="Consolas"/>
                <w:b w:val="false"/>
                <w:i w:val="false"/>
                <w:color w:val="000000"/>
                <w:sz w:val="20"/>
              </w:rPr>
              <w:t>
 </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 Оразбаева, </w:t>
            </w:r>
            <w:r>
              <w:br/>
            </w:r>
            <w:r>
              <w:rPr>
                <w:rFonts w:ascii="Consolas"/>
                <w:b w:val="false"/>
                <w:i w:val="false"/>
                <w:color w:val="000000"/>
                <w:sz w:val="20"/>
              </w:rPr>
              <w:t xml:space="preserve">
Ж. Дәулетбекова, </w:t>
            </w:r>
            <w:r>
              <w:br/>
            </w:r>
            <w:r>
              <w:rPr>
                <w:rFonts w:ascii="Consolas"/>
                <w:b w:val="false"/>
                <w:i w:val="false"/>
                <w:color w:val="000000"/>
                <w:sz w:val="20"/>
              </w:rPr>
              <w:t>
Р. Рахметова,</w:t>
            </w:r>
            <w:r>
              <w:br/>
            </w:r>
            <w:r>
              <w:rPr>
                <w:rFonts w:ascii="Consolas"/>
                <w:b w:val="false"/>
                <w:i w:val="false"/>
                <w:color w:val="000000"/>
                <w:sz w:val="20"/>
              </w:rPr>
              <w:t xml:space="preserve">
А. Рауандина, </w:t>
            </w:r>
            <w:r>
              <w:br/>
            </w:r>
            <w:r>
              <w:rPr>
                <w:rFonts w:ascii="Consolas"/>
                <w:b w:val="false"/>
                <w:i w:val="false"/>
                <w:color w:val="000000"/>
                <w:sz w:val="20"/>
              </w:rPr>
              <w:t>
А. Юсуп</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Көкжиек-Горизонт</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41"/>
          <w:p>
            <w:pPr>
              <w:spacing w:after="20"/>
              <w:ind w:left="20"/>
              <w:jc w:val="center"/>
            </w:pPr>
            <w:r>
              <w:rPr>
                <w:rFonts w:ascii="Consolas"/>
                <w:b w:val="false"/>
                <w:i w:val="false"/>
                <w:color w:val="000000"/>
                <w:sz w:val="20"/>
              </w:rPr>
              <w:t>3.</w:t>
            </w:r>
            <w:r>
              <w:br/>
            </w:r>
            <w:r>
              <w:rPr>
                <w:rFonts w:ascii="Consolas"/>
                <w:b w:val="false"/>
                <w:i w:val="false"/>
                <w:color w:val="000000"/>
                <w:sz w:val="20"/>
              </w:rPr>
              <w:t>
</w:t>
            </w:r>
          </w:p>
          <w:bookmarkEnd w:id="241"/>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 тілі мен әдебиеті. Бәйшешек.</w:t>
            </w:r>
            <w:r>
              <w:br/>
            </w:r>
            <w:r>
              <w:rPr>
                <w:rFonts w:ascii="Consolas"/>
                <w:b w:val="false"/>
                <w:i w:val="false"/>
                <w:color w:val="000000"/>
                <w:sz w:val="20"/>
              </w:rPr>
              <w:t>
Дидактикалық материал</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 Оразбаева, </w:t>
            </w:r>
            <w:r>
              <w:br/>
            </w:r>
            <w:r>
              <w:rPr>
                <w:rFonts w:ascii="Consolas"/>
                <w:b w:val="false"/>
                <w:i w:val="false"/>
                <w:color w:val="000000"/>
                <w:sz w:val="20"/>
              </w:rPr>
              <w:t xml:space="preserve">
Ж. Дәулетбекова, </w:t>
            </w:r>
            <w:r>
              <w:br/>
            </w:r>
            <w:r>
              <w:rPr>
                <w:rFonts w:ascii="Consolas"/>
                <w:b w:val="false"/>
                <w:i w:val="false"/>
                <w:color w:val="000000"/>
                <w:sz w:val="20"/>
              </w:rPr>
              <w:t xml:space="preserve">
Р. Рахметова, </w:t>
            </w:r>
            <w:r>
              <w:br/>
            </w:r>
            <w:r>
              <w:rPr>
                <w:rFonts w:ascii="Consolas"/>
                <w:b w:val="false"/>
                <w:i w:val="false"/>
                <w:color w:val="000000"/>
                <w:sz w:val="20"/>
              </w:rPr>
              <w:t xml:space="preserve">
А. Рауандина,  </w:t>
            </w:r>
            <w:r>
              <w:br/>
            </w:r>
            <w:r>
              <w:rPr>
                <w:rFonts w:ascii="Consolas"/>
                <w:b w:val="false"/>
                <w:i w:val="false"/>
                <w:color w:val="000000"/>
                <w:sz w:val="20"/>
              </w:rPr>
              <w:t>
Ж. Сәметова</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Көкжиек-Горизонт</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42"/>
          <w:p>
            <w:pPr>
              <w:spacing w:after="20"/>
              <w:ind w:left="20"/>
              <w:jc w:val="center"/>
            </w:pPr>
            <w:r>
              <w:rPr>
                <w:rFonts w:ascii="Consolas"/>
                <w:b w:val="false"/>
                <w:i w:val="false"/>
                <w:color w:val="000000"/>
                <w:sz w:val="20"/>
              </w:rPr>
              <w:t>4.</w:t>
            </w:r>
            <w:r>
              <w:br/>
            </w:r>
            <w:r>
              <w:rPr>
                <w:rFonts w:ascii="Consolas"/>
                <w:b w:val="false"/>
                <w:i w:val="false"/>
                <w:color w:val="000000"/>
                <w:sz w:val="20"/>
              </w:rPr>
              <w:t>
</w:t>
            </w:r>
          </w:p>
          <w:bookmarkEnd w:id="242"/>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 тілі мен әдебиеті. Бәйшешек.</w:t>
            </w:r>
            <w:r>
              <w:br/>
            </w:r>
            <w:r>
              <w:rPr>
                <w:rFonts w:ascii="Consolas"/>
                <w:b w:val="false"/>
                <w:i w:val="false"/>
                <w:color w:val="000000"/>
                <w:sz w:val="20"/>
              </w:rPr>
              <w:t xml:space="preserve">
Лексикалық минимум </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 Оразбаева, </w:t>
            </w:r>
            <w:r>
              <w:br/>
            </w:r>
            <w:r>
              <w:rPr>
                <w:rFonts w:ascii="Consolas"/>
                <w:b w:val="false"/>
                <w:i w:val="false"/>
                <w:color w:val="000000"/>
                <w:sz w:val="20"/>
              </w:rPr>
              <w:t xml:space="preserve">
Ж. Дәулетбекова, </w:t>
            </w:r>
            <w:r>
              <w:br/>
            </w:r>
            <w:r>
              <w:rPr>
                <w:rFonts w:ascii="Consolas"/>
                <w:b w:val="false"/>
                <w:i w:val="false"/>
                <w:color w:val="000000"/>
                <w:sz w:val="20"/>
              </w:rPr>
              <w:t xml:space="preserve">
А. Рауандина, </w:t>
            </w:r>
            <w:r>
              <w:br/>
            </w:r>
            <w:r>
              <w:rPr>
                <w:rFonts w:ascii="Consolas"/>
                <w:b w:val="false"/>
                <w:i w:val="false"/>
                <w:color w:val="000000"/>
                <w:sz w:val="20"/>
              </w:rPr>
              <w:t xml:space="preserve">
Р. Рахметова, </w:t>
            </w:r>
            <w:r>
              <w:br/>
            </w:r>
            <w:r>
              <w:rPr>
                <w:rFonts w:ascii="Consolas"/>
                <w:b w:val="false"/>
                <w:i w:val="false"/>
                <w:color w:val="000000"/>
                <w:sz w:val="20"/>
              </w:rPr>
              <w:t>
Б. Мукеева</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Көкжиек-Горизонт</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43"/>
          <w:p>
            <w:pPr>
              <w:spacing w:after="20"/>
              <w:ind w:left="20"/>
              <w:jc w:val="center"/>
            </w:pPr>
            <w:r>
              <w:rPr>
                <w:rFonts w:ascii="Consolas"/>
                <w:b w:val="false"/>
                <w:i w:val="false"/>
                <w:color w:val="000000"/>
                <w:sz w:val="20"/>
              </w:rPr>
              <w:t>5.</w:t>
            </w:r>
            <w:r>
              <w:br/>
            </w:r>
            <w:r>
              <w:rPr>
                <w:rFonts w:ascii="Consolas"/>
                <w:b w:val="false"/>
                <w:i w:val="false"/>
                <w:color w:val="000000"/>
                <w:sz w:val="20"/>
              </w:rPr>
              <w:t>
</w:t>
            </w:r>
          </w:p>
          <w:bookmarkEnd w:id="243"/>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Русский язык. </w:t>
            </w:r>
            <w:r>
              <w:br/>
            </w:r>
            <w:r>
              <w:rPr>
                <w:rFonts w:ascii="Consolas"/>
                <w:b w:val="false"/>
                <w:i w:val="false"/>
                <w:color w:val="000000"/>
                <w:sz w:val="20"/>
              </w:rPr>
              <w:t>
Учебник+ видео диск</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Сабитова З. </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44"/>
          <w:p>
            <w:pPr>
              <w:spacing w:after="20"/>
              <w:ind w:left="20"/>
              <w:jc w:val="center"/>
            </w:pPr>
            <w:r>
              <w:rPr>
                <w:rFonts w:ascii="Consolas"/>
                <w:b w:val="false"/>
                <w:i w:val="false"/>
                <w:color w:val="000000"/>
                <w:sz w:val="20"/>
              </w:rPr>
              <w:t>6.</w:t>
            </w:r>
            <w:r>
              <w:br/>
            </w:r>
            <w:r>
              <w:rPr>
                <w:rFonts w:ascii="Consolas"/>
                <w:b w:val="false"/>
                <w:i w:val="false"/>
                <w:color w:val="000000"/>
                <w:sz w:val="20"/>
              </w:rPr>
              <w:t>
</w:t>
            </w:r>
          </w:p>
          <w:bookmarkEnd w:id="244"/>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Русский язык. Методическое руководство</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Сабитова З.,</w:t>
            </w:r>
            <w:r>
              <w:br/>
            </w:r>
            <w:r>
              <w:rPr>
                <w:rFonts w:ascii="Consolas"/>
                <w:b w:val="false"/>
                <w:i w:val="false"/>
                <w:color w:val="000000"/>
                <w:sz w:val="20"/>
              </w:rPr>
              <w:t xml:space="preserve">Дюсенова Д., Скляренко К. </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45"/>
          <w:p>
            <w:pPr>
              <w:spacing w:after="20"/>
              <w:ind w:left="20"/>
              <w:jc w:val="center"/>
            </w:pPr>
            <w:r>
              <w:rPr>
                <w:rFonts w:ascii="Consolas"/>
                <w:b w:val="false"/>
                <w:i w:val="false"/>
                <w:color w:val="000000"/>
                <w:sz w:val="20"/>
              </w:rPr>
              <w:t>7.</w:t>
            </w:r>
            <w:r>
              <w:br/>
            </w:r>
            <w:r>
              <w:rPr>
                <w:rFonts w:ascii="Consolas"/>
                <w:b w:val="false"/>
                <w:i w:val="false"/>
                <w:color w:val="000000"/>
                <w:sz w:val="20"/>
              </w:rPr>
              <w:t>
</w:t>
            </w:r>
          </w:p>
          <w:bookmarkEnd w:id="245"/>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Русская литература. Учебник</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Локтионова Н., Забинякова Г.</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46"/>
          <w:p>
            <w:pPr>
              <w:spacing w:after="20"/>
              <w:ind w:left="20"/>
              <w:jc w:val="center"/>
            </w:pPr>
            <w:r>
              <w:rPr>
                <w:rFonts w:ascii="Consolas"/>
                <w:b w:val="false"/>
                <w:i w:val="false"/>
                <w:color w:val="000000"/>
                <w:sz w:val="20"/>
              </w:rPr>
              <w:t>8.</w:t>
            </w:r>
            <w:r>
              <w:br/>
            </w:r>
            <w:r>
              <w:rPr>
                <w:rFonts w:ascii="Consolas"/>
                <w:b w:val="false"/>
                <w:i w:val="false"/>
                <w:color w:val="000000"/>
                <w:sz w:val="20"/>
              </w:rPr>
              <w:t>
</w:t>
            </w:r>
          </w:p>
          <w:bookmarkEnd w:id="246"/>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Русская литература. Методическое руководство</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Локтионова Н., Забинякова Г.</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47"/>
          <w:p>
            <w:pPr>
              <w:spacing w:after="20"/>
              <w:ind w:left="20"/>
              <w:jc w:val="center"/>
            </w:pPr>
            <w:r>
              <w:rPr>
                <w:rFonts w:ascii="Consolas"/>
                <w:b w:val="false"/>
                <w:i w:val="false"/>
                <w:color w:val="000000"/>
                <w:sz w:val="20"/>
              </w:rPr>
              <w:t>9.</w:t>
            </w:r>
            <w:r>
              <w:br/>
            </w:r>
            <w:r>
              <w:rPr>
                <w:rFonts w:ascii="Consolas"/>
                <w:b w:val="false"/>
                <w:i w:val="false"/>
                <w:color w:val="000000"/>
                <w:sz w:val="20"/>
              </w:rPr>
              <w:t>
</w:t>
            </w:r>
          </w:p>
          <w:bookmarkEnd w:id="247"/>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Русская литература.</w:t>
            </w:r>
            <w:r>
              <w:br/>
            </w:r>
            <w:r>
              <w:rPr>
                <w:rFonts w:ascii="Consolas"/>
                <w:b w:val="false"/>
                <w:i w:val="false"/>
                <w:color w:val="000000"/>
                <w:sz w:val="20"/>
              </w:rPr>
              <w:t>
Учебник</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Савельева В., </w:t>
            </w:r>
            <w:r>
              <w:br/>
            </w:r>
            <w:r>
              <w:rPr>
                <w:rFonts w:ascii="Consolas"/>
                <w:b w:val="false"/>
                <w:i w:val="false"/>
                <w:color w:val="000000"/>
                <w:sz w:val="20"/>
              </w:rPr>
              <w:t>
Лукпанова Т., Ярмухамедова А.</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48"/>
          <w:p>
            <w:pPr>
              <w:spacing w:after="20"/>
              <w:ind w:left="20"/>
              <w:jc w:val="center"/>
            </w:pPr>
            <w:r>
              <w:rPr>
                <w:rFonts w:ascii="Consolas"/>
                <w:b w:val="false"/>
                <w:i w:val="false"/>
                <w:color w:val="000000"/>
                <w:sz w:val="20"/>
              </w:rPr>
              <w:t>10.</w:t>
            </w:r>
            <w:r>
              <w:br/>
            </w:r>
            <w:r>
              <w:rPr>
                <w:rFonts w:ascii="Consolas"/>
                <w:b w:val="false"/>
                <w:i w:val="false"/>
                <w:color w:val="000000"/>
                <w:sz w:val="20"/>
              </w:rPr>
              <w:t>
</w:t>
            </w:r>
          </w:p>
          <w:bookmarkEnd w:id="248"/>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Русская литература. Методическое руководство</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Савельева В., </w:t>
            </w:r>
            <w:r>
              <w:br/>
            </w:r>
            <w:r>
              <w:rPr>
                <w:rFonts w:ascii="Consolas"/>
                <w:b w:val="false"/>
                <w:i w:val="false"/>
                <w:color w:val="000000"/>
                <w:sz w:val="20"/>
              </w:rPr>
              <w:t>
Лукпанова Т., Ярмухамедова А.</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49"/>
          <w:p>
            <w:pPr>
              <w:spacing w:after="20"/>
              <w:ind w:left="20"/>
              <w:jc w:val="center"/>
            </w:pPr>
            <w:r>
              <w:rPr>
                <w:rFonts w:ascii="Consolas"/>
                <w:b w:val="false"/>
                <w:i w:val="false"/>
                <w:color w:val="000000"/>
                <w:sz w:val="20"/>
              </w:rPr>
              <w:t>11.</w:t>
            </w:r>
            <w:r>
              <w:br/>
            </w:r>
            <w:r>
              <w:rPr>
                <w:rFonts w:ascii="Consolas"/>
                <w:b w:val="false"/>
                <w:i w:val="false"/>
                <w:color w:val="000000"/>
                <w:sz w:val="20"/>
              </w:rPr>
              <w:t>
</w:t>
            </w:r>
          </w:p>
          <w:bookmarkEnd w:id="249"/>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Русская литература. Хрестоматия</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Савельева В., </w:t>
            </w:r>
            <w:r>
              <w:br/>
            </w:r>
            <w:r>
              <w:rPr>
                <w:rFonts w:ascii="Consolas"/>
                <w:b w:val="false"/>
                <w:i w:val="false"/>
                <w:color w:val="000000"/>
                <w:sz w:val="20"/>
              </w:rPr>
              <w:t>
Лукпанова Т.</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50"/>
          <w:p>
            <w:pPr>
              <w:spacing w:after="20"/>
              <w:ind w:left="20"/>
              <w:jc w:val="center"/>
            </w:pPr>
            <w:r>
              <w:rPr>
                <w:rFonts w:ascii="Consolas"/>
                <w:b w:val="false"/>
                <w:i w:val="false"/>
                <w:color w:val="000000"/>
                <w:sz w:val="20"/>
              </w:rPr>
              <w:t>12.</w:t>
            </w:r>
            <w:r>
              <w:br/>
            </w:r>
            <w:r>
              <w:rPr>
                <w:rFonts w:ascii="Consolas"/>
                <w:b w:val="false"/>
                <w:i w:val="false"/>
                <w:color w:val="000000"/>
                <w:sz w:val="20"/>
              </w:rPr>
              <w:t>
</w:t>
            </w:r>
          </w:p>
          <w:bookmarkEnd w:id="250"/>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Учебник. 1, 2 часть</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Абылкасымова А., </w:t>
            </w:r>
            <w:r>
              <w:br/>
            </w:r>
            <w:r>
              <w:rPr>
                <w:rFonts w:ascii="Consolas"/>
                <w:b w:val="false"/>
                <w:i w:val="false"/>
                <w:color w:val="000000"/>
                <w:sz w:val="20"/>
              </w:rPr>
              <w:t xml:space="preserve">
Смирнов В., </w:t>
            </w:r>
            <w:r>
              <w:br/>
            </w:r>
            <w:r>
              <w:rPr>
                <w:rFonts w:ascii="Consolas"/>
                <w:b w:val="false"/>
                <w:i w:val="false"/>
                <w:color w:val="000000"/>
                <w:sz w:val="20"/>
              </w:rPr>
              <w:t xml:space="preserve">
Кучер Т., </w:t>
            </w:r>
            <w:r>
              <w:br/>
            </w:r>
            <w:r>
              <w:rPr>
                <w:rFonts w:ascii="Consolas"/>
                <w:b w:val="false"/>
                <w:i w:val="false"/>
                <w:color w:val="000000"/>
                <w:sz w:val="20"/>
              </w:rPr>
              <w:t xml:space="preserve">
Корчевский В., </w:t>
            </w:r>
            <w:r>
              <w:br/>
            </w:r>
            <w:r>
              <w:rPr>
                <w:rFonts w:ascii="Consolas"/>
                <w:b w:val="false"/>
                <w:i w:val="false"/>
                <w:color w:val="000000"/>
                <w:sz w:val="20"/>
              </w:rPr>
              <w:t xml:space="preserve">
Жумагулова З., </w:t>
            </w:r>
            <w:r>
              <w:br/>
            </w:r>
            <w:r>
              <w:rPr>
                <w:rFonts w:ascii="Consolas"/>
                <w:b w:val="false"/>
                <w:i w:val="false"/>
                <w:color w:val="000000"/>
                <w:sz w:val="20"/>
              </w:rPr>
              <w:t>
Туяков Е.</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51"/>
          <w:p>
            <w:pPr>
              <w:spacing w:after="20"/>
              <w:ind w:left="20"/>
              <w:jc w:val="center"/>
            </w:pPr>
            <w:r>
              <w:rPr>
                <w:rFonts w:ascii="Consolas"/>
                <w:b w:val="false"/>
                <w:i w:val="false"/>
                <w:color w:val="000000"/>
                <w:sz w:val="20"/>
              </w:rPr>
              <w:t>13.</w:t>
            </w:r>
            <w:r>
              <w:br/>
            </w:r>
            <w:r>
              <w:rPr>
                <w:rFonts w:ascii="Consolas"/>
                <w:b w:val="false"/>
                <w:i w:val="false"/>
                <w:color w:val="000000"/>
                <w:sz w:val="20"/>
              </w:rPr>
              <w:t>
</w:t>
            </w:r>
          </w:p>
          <w:bookmarkEnd w:id="251"/>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Абылкасымова А., Смирнов В., </w:t>
            </w:r>
            <w:r>
              <w:br/>
            </w:r>
            <w:r>
              <w:rPr>
                <w:rFonts w:ascii="Consolas"/>
                <w:b w:val="false"/>
                <w:i w:val="false"/>
                <w:color w:val="000000"/>
                <w:sz w:val="20"/>
              </w:rPr>
              <w:t xml:space="preserve">
Кучер Т., </w:t>
            </w:r>
            <w:r>
              <w:br/>
            </w:r>
            <w:r>
              <w:rPr>
                <w:rFonts w:ascii="Consolas"/>
                <w:b w:val="false"/>
                <w:i w:val="false"/>
                <w:color w:val="000000"/>
                <w:sz w:val="20"/>
              </w:rPr>
              <w:t>
Туяков Е.</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52"/>
          <w:p>
            <w:pPr>
              <w:spacing w:after="20"/>
              <w:ind w:left="20"/>
              <w:jc w:val="center"/>
            </w:pPr>
            <w:r>
              <w:rPr>
                <w:rFonts w:ascii="Consolas"/>
                <w:b w:val="false"/>
                <w:i w:val="false"/>
                <w:color w:val="000000"/>
                <w:sz w:val="20"/>
              </w:rPr>
              <w:t>14.</w:t>
            </w:r>
            <w:r>
              <w:br/>
            </w:r>
            <w:r>
              <w:rPr>
                <w:rFonts w:ascii="Consolas"/>
                <w:b w:val="false"/>
                <w:i w:val="false"/>
                <w:color w:val="000000"/>
                <w:sz w:val="20"/>
              </w:rPr>
              <w:t>
</w:t>
            </w:r>
          </w:p>
          <w:bookmarkEnd w:id="252"/>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Дидактические материалы</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Абылкасымова А., Смирнов В., </w:t>
            </w:r>
            <w:r>
              <w:br/>
            </w:r>
            <w:r>
              <w:rPr>
                <w:rFonts w:ascii="Consolas"/>
                <w:b w:val="false"/>
                <w:i w:val="false"/>
                <w:color w:val="000000"/>
                <w:sz w:val="20"/>
              </w:rPr>
              <w:t xml:space="preserve">
Корчевский В., Жумагулова З., </w:t>
            </w:r>
            <w:r>
              <w:br/>
            </w:r>
            <w:r>
              <w:rPr>
                <w:rFonts w:ascii="Consolas"/>
                <w:b w:val="false"/>
                <w:i w:val="false"/>
                <w:color w:val="000000"/>
                <w:sz w:val="20"/>
              </w:rPr>
              <w:t>
Туяков Е.</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53"/>
          <w:p>
            <w:pPr>
              <w:spacing w:after="20"/>
              <w:ind w:left="20"/>
              <w:jc w:val="center"/>
            </w:pPr>
            <w:r>
              <w:rPr>
                <w:rFonts w:ascii="Consolas"/>
                <w:b w:val="false"/>
                <w:i w:val="false"/>
                <w:color w:val="000000"/>
                <w:sz w:val="20"/>
              </w:rPr>
              <w:t>15.</w:t>
            </w:r>
            <w:r>
              <w:br/>
            </w:r>
            <w:r>
              <w:rPr>
                <w:rFonts w:ascii="Consolas"/>
                <w:b w:val="false"/>
                <w:i w:val="false"/>
                <w:color w:val="000000"/>
                <w:sz w:val="20"/>
              </w:rPr>
              <w:t>
</w:t>
            </w:r>
          </w:p>
          <w:bookmarkEnd w:id="253"/>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Сборник задач</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Туяков Е., </w:t>
            </w:r>
            <w:r>
              <w:br/>
            </w:r>
            <w:r>
              <w:rPr>
                <w:rFonts w:ascii="Consolas"/>
                <w:b w:val="false"/>
                <w:i w:val="false"/>
                <w:color w:val="000000"/>
                <w:sz w:val="20"/>
              </w:rPr>
              <w:t>
Жумалиева Л.</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54"/>
          <w:p>
            <w:pPr>
              <w:spacing w:after="20"/>
              <w:ind w:left="20"/>
              <w:jc w:val="center"/>
            </w:pPr>
            <w:r>
              <w:rPr>
                <w:rFonts w:ascii="Consolas"/>
                <w:b w:val="false"/>
                <w:i w:val="false"/>
                <w:color w:val="000000"/>
                <w:sz w:val="20"/>
              </w:rPr>
              <w:t>16.</w:t>
            </w:r>
            <w:r>
              <w:br/>
            </w:r>
            <w:r>
              <w:rPr>
                <w:rFonts w:ascii="Consolas"/>
                <w:b w:val="false"/>
                <w:i w:val="false"/>
                <w:color w:val="000000"/>
                <w:sz w:val="20"/>
              </w:rPr>
              <w:t>
</w:t>
            </w:r>
          </w:p>
          <w:bookmarkEnd w:id="254"/>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Учебник</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Шыныбеков А., Шыныбеков Д.</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55"/>
          <w:p>
            <w:pPr>
              <w:spacing w:after="20"/>
              <w:ind w:left="20"/>
              <w:jc w:val="center"/>
            </w:pPr>
            <w:r>
              <w:rPr>
                <w:rFonts w:ascii="Consolas"/>
                <w:b w:val="false"/>
                <w:i w:val="false"/>
                <w:color w:val="000000"/>
                <w:sz w:val="20"/>
              </w:rPr>
              <w:t>17.</w:t>
            </w:r>
            <w:r>
              <w:br/>
            </w:r>
            <w:r>
              <w:rPr>
                <w:rFonts w:ascii="Consolas"/>
                <w:b w:val="false"/>
                <w:i w:val="false"/>
                <w:color w:val="000000"/>
                <w:sz w:val="20"/>
              </w:rPr>
              <w:t>
</w:t>
            </w:r>
          </w:p>
          <w:bookmarkEnd w:id="255"/>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Шыныбеков А., Шыныбеков Д.</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56"/>
          <w:p>
            <w:pPr>
              <w:spacing w:after="20"/>
              <w:ind w:left="20"/>
              <w:jc w:val="center"/>
            </w:pPr>
            <w:r>
              <w:rPr>
                <w:rFonts w:ascii="Consolas"/>
                <w:b w:val="false"/>
                <w:i w:val="false"/>
                <w:color w:val="000000"/>
                <w:sz w:val="20"/>
              </w:rPr>
              <w:t>18.</w:t>
            </w:r>
            <w:r>
              <w:br/>
            </w:r>
            <w:r>
              <w:rPr>
                <w:rFonts w:ascii="Consolas"/>
                <w:b w:val="false"/>
                <w:i w:val="false"/>
                <w:color w:val="000000"/>
                <w:sz w:val="20"/>
              </w:rPr>
              <w:t>
</w:t>
            </w:r>
          </w:p>
          <w:bookmarkEnd w:id="256"/>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Математика. Дидактический</w:t>
            </w:r>
            <w:r>
              <w:br/>
            </w:r>
            <w:r>
              <w:rPr>
                <w:rFonts w:ascii="Consolas"/>
                <w:b w:val="false"/>
                <w:i w:val="false"/>
                <w:color w:val="000000"/>
                <w:sz w:val="20"/>
              </w:rPr>
              <w:t>
материал</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Шыныбеков А.</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57"/>
          <w:p>
            <w:pPr>
              <w:spacing w:after="20"/>
              <w:ind w:left="20"/>
              <w:jc w:val="center"/>
            </w:pPr>
            <w:r>
              <w:rPr>
                <w:rFonts w:ascii="Consolas"/>
                <w:b w:val="false"/>
                <w:i w:val="false"/>
                <w:color w:val="000000"/>
                <w:sz w:val="20"/>
              </w:rPr>
              <w:t>19.</w:t>
            </w:r>
            <w:r>
              <w:br/>
            </w:r>
            <w:r>
              <w:rPr>
                <w:rFonts w:ascii="Consolas"/>
                <w:b w:val="false"/>
                <w:i w:val="false"/>
                <w:color w:val="000000"/>
                <w:sz w:val="20"/>
              </w:rPr>
              <w:t>
</w:t>
            </w:r>
          </w:p>
          <w:bookmarkEnd w:id="257"/>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Информатика. </w:t>
            </w:r>
            <w:r>
              <w:br/>
            </w:r>
            <w:r>
              <w:rPr>
                <w:rFonts w:ascii="Consolas"/>
                <w:b w:val="false"/>
                <w:i w:val="false"/>
                <w:color w:val="000000"/>
                <w:sz w:val="20"/>
              </w:rPr>
              <w:t>
Учебник</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Мухамбетжанова С., </w:t>
            </w:r>
            <w:r>
              <w:br/>
            </w:r>
            <w:r>
              <w:rPr>
                <w:rFonts w:ascii="Consolas"/>
                <w:b w:val="false"/>
                <w:i w:val="false"/>
                <w:color w:val="000000"/>
                <w:sz w:val="20"/>
              </w:rPr>
              <w:t xml:space="preserve">
Тен А., </w:t>
            </w:r>
            <w:r>
              <w:br/>
            </w:r>
            <w:r>
              <w:rPr>
                <w:rFonts w:ascii="Consolas"/>
                <w:b w:val="false"/>
                <w:i w:val="false"/>
                <w:color w:val="000000"/>
                <w:sz w:val="20"/>
              </w:rPr>
              <w:t xml:space="preserve">
Исабаева Д., </w:t>
            </w:r>
            <w:r>
              <w:br/>
            </w:r>
            <w:r>
              <w:rPr>
                <w:rFonts w:ascii="Consolas"/>
                <w:b w:val="false"/>
                <w:i w:val="false"/>
                <w:color w:val="000000"/>
                <w:sz w:val="20"/>
              </w:rPr>
              <w:t>
Сербин В.</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58"/>
          <w:p>
            <w:pPr>
              <w:spacing w:after="20"/>
              <w:ind w:left="20"/>
              <w:jc w:val="center"/>
            </w:pPr>
            <w:r>
              <w:rPr>
                <w:rFonts w:ascii="Consolas"/>
                <w:b w:val="false"/>
                <w:i w:val="false"/>
                <w:color w:val="000000"/>
                <w:sz w:val="20"/>
              </w:rPr>
              <w:t>20.</w:t>
            </w:r>
            <w:r>
              <w:br/>
            </w:r>
            <w:r>
              <w:rPr>
                <w:rFonts w:ascii="Consolas"/>
                <w:b w:val="false"/>
                <w:i w:val="false"/>
                <w:color w:val="000000"/>
                <w:sz w:val="20"/>
              </w:rPr>
              <w:t>
</w:t>
            </w:r>
          </w:p>
          <w:bookmarkEnd w:id="258"/>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Информатика. Методическое руководство</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Мухамбетжанова С., </w:t>
            </w:r>
            <w:r>
              <w:br/>
            </w:r>
            <w:r>
              <w:rPr>
                <w:rFonts w:ascii="Consolas"/>
                <w:b w:val="false"/>
                <w:i w:val="false"/>
                <w:color w:val="000000"/>
                <w:sz w:val="20"/>
              </w:rPr>
              <w:t xml:space="preserve">
Тен А., </w:t>
            </w:r>
            <w:r>
              <w:br/>
            </w:r>
            <w:r>
              <w:rPr>
                <w:rFonts w:ascii="Consolas"/>
                <w:b w:val="false"/>
                <w:i w:val="false"/>
                <w:color w:val="000000"/>
                <w:sz w:val="20"/>
              </w:rPr>
              <w:t>
Ахмадуллаева Б.</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59"/>
          <w:p>
            <w:pPr>
              <w:spacing w:after="20"/>
              <w:ind w:left="20"/>
              <w:jc w:val="center"/>
            </w:pPr>
            <w:r>
              <w:rPr>
                <w:rFonts w:ascii="Consolas"/>
                <w:b w:val="false"/>
                <w:i w:val="false"/>
                <w:color w:val="000000"/>
                <w:sz w:val="20"/>
              </w:rPr>
              <w:t>21.</w:t>
            </w:r>
            <w:r>
              <w:br/>
            </w:r>
            <w:r>
              <w:rPr>
                <w:rFonts w:ascii="Consolas"/>
                <w:b w:val="false"/>
                <w:i w:val="false"/>
                <w:color w:val="000000"/>
                <w:sz w:val="20"/>
              </w:rPr>
              <w:t>
</w:t>
            </w:r>
          </w:p>
          <w:bookmarkEnd w:id="259"/>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Информатика. </w:t>
            </w:r>
            <w:r>
              <w:br/>
            </w:r>
            <w:r>
              <w:rPr>
                <w:rFonts w:ascii="Consolas"/>
                <w:b w:val="false"/>
                <w:i w:val="false"/>
                <w:color w:val="000000"/>
                <w:sz w:val="20"/>
              </w:rPr>
              <w:t>
Учебник</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Кадырқулов Р.,</w:t>
            </w:r>
            <w:r>
              <w:br/>
            </w:r>
            <w:r>
              <w:rPr>
                <w:rFonts w:ascii="Consolas"/>
                <w:b w:val="false"/>
                <w:i w:val="false"/>
                <w:color w:val="000000"/>
                <w:sz w:val="20"/>
              </w:rPr>
              <w:t xml:space="preserve">
Рыскулбекова А. </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60"/>
          <w:p>
            <w:pPr>
              <w:spacing w:after="20"/>
              <w:ind w:left="20"/>
              <w:jc w:val="center"/>
            </w:pPr>
            <w:r>
              <w:rPr>
                <w:rFonts w:ascii="Consolas"/>
                <w:b w:val="false"/>
                <w:i w:val="false"/>
                <w:color w:val="000000"/>
                <w:sz w:val="20"/>
              </w:rPr>
              <w:t>22.</w:t>
            </w:r>
            <w:r>
              <w:br/>
            </w:r>
            <w:r>
              <w:rPr>
                <w:rFonts w:ascii="Consolas"/>
                <w:b w:val="false"/>
                <w:i w:val="false"/>
                <w:color w:val="000000"/>
                <w:sz w:val="20"/>
              </w:rPr>
              <w:t>
</w:t>
            </w:r>
          </w:p>
          <w:bookmarkEnd w:id="260"/>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Информатика. </w:t>
            </w:r>
            <w:r>
              <w:br/>
            </w:r>
            <w:r>
              <w:rPr>
                <w:rFonts w:ascii="Consolas"/>
                <w:b w:val="false"/>
                <w:i w:val="false"/>
                <w:color w:val="000000"/>
                <w:sz w:val="20"/>
              </w:rPr>
              <w:t>
Методическое пособие</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Кадырқулов Р.,</w:t>
            </w:r>
            <w:r>
              <w:br/>
            </w:r>
            <w:r>
              <w:rPr>
                <w:rFonts w:ascii="Consolas"/>
                <w:b w:val="false"/>
                <w:i w:val="false"/>
                <w:color w:val="000000"/>
                <w:sz w:val="20"/>
              </w:rPr>
              <w:t>
Рыскулбекова А.</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61"/>
          <w:p>
            <w:pPr>
              <w:spacing w:after="20"/>
              <w:ind w:left="20"/>
              <w:jc w:val="center"/>
            </w:pPr>
            <w:r>
              <w:rPr>
                <w:rFonts w:ascii="Consolas"/>
                <w:b w:val="false"/>
                <w:i w:val="false"/>
                <w:color w:val="000000"/>
                <w:sz w:val="20"/>
              </w:rPr>
              <w:t>23.</w:t>
            </w:r>
            <w:r>
              <w:br/>
            </w:r>
            <w:r>
              <w:rPr>
                <w:rFonts w:ascii="Consolas"/>
                <w:b w:val="false"/>
                <w:i w:val="false"/>
                <w:color w:val="000000"/>
                <w:sz w:val="20"/>
              </w:rPr>
              <w:t>
</w:t>
            </w:r>
          </w:p>
          <w:bookmarkEnd w:id="261"/>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География.</w:t>
            </w:r>
            <w:r>
              <w:br/>
            </w:r>
            <w:r>
              <w:rPr>
                <w:rFonts w:ascii="Consolas"/>
                <w:b w:val="false"/>
                <w:i w:val="false"/>
                <w:color w:val="000000"/>
                <w:sz w:val="20"/>
              </w:rPr>
              <w:t>
Учебник</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Егорина А., </w:t>
            </w:r>
            <w:r>
              <w:br/>
            </w:r>
            <w:r>
              <w:rPr>
                <w:rFonts w:ascii="Consolas"/>
                <w:b w:val="false"/>
                <w:i w:val="false"/>
                <w:color w:val="000000"/>
                <w:sz w:val="20"/>
              </w:rPr>
              <w:t xml:space="preserve">
Нуркенова С., </w:t>
            </w:r>
            <w:r>
              <w:br/>
            </w:r>
            <w:r>
              <w:rPr>
                <w:rFonts w:ascii="Consolas"/>
                <w:b w:val="false"/>
                <w:i w:val="false"/>
                <w:color w:val="000000"/>
                <w:sz w:val="20"/>
              </w:rPr>
              <w:t>
Шимина Е.</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62"/>
          <w:p>
            <w:pPr>
              <w:spacing w:after="20"/>
              <w:ind w:left="20"/>
              <w:jc w:val="center"/>
            </w:pPr>
            <w:r>
              <w:rPr>
                <w:rFonts w:ascii="Consolas"/>
                <w:b w:val="false"/>
                <w:i w:val="false"/>
                <w:color w:val="000000"/>
                <w:sz w:val="20"/>
              </w:rPr>
              <w:t>24.</w:t>
            </w:r>
            <w:r>
              <w:br/>
            </w:r>
            <w:r>
              <w:rPr>
                <w:rFonts w:ascii="Consolas"/>
                <w:b w:val="false"/>
                <w:i w:val="false"/>
                <w:color w:val="000000"/>
                <w:sz w:val="20"/>
              </w:rPr>
              <w:t>
</w:t>
            </w:r>
          </w:p>
          <w:bookmarkEnd w:id="262"/>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География. </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Нуркенова С., </w:t>
            </w:r>
            <w:r>
              <w:br/>
            </w:r>
            <w:r>
              <w:rPr>
                <w:rFonts w:ascii="Consolas"/>
                <w:b w:val="false"/>
                <w:i w:val="false"/>
                <w:color w:val="000000"/>
                <w:sz w:val="20"/>
              </w:rPr>
              <w:t xml:space="preserve">
Егорина А., </w:t>
            </w:r>
            <w:r>
              <w:br/>
            </w:r>
            <w:r>
              <w:rPr>
                <w:rFonts w:ascii="Consolas"/>
                <w:b w:val="false"/>
                <w:i w:val="false"/>
                <w:color w:val="000000"/>
                <w:sz w:val="20"/>
              </w:rPr>
              <w:t xml:space="preserve">
 </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63"/>
          <w:p>
            <w:pPr>
              <w:spacing w:after="20"/>
              <w:ind w:left="20"/>
              <w:jc w:val="center"/>
            </w:pPr>
            <w:r>
              <w:rPr>
                <w:rFonts w:ascii="Consolas"/>
                <w:b w:val="false"/>
                <w:i w:val="false"/>
                <w:color w:val="000000"/>
                <w:sz w:val="20"/>
              </w:rPr>
              <w:t>25.</w:t>
            </w:r>
            <w:r>
              <w:br/>
            </w:r>
            <w:r>
              <w:rPr>
                <w:rFonts w:ascii="Consolas"/>
                <w:b w:val="false"/>
                <w:i w:val="false"/>
                <w:color w:val="000000"/>
                <w:sz w:val="20"/>
              </w:rPr>
              <w:t>
</w:t>
            </w:r>
          </w:p>
          <w:bookmarkEnd w:id="263"/>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География. </w:t>
            </w:r>
            <w:r>
              <w:br/>
            </w:r>
            <w:r>
              <w:rPr>
                <w:rFonts w:ascii="Consolas"/>
                <w:b w:val="false"/>
                <w:i w:val="false"/>
                <w:color w:val="000000"/>
                <w:sz w:val="20"/>
              </w:rPr>
              <w:t xml:space="preserve">
Атлас </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Нуркенова С.</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64"/>
          <w:p>
            <w:pPr>
              <w:spacing w:after="20"/>
              <w:ind w:left="20"/>
              <w:jc w:val="center"/>
            </w:pPr>
            <w:r>
              <w:rPr>
                <w:rFonts w:ascii="Consolas"/>
                <w:b w:val="false"/>
                <w:i w:val="false"/>
                <w:color w:val="000000"/>
                <w:sz w:val="20"/>
              </w:rPr>
              <w:t>26.</w:t>
            </w:r>
            <w:r>
              <w:br/>
            </w:r>
            <w:r>
              <w:rPr>
                <w:rFonts w:ascii="Consolas"/>
                <w:b w:val="false"/>
                <w:i w:val="false"/>
                <w:color w:val="000000"/>
                <w:sz w:val="20"/>
              </w:rPr>
              <w:t>
</w:t>
            </w:r>
          </w:p>
          <w:bookmarkEnd w:id="264"/>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География. </w:t>
            </w:r>
            <w:r>
              <w:br/>
            </w:r>
            <w:r>
              <w:rPr>
                <w:rFonts w:ascii="Consolas"/>
                <w:b w:val="false"/>
                <w:i w:val="false"/>
                <w:color w:val="000000"/>
                <w:sz w:val="20"/>
              </w:rPr>
              <w:t>
Учебник</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Толыбекова Ш., Головина Г., </w:t>
            </w:r>
            <w:r>
              <w:br/>
            </w:r>
            <w:r>
              <w:rPr>
                <w:rFonts w:ascii="Consolas"/>
                <w:b w:val="false"/>
                <w:i w:val="false"/>
                <w:color w:val="000000"/>
                <w:sz w:val="20"/>
              </w:rPr>
              <w:t>
Козина С.</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65"/>
          <w:p>
            <w:pPr>
              <w:spacing w:after="20"/>
              <w:ind w:left="20"/>
              <w:jc w:val="center"/>
            </w:pPr>
            <w:r>
              <w:rPr>
                <w:rFonts w:ascii="Consolas"/>
                <w:b w:val="false"/>
                <w:i w:val="false"/>
                <w:color w:val="000000"/>
                <w:sz w:val="20"/>
              </w:rPr>
              <w:t>27.</w:t>
            </w:r>
            <w:r>
              <w:br/>
            </w:r>
            <w:r>
              <w:rPr>
                <w:rFonts w:ascii="Consolas"/>
                <w:b w:val="false"/>
                <w:i w:val="false"/>
                <w:color w:val="000000"/>
                <w:sz w:val="20"/>
              </w:rPr>
              <w:t>
</w:t>
            </w:r>
          </w:p>
          <w:bookmarkEnd w:id="265"/>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География. </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Головина Г., </w:t>
            </w:r>
            <w:r>
              <w:br/>
            </w:r>
            <w:r>
              <w:rPr>
                <w:rFonts w:ascii="Consolas"/>
                <w:b w:val="false"/>
                <w:i w:val="false"/>
                <w:color w:val="000000"/>
                <w:sz w:val="20"/>
              </w:rPr>
              <w:t>
Козина С.,</w:t>
            </w:r>
            <w:r>
              <w:br/>
            </w:r>
            <w:r>
              <w:rPr>
                <w:rFonts w:ascii="Consolas"/>
                <w:b w:val="false"/>
                <w:i w:val="false"/>
                <w:color w:val="000000"/>
                <w:sz w:val="20"/>
              </w:rPr>
              <w:t>Толыбекова Ш.</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66"/>
          <w:p>
            <w:pPr>
              <w:spacing w:after="20"/>
              <w:ind w:left="20"/>
              <w:jc w:val="center"/>
            </w:pPr>
            <w:r>
              <w:rPr>
                <w:rFonts w:ascii="Consolas"/>
                <w:b w:val="false"/>
                <w:i w:val="false"/>
                <w:color w:val="000000"/>
                <w:sz w:val="20"/>
              </w:rPr>
              <w:t>28.</w:t>
            </w:r>
            <w:r>
              <w:br/>
            </w:r>
            <w:r>
              <w:rPr>
                <w:rFonts w:ascii="Consolas"/>
                <w:b w:val="false"/>
                <w:i w:val="false"/>
                <w:color w:val="000000"/>
                <w:sz w:val="20"/>
              </w:rPr>
              <w:t>
</w:t>
            </w:r>
          </w:p>
          <w:bookmarkEnd w:id="266"/>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География. </w:t>
            </w:r>
            <w:r>
              <w:br/>
            </w:r>
            <w:r>
              <w:rPr>
                <w:rFonts w:ascii="Consolas"/>
                <w:b w:val="false"/>
                <w:i w:val="false"/>
                <w:color w:val="000000"/>
                <w:sz w:val="20"/>
              </w:rPr>
              <w:t>
Дидактические материалы</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Толыбекова Ш., Головина Г., </w:t>
            </w:r>
            <w:r>
              <w:br/>
            </w:r>
            <w:r>
              <w:rPr>
                <w:rFonts w:ascii="Consolas"/>
                <w:b w:val="false"/>
                <w:i w:val="false"/>
                <w:color w:val="000000"/>
                <w:sz w:val="20"/>
              </w:rPr>
              <w:t>
Козина С.</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67"/>
          <w:p>
            <w:pPr>
              <w:spacing w:after="20"/>
              <w:ind w:left="20"/>
              <w:jc w:val="center"/>
            </w:pPr>
            <w:r>
              <w:rPr>
                <w:rFonts w:ascii="Consolas"/>
                <w:b w:val="false"/>
                <w:i w:val="false"/>
                <w:color w:val="000000"/>
                <w:sz w:val="20"/>
              </w:rPr>
              <w:t>29.</w:t>
            </w:r>
            <w:r>
              <w:br/>
            </w:r>
            <w:r>
              <w:rPr>
                <w:rFonts w:ascii="Consolas"/>
                <w:b w:val="false"/>
                <w:i w:val="false"/>
                <w:color w:val="000000"/>
                <w:sz w:val="20"/>
              </w:rPr>
              <w:t>
</w:t>
            </w:r>
          </w:p>
          <w:bookmarkEnd w:id="267"/>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География. </w:t>
            </w:r>
            <w:r>
              <w:br/>
            </w:r>
            <w:r>
              <w:rPr>
                <w:rFonts w:ascii="Consolas"/>
                <w:b w:val="false"/>
                <w:i w:val="false"/>
                <w:color w:val="000000"/>
                <w:sz w:val="20"/>
              </w:rPr>
              <w:t xml:space="preserve">
Учебник. </w:t>
            </w:r>
            <w:r>
              <w:br/>
            </w:r>
            <w:r>
              <w:rPr>
                <w:rFonts w:ascii="Consolas"/>
                <w:b w:val="false"/>
                <w:i w:val="false"/>
                <w:color w:val="000000"/>
                <w:sz w:val="20"/>
              </w:rPr>
              <w:t>
Часть 1, Часть 2</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Каратабанов Р., Байметова Ж.</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68"/>
          <w:p>
            <w:pPr>
              <w:spacing w:after="20"/>
              <w:ind w:left="20"/>
              <w:jc w:val="center"/>
            </w:pPr>
            <w:r>
              <w:rPr>
                <w:rFonts w:ascii="Consolas"/>
                <w:b w:val="false"/>
                <w:i w:val="false"/>
                <w:color w:val="000000"/>
                <w:sz w:val="20"/>
              </w:rPr>
              <w:t>30.</w:t>
            </w:r>
            <w:r>
              <w:br/>
            </w:r>
            <w:r>
              <w:rPr>
                <w:rFonts w:ascii="Consolas"/>
                <w:b w:val="false"/>
                <w:i w:val="false"/>
                <w:color w:val="000000"/>
                <w:sz w:val="20"/>
              </w:rPr>
              <w:t>
</w:t>
            </w:r>
          </w:p>
          <w:bookmarkEnd w:id="268"/>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География.</w:t>
            </w:r>
            <w:r>
              <w:br/>
            </w:r>
            <w:r>
              <w:rPr>
                <w:rFonts w:ascii="Consolas"/>
                <w:b w:val="false"/>
                <w:i w:val="false"/>
                <w:color w:val="000000"/>
                <w:sz w:val="20"/>
              </w:rPr>
              <w:t>
Методическое пособие</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Каратабанов Р., </w:t>
            </w:r>
            <w:r>
              <w:br/>
            </w:r>
            <w:r>
              <w:rPr>
                <w:rFonts w:ascii="Consolas"/>
                <w:b w:val="false"/>
                <w:i w:val="false"/>
                <w:color w:val="000000"/>
                <w:sz w:val="20"/>
              </w:rPr>
              <w:t>
Байметова Ж.</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69"/>
          <w:p>
            <w:pPr>
              <w:spacing w:after="20"/>
              <w:ind w:left="20"/>
              <w:jc w:val="center"/>
            </w:pPr>
            <w:r>
              <w:rPr>
                <w:rFonts w:ascii="Consolas"/>
                <w:b w:val="false"/>
                <w:i w:val="false"/>
                <w:color w:val="000000"/>
                <w:sz w:val="20"/>
              </w:rPr>
              <w:t>31.</w:t>
            </w:r>
            <w:r>
              <w:br/>
            </w:r>
            <w:r>
              <w:rPr>
                <w:rFonts w:ascii="Consolas"/>
                <w:b w:val="false"/>
                <w:i w:val="false"/>
                <w:color w:val="000000"/>
                <w:sz w:val="20"/>
              </w:rPr>
              <w:t>
</w:t>
            </w:r>
          </w:p>
          <w:bookmarkEnd w:id="269"/>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Биология. </w:t>
            </w:r>
            <w:r>
              <w:br/>
            </w:r>
            <w:r>
              <w:rPr>
                <w:rFonts w:ascii="Consolas"/>
                <w:b w:val="false"/>
                <w:i w:val="false"/>
                <w:color w:val="000000"/>
                <w:sz w:val="20"/>
              </w:rPr>
              <w:t>
Учебник</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Соловьева А., Ибраимова Б.,</w:t>
            </w:r>
            <w:r>
              <w:br/>
            </w:r>
            <w:r>
              <w:rPr>
                <w:rFonts w:ascii="Consolas"/>
                <w:b w:val="false"/>
                <w:i w:val="false"/>
                <w:color w:val="000000"/>
                <w:sz w:val="20"/>
              </w:rPr>
              <w:t>
Алина Ж.</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70"/>
          <w:p>
            <w:pPr>
              <w:spacing w:after="20"/>
              <w:ind w:left="20"/>
              <w:jc w:val="center"/>
            </w:pPr>
            <w:r>
              <w:rPr>
                <w:rFonts w:ascii="Consolas"/>
                <w:b w:val="false"/>
                <w:i w:val="false"/>
                <w:color w:val="000000"/>
                <w:sz w:val="20"/>
              </w:rPr>
              <w:t>32.</w:t>
            </w:r>
            <w:r>
              <w:br/>
            </w:r>
            <w:r>
              <w:rPr>
                <w:rFonts w:ascii="Consolas"/>
                <w:b w:val="false"/>
                <w:i w:val="false"/>
                <w:color w:val="000000"/>
                <w:sz w:val="20"/>
              </w:rPr>
              <w:t>
</w:t>
            </w:r>
          </w:p>
          <w:bookmarkEnd w:id="270"/>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Биология. </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Соловьева А., Ибраимова Б.,</w:t>
            </w:r>
            <w:r>
              <w:br/>
            </w:r>
            <w:r>
              <w:rPr>
                <w:rFonts w:ascii="Consolas"/>
                <w:b w:val="false"/>
                <w:i w:val="false"/>
                <w:color w:val="000000"/>
                <w:sz w:val="20"/>
              </w:rPr>
              <w:t>
Алина Ж.</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71"/>
          <w:p>
            <w:pPr>
              <w:spacing w:after="20"/>
              <w:ind w:left="20"/>
              <w:jc w:val="center"/>
            </w:pPr>
            <w:r>
              <w:rPr>
                <w:rFonts w:ascii="Consolas"/>
                <w:b w:val="false"/>
                <w:i w:val="false"/>
                <w:color w:val="000000"/>
                <w:sz w:val="20"/>
              </w:rPr>
              <w:t>33.</w:t>
            </w:r>
            <w:r>
              <w:br/>
            </w:r>
            <w:r>
              <w:rPr>
                <w:rFonts w:ascii="Consolas"/>
                <w:b w:val="false"/>
                <w:i w:val="false"/>
                <w:color w:val="000000"/>
                <w:sz w:val="20"/>
              </w:rPr>
              <w:t>
</w:t>
            </w:r>
          </w:p>
          <w:bookmarkEnd w:id="271"/>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Биология. </w:t>
            </w:r>
            <w:r>
              <w:br/>
            </w:r>
            <w:r>
              <w:rPr>
                <w:rFonts w:ascii="Consolas"/>
                <w:b w:val="false"/>
                <w:i w:val="false"/>
                <w:color w:val="000000"/>
                <w:sz w:val="20"/>
              </w:rPr>
              <w:t>
Учебник</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Очкур Е., Курмангалиева Ж.</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72"/>
          <w:p>
            <w:pPr>
              <w:spacing w:after="20"/>
              <w:ind w:left="20"/>
              <w:jc w:val="center"/>
            </w:pPr>
            <w:r>
              <w:rPr>
                <w:rFonts w:ascii="Consolas"/>
                <w:b w:val="false"/>
                <w:i w:val="false"/>
                <w:color w:val="000000"/>
                <w:sz w:val="20"/>
              </w:rPr>
              <w:t>34.</w:t>
            </w:r>
            <w:r>
              <w:br/>
            </w:r>
            <w:r>
              <w:rPr>
                <w:rFonts w:ascii="Consolas"/>
                <w:b w:val="false"/>
                <w:i w:val="false"/>
                <w:color w:val="000000"/>
                <w:sz w:val="20"/>
              </w:rPr>
              <w:t>
</w:t>
            </w:r>
          </w:p>
          <w:bookmarkEnd w:id="272"/>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Биология. </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Очкур Е., Курмангалиева Ж.</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73"/>
          <w:p>
            <w:pPr>
              <w:spacing w:after="20"/>
              <w:ind w:left="20"/>
              <w:jc w:val="center"/>
            </w:pPr>
            <w:r>
              <w:rPr>
                <w:rFonts w:ascii="Consolas"/>
                <w:b w:val="false"/>
                <w:i w:val="false"/>
                <w:color w:val="000000"/>
                <w:sz w:val="20"/>
              </w:rPr>
              <w:t>35.</w:t>
            </w:r>
            <w:r>
              <w:br/>
            </w:r>
            <w:r>
              <w:rPr>
                <w:rFonts w:ascii="Consolas"/>
                <w:b w:val="false"/>
                <w:i w:val="false"/>
                <w:color w:val="000000"/>
                <w:sz w:val="20"/>
              </w:rPr>
              <w:t>
</w:t>
            </w:r>
          </w:p>
          <w:bookmarkEnd w:id="273"/>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Физика. </w:t>
            </w:r>
            <w:r>
              <w:br/>
            </w:r>
            <w:r>
              <w:rPr>
                <w:rFonts w:ascii="Consolas"/>
                <w:b w:val="false"/>
                <w:i w:val="false"/>
                <w:color w:val="000000"/>
                <w:sz w:val="20"/>
              </w:rPr>
              <w:t>
Учебник</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Кронгарт Б., Токбергенова У. </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74"/>
          <w:p>
            <w:pPr>
              <w:spacing w:after="20"/>
              <w:ind w:left="20"/>
              <w:jc w:val="center"/>
            </w:pPr>
            <w:r>
              <w:rPr>
                <w:rFonts w:ascii="Consolas"/>
                <w:b w:val="false"/>
                <w:i w:val="false"/>
                <w:color w:val="000000"/>
                <w:sz w:val="20"/>
              </w:rPr>
              <w:t>36.</w:t>
            </w:r>
            <w:r>
              <w:br/>
            </w:r>
            <w:r>
              <w:rPr>
                <w:rFonts w:ascii="Consolas"/>
                <w:b w:val="false"/>
                <w:i w:val="false"/>
                <w:color w:val="000000"/>
                <w:sz w:val="20"/>
              </w:rPr>
              <w:t>
</w:t>
            </w:r>
          </w:p>
          <w:bookmarkEnd w:id="274"/>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Физика. </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Токбергенова У., </w:t>
            </w:r>
            <w:r>
              <w:br/>
            </w:r>
            <w:r>
              <w:rPr>
                <w:rFonts w:ascii="Consolas"/>
                <w:b w:val="false"/>
                <w:i w:val="false"/>
                <w:color w:val="000000"/>
                <w:sz w:val="20"/>
              </w:rPr>
              <w:t>
Турсынбаева Д.,</w:t>
            </w:r>
            <w:r>
              <w:br/>
            </w:r>
            <w:r>
              <w:rPr>
                <w:rFonts w:ascii="Consolas"/>
                <w:b w:val="false"/>
                <w:i w:val="false"/>
                <w:color w:val="000000"/>
                <w:sz w:val="20"/>
              </w:rPr>
              <w:t>
Ерженбек Б.</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75"/>
          <w:p>
            <w:pPr>
              <w:spacing w:after="20"/>
              <w:ind w:left="20"/>
              <w:jc w:val="center"/>
            </w:pPr>
            <w:r>
              <w:rPr>
                <w:rFonts w:ascii="Consolas"/>
                <w:b w:val="false"/>
                <w:i w:val="false"/>
                <w:color w:val="000000"/>
                <w:sz w:val="20"/>
              </w:rPr>
              <w:t>37.</w:t>
            </w:r>
            <w:r>
              <w:br/>
            </w:r>
            <w:r>
              <w:rPr>
                <w:rFonts w:ascii="Consolas"/>
                <w:b w:val="false"/>
                <w:i w:val="false"/>
                <w:color w:val="000000"/>
                <w:sz w:val="20"/>
              </w:rPr>
              <w:t>
</w:t>
            </w:r>
          </w:p>
          <w:bookmarkEnd w:id="275"/>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Физика. </w:t>
            </w:r>
            <w:r>
              <w:br/>
            </w:r>
            <w:r>
              <w:rPr>
                <w:rFonts w:ascii="Consolas"/>
                <w:b w:val="false"/>
                <w:i w:val="false"/>
                <w:color w:val="000000"/>
                <w:sz w:val="20"/>
              </w:rPr>
              <w:t>
Учебник</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Башарұлы Р.</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76"/>
          <w:p>
            <w:pPr>
              <w:spacing w:after="20"/>
              <w:ind w:left="20"/>
              <w:jc w:val="center"/>
            </w:pPr>
            <w:r>
              <w:rPr>
                <w:rFonts w:ascii="Consolas"/>
                <w:b w:val="false"/>
                <w:i w:val="false"/>
                <w:color w:val="000000"/>
                <w:sz w:val="20"/>
              </w:rPr>
              <w:t>38.</w:t>
            </w:r>
            <w:r>
              <w:br/>
            </w:r>
            <w:r>
              <w:rPr>
                <w:rFonts w:ascii="Consolas"/>
                <w:b w:val="false"/>
                <w:i w:val="false"/>
                <w:color w:val="000000"/>
                <w:sz w:val="20"/>
              </w:rPr>
              <w:t>
</w:t>
            </w:r>
          </w:p>
          <w:bookmarkEnd w:id="276"/>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Физика. </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Башарұлы Р., </w:t>
            </w:r>
            <w:r>
              <w:br/>
            </w:r>
            <w:r>
              <w:rPr>
                <w:rFonts w:ascii="Consolas"/>
                <w:b w:val="false"/>
                <w:i w:val="false"/>
                <w:color w:val="000000"/>
                <w:sz w:val="20"/>
              </w:rPr>
              <w:t>
Шуиншина Ш.,</w:t>
            </w:r>
            <w:r>
              <w:br/>
            </w:r>
            <w:r>
              <w:rPr>
                <w:rFonts w:ascii="Consolas"/>
                <w:b w:val="false"/>
                <w:i w:val="false"/>
                <w:color w:val="000000"/>
                <w:sz w:val="20"/>
              </w:rPr>
              <w:t xml:space="preserve">
Сейфоллина К. </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77"/>
          <w:p>
            <w:pPr>
              <w:spacing w:after="20"/>
              <w:ind w:left="20"/>
              <w:jc w:val="center"/>
            </w:pPr>
            <w:r>
              <w:rPr>
                <w:rFonts w:ascii="Consolas"/>
                <w:b w:val="false"/>
                <w:i w:val="false"/>
                <w:color w:val="000000"/>
                <w:sz w:val="20"/>
              </w:rPr>
              <w:t>39.</w:t>
            </w:r>
            <w:r>
              <w:br/>
            </w:r>
            <w:r>
              <w:rPr>
                <w:rFonts w:ascii="Consolas"/>
                <w:b w:val="false"/>
                <w:i w:val="false"/>
                <w:color w:val="000000"/>
                <w:sz w:val="20"/>
              </w:rPr>
              <w:t>
</w:t>
            </w:r>
          </w:p>
          <w:bookmarkEnd w:id="277"/>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Физика. </w:t>
            </w:r>
            <w:r>
              <w:br/>
            </w:r>
            <w:r>
              <w:rPr>
                <w:rFonts w:ascii="Consolas"/>
                <w:b w:val="false"/>
                <w:i w:val="false"/>
                <w:color w:val="000000"/>
                <w:sz w:val="20"/>
              </w:rPr>
              <w:t>
Сборник задач</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Кронгарт Б., </w:t>
            </w:r>
            <w:r>
              <w:br/>
            </w:r>
            <w:r>
              <w:rPr>
                <w:rFonts w:ascii="Consolas"/>
                <w:b w:val="false"/>
                <w:i w:val="false"/>
                <w:color w:val="000000"/>
                <w:sz w:val="20"/>
              </w:rPr>
              <w:t>
Кем В.</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78"/>
          <w:p>
            <w:pPr>
              <w:spacing w:after="20"/>
              <w:ind w:left="20"/>
              <w:jc w:val="center"/>
            </w:pPr>
            <w:r>
              <w:rPr>
                <w:rFonts w:ascii="Consolas"/>
                <w:b w:val="false"/>
                <w:i w:val="false"/>
                <w:color w:val="000000"/>
                <w:sz w:val="20"/>
              </w:rPr>
              <w:t>40.</w:t>
            </w:r>
            <w:r>
              <w:br/>
            </w:r>
            <w:r>
              <w:rPr>
                <w:rFonts w:ascii="Consolas"/>
                <w:b w:val="false"/>
                <w:i w:val="false"/>
                <w:color w:val="000000"/>
                <w:sz w:val="20"/>
              </w:rPr>
              <w:t>
</w:t>
            </w:r>
          </w:p>
          <w:bookmarkEnd w:id="278"/>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Физика. </w:t>
            </w:r>
            <w:r>
              <w:br/>
            </w:r>
            <w:r>
              <w:rPr>
                <w:rFonts w:ascii="Consolas"/>
                <w:b w:val="false"/>
                <w:i w:val="false"/>
                <w:color w:val="000000"/>
                <w:sz w:val="20"/>
              </w:rPr>
              <w:t>
Учебник</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Закирова Н.,</w:t>
            </w:r>
            <w:r>
              <w:br/>
            </w:r>
            <w:r>
              <w:rPr>
                <w:rFonts w:ascii="Consolas"/>
                <w:b w:val="false"/>
                <w:i w:val="false"/>
                <w:color w:val="000000"/>
                <w:sz w:val="20"/>
              </w:rPr>
              <w:t>
Аширов Р.</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79"/>
          <w:p>
            <w:pPr>
              <w:spacing w:after="20"/>
              <w:ind w:left="20"/>
              <w:jc w:val="center"/>
            </w:pPr>
            <w:r>
              <w:rPr>
                <w:rFonts w:ascii="Consolas"/>
                <w:b w:val="false"/>
                <w:i w:val="false"/>
                <w:color w:val="000000"/>
                <w:sz w:val="20"/>
              </w:rPr>
              <w:t>41.</w:t>
            </w:r>
            <w:r>
              <w:br/>
            </w:r>
            <w:r>
              <w:rPr>
                <w:rFonts w:ascii="Consolas"/>
                <w:b w:val="false"/>
                <w:i w:val="false"/>
                <w:color w:val="000000"/>
                <w:sz w:val="20"/>
              </w:rPr>
              <w:t>
</w:t>
            </w:r>
          </w:p>
          <w:bookmarkEnd w:id="279"/>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Физика. </w:t>
            </w:r>
            <w:r>
              <w:br/>
            </w:r>
            <w:r>
              <w:rPr>
                <w:rFonts w:ascii="Consolas"/>
                <w:b w:val="false"/>
                <w:i w:val="false"/>
                <w:color w:val="000000"/>
                <w:sz w:val="20"/>
              </w:rPr>
              <w:t>
Книга для учителя+ CD</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Закирова Н.,</w:t>
            </w:r>
            <w:r>
              <w:br/>
            </w:r>
            <w:r>
              <w:rPr>
                <w:rFonts w:ascii="Consolas"/>
                <w:b w:val="false"/>
                <w:i w:val="false"/>
                <w:color w:val="000000"/>
                <w:sz w:val="20"/>
              </w:rPr>
              <w:t>
Аширов Р.</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80"/>
          <w:p>
            <w:pPr>
              <w:spacing w:after="20"/>
              <w:ind w:left="20"/>
              <w:jc w:val="center"/>
            </w:pPr>
            <w:r>
              <w:rPr>
                <w:rFonts w:ascii="Consolas"/>
                <w:b w:val="false"/>
                <w:i w:val="false"/>
                <w:color w:val="000000"/>
                <w:sz w:val="20"/>
              </w:rPr>
              <w:t>42.</w:t>
            </w:r>
            <w:r>
              <w:br/>
            </w:r>
            <w:r>
              <w:rPr>
                <w:rFonts w:ascii="Consolas"/>
                <w:b w:val="false"/>
                <w:i w:val="false"/>
                <w:color w:val="000000"/>
                <w:sz w:val="20"/>
              </w:rPr>
              <w:t>
</w:t>
            </w:r>
          </w:p>
          <w:bookmarkEnd w:id="280"/>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Химия. </w:t>
            </w:r>
            <w:r>
              <w:br/>
            </w:r>
            <w:r>
              <w:rPr>
                <w:rFonts w:ascii="Consolas"/>
                <w:b w:val="false"/>
                <w:i w:val="false"/>
                <w:color w:val="000000"/>
                <w:sz w:val="20"/>
              </w:rPr>
              <w:t>
Учебник</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Оспанова М.,</w:t>
            </w:r>
            <w:r>
              <w:br/>
            </w:r>
            <w:r>
              <w:rPr>
                <w:rFonts w:ascii="Consolas"/>
                <w:b w:val="false"/>
                <w:i w:val="false"/>
                <w:color w:val="000000"/>
                <w:sz w:val="20"/>
              </w:rPr>
              <w:t>
Белоусова Т.,</w:t>
            </w:r>
            <w:r>
              <w:br/>
            </w:r>
            <w:r>
              <w:rPr>
                <w:rFonts w:ascii="Consolas"/>
                <w:b w:val="false"/>
                <w:i w:val="false"/>
                <w:color w:val="000000"/>
                <w:sz w:val="20"/>
              </w:rPr>
              <w:t>
Аухадиева К.</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81"/>
          <w:p>
            <w:pPr>
              <w:spacing w:after="20"/>
              <w:ind w:left="20"/>
              <w:jc w:val="center"/>
            </w:pPr>
            <w:r>
              <w:rPr>
                <w:rFonts w:ascii="Consolas"/>
                <w:b w:val="false"/>
                <w:i w:val="false"/>
                <w:color w:val="000000"/>
                <w:sz w:val="20"/>
              </w:rPr>
              <w:t>43.</w:t>
            </w:r>
            <w:r>
              <w:br/>
            </w:r>
            <w:r>
              <w:rPr>
                <w:rFonts w:ascii="Consolas"/>
                <w:b w:val="false"/>
                <w:i w:val="false"/>
                <w:color w:val="000000"/>
                <w:sz w:val="20"/>
              </w:rPr>
              <w:t>
</w:t>
            </w:r>
          </w:p>
          <w:bookmarkEnd w:id="281"/>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Химия. </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Белоусова Т., Аухадиева К.</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82"/>
          <w:p>
            <w:pPr>
              <w:spacing w:after="20"/>
              <w:ind w:left="20"/>
              <w:jc w:val="center"/>
            </w:pPr>
            <w:r>
              <w:rPr>
                <w:rFonts w:ascii="Consolas"/>
                <w:b w:val="false"/>
                <w:i w:val="false"/>
                <w:color w:val="000000"/>
                <w:sz w:val="20"/>
              </w:rPr>
              <w:t>44.</w:t>
            </w:r>
            <w:r>
              <w:br/>
            </w:r>
            <w:r>
              <w:rPr>
                <w:rFonts w:ascii="Consolas"/>
                <w:b w:val="false"/>
                <w:i w:val="false"/>
                <w:color w:val="000000"/>
                <w:sz w:val="20"/>
              </w:rPr>
              <w:t>
</w:t>
            </w:r>
          </w:p>
          <w:bookmarkEnd w:id="282"/>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Химия. </w:t>
            </w:r>
            <w:r>
              <w:br/>
            </w:r>
            <w:r>
              <w:rPr>
                <w:rFonts w:ascii="Consolas"/>
                <w:b w:val="false"/>
                <w:i w:val="false"/>
                <w:color w:val="000000"/>
                <w:sz w:val="20"/>
              </w:rPr>
              <w:t>
Дидактические материалы</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Оспанова М.</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83"/>
          <w:p>
            <w:pPr>
              <w:spacing w:after="20"/>
              <w:ind w:left="20"/>
              <w:jc w:val="center"/>
            </w:pPr>
            <w:r>
              <w:rPr>
                <w:rFonts w:ascii="Consolas"/>
                <w:b w:val="false"/>
                <w:i w:val="false"/>
                <w:color w:val="000000"/>
                <w:sz w:val="20"/>
              </w:rPr>
              <w:t>45.</w:t>
            </w:r>
            <w:r>
              <w:br/>
            </w:r>
            <w:r>
              <w:rPr>
                <w:rFonts w:ascii="Consolas"/>
                <w:b w:val="false"/>
                <w:i w:val="false"/>
                <w:color w:val="000000"/>
                <w:sz w:val="20"/>
              </w:rPr>
              <w:t>
</w:t>
            </w:r>
          </w:p>
          <w:bookmarkEnd w:id="283"/>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История Казахстана. Учебник</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Бакина Н.,</w:t>
            </w:r>
            <w:r>
              <w:br/>
            </w:r>
            <w:r>
              <w:rPr>
                <w:rFonts w:ascii="Consolas"/>
                <w:b w:val="false"/>
                <w:i w:val="false"/>
                <w:color w:val="000000"/>
                <w:sz w:val="20"/>
              </w:rPr>
              <w:t>
Жанакова Н.</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84"/>
          <w:p>
            <w:pPr>
              <w:spacing w:after="20"/>
              <w:ind w:left="20"/>
              <w:jc w:val="center"/>
            </w:pPr>
            <w:r>
              <w:rPr>
                <w:rFonts w:ascii="Consolas"/>
                <w:b w:val="false"/>
                <w:i w:val="false"/>
                <w:color w:val="000000"/>
                <w:sz w:val="20"/>
              </w:rPr>
              <w:t>46.</w:t>
            </w:r>
            <w:r>
              <w:br/>
            </w:r>
            <w:r>
              <w:rPr>
                <w:rFonts w:ascii="Consolas"/>
                <w:b w:val="false"/>
                <w:i w:val="false"/>
                <w:color w:val="000000"/>
                <w:sz w:val="20"/>
              </w:rPr>
              <w:t>
</w:t>
            </w:r>
          </w:p>
          <w:bookmarkEnd w:id="284"/>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История Казахстана. </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Бакина Н., </w:t>
            </w:r>
            <w:r>
              <w:br/>
            </w:r>
            <w:r>
              <w:rPr>
                <w:rFonts w:ascii="Consolas"/>
                <w:b w:val="false"/>
                <w:i w:val="false"/>
                <w:color w:val="000000"/>
                <w:sz w:val="20"/>
              </w:rPr>
              <w:t xml:space="preserve">
Соскин О., </w:t>
            </w:r>
            <w:r>
              <w:br/>
            </w:r>
            <w:r>
              <w:rPr>
                <w:rFonts w:ascii="Consolas"/>
                <w:b w:val="false"/>
                <w:i w:val="false"/>
                <w:color w:val="000000"/>
                <w:sz w:val="20"/>
              </w:rPr>
              <w:t xml:space="preserve">
Гвоздева Н., </w:t>
            </w:r>
            <w:r>
              <w:br/>
            </w:r>
            <w:r>
              <w:rPr>
                <w:rFonts w:ascii="Consolas"/>
                <w:b w:val="false"/>
                <w:i w:val="false"/>
                <w:color w:val="000000"/>
                <w:sz w:val="20"/>
              </w:rPr>
              <w:t>
Митинева С.</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85"/>
          <w:p>
            <w:pPr>
              <w:spacing w:after="20"/>
              <w:ind w:left="20"/>
              <w:jc w:val="center"/>
            </w:pPr>
            <w:r>
              <w:rPr>
                <w:rFonts w:ascii="Consolas"/>
                <w:b w:val="false"/>
                <w:i w:val="false"/>
                <w:color w:val="000000"/>
                <w:sz w:val="20"/>
              </w:rPr>
              <w:t>47.</w:t>
            </w:r>
            <w:r>
              <w:br/>
            </w:r>
            <w:r>
              <w:rPr>
                <w:rFonts w:ascii="Consolas"/>
                <w:b w:val="false"/>
                <w:i w:val="false"/>
                <w:color w:val="000000"/>
                <w:sz w:val="20"/>
              </w:rPr>
              <w:t>
</w:t>
            </w:r>
          </w:p>
          <w:bookmarkEnd w:id="285"/>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История Казахстана. </w:t>
            </w:r>
            <w:r>
              <w:br/>
            </w:r>
            <w:r>
              <w:rPr>
                <w:rFonts w:ascii="Consolas"/>
                <w:b w:val="false"/>
                <w:i w:val="false"/>
                <w:color w:val="000000"/>
                <w:sz w:val="20"/>
              </w:rPr>
              <w:t>
Дидактические материалы</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Бакина Н., </w:t>
            </w:r>
            <w:r>
              <w:br/>
            </w:r>
            <w:r>
              <w:rPr>
                <w:rFonts w:ascii="Consolas"/>
                <w:b w:val="false"/>
                <w:i w:val="false"/>
                <w:color w:val="000000"/>
                <w:sz w:val="20"/>
              </w:rPr>
              <w:t xml:space="preserve">
Митинева С., </w:t>
            </w:r>
            <w:r>
              <w:br/>
            </w:r>
            <w:r>
              <w:rPr>
                <w:rFonts w:ascii="Consolas"/>
                <w:b w:val="false"/>
                <w:i w:val="false"/>
                <w:color w:val="000000"/>
                <w:sz w:val="20"/>
              </w:rPr>
              <w:t>
Лукина Н.</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86"/>
          <w:p>
            <w:pPr>
              <w:spacing w:after="20"/>
              <w:ind w:left="20"/>
              <w:jc w:val="center"/>
            </w:pPr>
            <w:r>
              <w:rPr>
                <w:rFonts w:ascii="Consolas"/>
                <w:b w:val="false"/>
                <w:i w:val="false"/>
                <w:color w:val="000000"/>
                <w:sz w:val="20"/>
              </w:rPr>
              <w:t>48.</w:t>
            </w:r>
            <w:r>
              <w:br/>
            </w:r>
            <w:r>
              <w:rPr>
                <w:rFonts w:ascii="Consolas"/>
                <w:b w:val="false"/>
                <w:i w:val="false"/>
                <w:color w:val="000000"/>
                <w:sz w:val="20"/>
              </w:rPr>
              <w:t>
</w:t>
            </w:r>
          </w:p>
          <w:bookmarkEnd w:id="286"/>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История Казахстана.</w:t>
            </w:r>
            <w:r>
              <w:br/>
            </w:r>
            <w:r>
              <w:rPr>
                <w:rFonts w:ascii="Consolas"/>
                <w:b w:val="false"/>
                <w:i w:val="false"/>
                <w:color w:val="000000"/>
                <w:sz w:val="20"/>
              </w:rPr>
              <w:t>
Электронный учебник</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Турмашева Б.</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87"/>
          <w:p>
            <w:pPr>
              <w:spacing w:after="20"/>
              <w:ind w:left="20"/>
              <w:jc w:val="center"/>
            </w:pPr>
            <w:r>
              <w:rPr>
                <w:rFonts w:ascii="Consolas"/>
                <w:b w:val="false"/>
                <w:i w:val="false"/>
                <w:color w:val="000000"/>
                <w:sz w:val="20"/>
              </w:rPr>
              <w:t>49.</w:t>
            </w:r>
            <w:r>
              <w:br/>
            </w:r>
            <w:r>
              <w:rPr>
                <w:rFonts w:ascii="Consolas"/>
                <w:b w:val="false"/>
                <w:i w:val="false"/>
                <w:color w:val="000000"/>
                <w:sz w:val="20"/>
              </w:rPr>
              <w:t>
</w:t>
            </w:r>
          </w:p>
          <w:bookmarkEnd w:id="287"/>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Всемирная история. </w:t>
            </w:r>
            <w:r>
              <w:br/>
            </w:r>
            <w:r>
              <w:rPr>
                <w:rFonts w:ascii="Consolas"/>
                <w:b w:val="false"/>
                <w:i w:val="false"/>
                <w:color w:val="000000"/>
                <w:sz w:val="20"/>
              </w:rPr>
              <w:t>
Учебник</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Айтбай Р., </w:t>
            </w:r>
            <w:r>
              <w:br/>
            </w:r>
            <w:r>
              <w:rPr>
                <w:rFonts w:ascii="Consolas"/>
                <w:b w:val="false"/>
                <w:i w:val="false"/>
                <w:color w:val="000000"/>
                <w:sz w:val="20"/>
              </w:rPr>
              <w:t>
Касымова А.</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88"/>
          <w:p>
            <w:pPr>
              <w:spacing w:after="20"/>
              <w:ind w:left="20"/>
              <w:jc w:val="center"/>
            </w:pPr>
            <w:r>
              <w:rPr>
                <w:rFonts w:ascii="Consolas"/>
                <w:b w:val="false"/>
                <w:i w:val="false"/>
                <w:color w:val="000000"/>
                <w:sz w:val="20"/>
              </w:rPr>
              <w:t>50.</w:t>
            </w:r>
            <w:r>
              <w:br/>
            </w:r>
            <w:r>
              <w:rPr>
                <w:rFonts w:ascii="Consolas"/>
                <w:b w:val="false"/>
                <w:i w:val="false"/>
                <w:color w:val="000000"/>
                <w:sz w:val="20"/>
              </w:rPr>
              <w:t>
</w:t>
            </w:r>
          </w:p>
          <w:bookmarkEnd w:id="288"/>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Всемирная история. </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Касымова А.,</w:t>
            </w:r>
            <w:r>
              <w:br/>
            </w:r>
            <w:r>
              <w:rPr>
                <w:rFonts w:ascii="Consolas"/>
                <w:b w:val="false"/>
                <w:i w:val="false"/>
                <w:color w:val="000000"/>
                <w:sz w:val="20"/>
              </w:rPr>
              <w:t>
Ешмукамбетов А.</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89"/>
          <w:p>
            <w:pPr>
              <w:spacing w:after="20"/>
              <w:ind w:left="20"/>
              <w:jc w:val="center"/>
            </w:pPr>
            <w:r>
              <w:rPr>
                <w:rFonts w:ascii="Consolas"/>
                <w:b w:val="false"/>
                <w:i w:val="false"/>
                <w:color w:val="000000"/>
                <w:sz w:val="20"/>
              </w:rPr>
              <w:t>51.</w:t>
            </w:r>
            <w:r>
              <w:br/>
            </w:r>
            <w:r>
              <w:rPr>
                <w:rFonts w:ascii="Consolas"/>
                <w:b w:val="false"/>
                <w:i w:val="false"/>
                <w:color w:val="000000"/>
                <w:sz w:val="20"/>
              </w:rPr>
              <w:t>
</w:t>
            </w:r>
          </w:p>
          <w:bookmarkEnd w:id="289"/>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Всемирная история.</w:t>
            </w:r>
            <w:r>
              <w:br/>
            </w:r>
            <w:r>
              <w:rPr>
                <w:rFonts w:ascii="Consolas"/>
                <w:b w:val="false"/>
                <w:i w:val="false"/>
                <w:color w:val="000000"/>
                <w:sz w:val="20"/>
              </w:rPr>
              <w:t>
Хрестоматия</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Машимбаев С., </w:t>
            </w:r>
            <w:r>
              <w:br/>
            </w:r>
            <w:r>
              <w:rPr>
                <w:rFonts w:ascii="Consolas"/>
                <w:b w:val="false"/>
                <w:i w:val="false"/>
                <w:color w:val="000000"/>
                <w:sz w:val="20"/>
              </w:rPr>
              <w:t xml:space="preserve">
Маженова М., </w:t>
            </w:r>
            <w:r>
              <w:br/>
            </w:r>
            <w:r>
              <w:rPr>
                <w:rFonts w:ascii="Consolas"/>
                <w:b w:val="false"/>
                <w:i w:val="false"/>
                <w:color w:val="000000"/>
                <w:sz w:val="20"/>
              </w:rPr>
              <w:t>
Тортаев С.</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90"/>
          <w:p>
            <w:pPr>
              <w:spacing w:after="20"/>
              <w:ind w:left="20"/>
              <w:jc w:val="center"/>
            </w:pPr>
            <w:r>
              <w:rPr>
                <w:rFonts w:ascii="Consolas"/>
                <w:b w:val="false"/>
                <w:i w:val="false"/>
                <w:color w:val="000000"/>
                <w:sz w:val="20"/>
              </w:rPr>
              <w:t>52.</w:t>
            </w:r>
            <w:r>
              <w:br/>
            </w:r>
            <w:r>
              <w:rPr>
                <w:rFonts w:ascii="Consolas"/>
                <w:b w:val="false"/>
                <w:i w:val="false"/>
                <w:color w:val="000000"/>
                <w:sz w:val="20"/>
              </w:rPr>
              <w:t>
</w:t>
            </w:r>
          </w:p>
          <w:bookmarkEnd w:id="290"/>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Самопознание. </w:t>
            </w:r>
            <w:r>
              <w:br/>
            </w:r>
            <w:r>
              <w:rPr>
                <w:rFonts w:ascii="Consolas"/>
                <w:b w:val="false"/>
                <w:i w:val="false"/>
                <w:color w:val="000000"/>
                <w:sz w:val="20"/>
              </w:rPr>
              <w:t>
Учебник</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Калачева И., </w:t>
            </w:r>
            <w:r>
              <w:br/>
            </w:r>
            <w:r>
              <w:rPr>
                <w:rFonts w:ascii="Consolas"/>
                <w:b w:val="false"/>
                <w:i w:val="false"/>
                <w:color w:val="000000"/>
                <w:sz w:val="20"/>
              </w:rPr>
              <w:t xml:space="preserve">
Керимбаева С., </w:t>
            </w:r>
            <w:r>
              <w:br/>
            </w:r>
            <w:r>
              <w:rPr>
                <w:rFonts w:ascii="Consolas"/>
                <w:b w:val="false"/>
                <w:i w:val="false"/>
                <w:color w:val="000000"/>
                <w:sz w:val="20"/>
              </w:rPr>
              <w:t xml:space="preserve">
Сакенова Е., </w:t>
            </w:r>
            <w:r>
              <w:br/>
            </w:r>
            <w:r>
              <w:rPr>
                <w:rFonts w:ascii="Consolas"/>
                <w:b w:val="false"/>
                <w:i w:val="false"/>
                <w:color w:val="000000"/>
                <w:sz w:val="20"/>
              </w:rPr>
              <w:t>
Юраш А.</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Бөбек</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91"/>
          <w:p>
            <w:pPr>
              <w:spacing w:after="20"/>
              <w:ind w:left="20"/>
              <w:jc w:val="center"/>
            </w:pPr>
            <w:r>
              <w:rPr>
                <w:rFonts w:ascii="Consolas"/>
                <w:b w:val="false"/>
                <w:i w:val="false"/>
                <w:color w:val="000000"/>
                <w:sz w:val="20"/>
              </w:rPr>
              <w:t>53.</w:t>
            </w:r>
            <w:r>
              <w:br/>
            </w:r>
            <w:r>
              <w:rPr>
                <w:rFonts w:ascii="Consolas"/>
                <w:b w:val="false"/>
                <w:i w:val="false"/>
                <w:color w:val="000000"/>
                <w:sz w:val="20"/>
              </w:rPr>
              <w:t>
</w:t>
            </w:r>
          </w:p>
          <w:bookmarkEnd w:id="291"/>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Самопознание. Методическое пособие для учителя</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Калачева И., </w:t>
            </w:r>
            <w:r>
              <w:br/>
            </w:r>
            <w:r>
              <w:rPr>
                <w:rFonts w:ascii="Consolas"/>
                <w:b w:val="false"/>
                <w:i w:val="false"/>
                <w:color w:val="000000"/>
                <w:sz w:val="20"/>
              </w:rPr>
              <w:t xml:space="preserve">
Керимбаева С., </w:t>
            </w:r>
            <w:r>
              <w:br/>
            </w:r>
            <w:r>
              <w:rPr>
                <w:rFonts w:ascii="Consolas"/>
                <w:b w:val="false"/>
                <w:i w:val="false"/>
                <w:color w:val="000000"/>
                <w:sz w:val="20"/>
              </w:rPr>
              <w:t xml:space="preserve">
Сакенова Е., </w:t>
            </w:r>
            <w:r>
              <w:br/>
            </w:r>
            <w:r>
              <w:rPr>
                <w:rFonts w:ascii="Consolas"/>
                <w:b w:val="false"/>
                <w:i w:val="false"/>
                <w:color w:val="000000"/>
                <w:sz w:val="20"/>
              </w:rPr>
              <w:t>
Юраш А.</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Бөбек</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92"/>
          <w:p>
            <w:pPr>
              <w:spacing w:after="20"/>
              <w:ind w:left="20"/>
              <w:jc w:val="center"/>
            </w:pPr>
            <w:r>
              <w:rPr>
                <w:rFonts w:ascii="Consolas"/>
                <w:b w:val="false"/>
                <w:i w:val="false"/>
                <w:color w:val="000000"/>
                <w:sz w:val="20"/>
              </w:rPr>
              <w:t>54.</w:t>
            </w:r>
            <w:r>
              <w:br/>
            </w:r>
            <w:r>
              <w:rPr>
                <w:rFonts w:ascii="Consolas"/>
                <w:b w:val="false"/>
                <w:i w:val="false"/>
                <w:color w:val="000000"/>
                <w:sz w:val="20"/>
              </w:rPr>
              <w:t>
</w:t>
            </w:r>
          </w:p>
          <w:bookmarkEnd w:id="292"/>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Художественный труд (вариант для мальчиков). Учебник +CD</w:t>
            </w:r>
            <w:r>
              <w:br/>
            </w:r>
            <w:r>
              <w:rPr>
                <w:rFonts w:ascii="Consolas"/>
                <w:b w:val="false"/>
                <w:i w:val="false"/>
                <w:color w:val="000000"/>
                <w:sz w:val="20"/>
              </w:rPr>
              <w:t>
 </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Чукалин В., </w:t>
            </w:r>
            <w:r>
              <w:br/>
            </w:r>
            <w:r>
              <w:rPr>
                <w:rFonts w:ascii="Consolas"/>
                <w:b w:val="false"/>
                <w:i w:val="false"/>
                <w:color w:val="000000"/>
                <w:sz w:val="20"/>
              </w:rPr>
              <w:t>
Танбаев Х.,</w:t>
            </w:r>
            <w:r>
              <w:br/>
            </w:r>
            <w:r>
              <w:rPr>
                <w:rFonts w:ascii="Consolas"/>
                <w:b w:val="false"/>
                <w:i w:val="false"/>
                <w:color w:val="000000"/>
                <w:sz w:val="20"/>
              </w:rPr>
              <w:t xml:space="preserve">Развенкова И., Лосенко О., </w:t>
            </w:r>
            <w:r>
              <w:br/>
            </w:r>
            <w:r>
              <w:rPr>
                <w:rFonts w:ascii="Consolas"/>
                <w:b w:val="false"/>
                <w:i w:val="false"/>
                <w:color w:val="000000"/>
                <w:sz w:val="20"/>
              </w:rPr>
              <w:t>
Велькер Е.</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93"/>
          <w:p>
            <w:pPr>
              <w:spacing w:after="20"/>
              <w:ind w:left="20"/>
              <w:jc w:val="center"/>
            </w:pPr>
            <w:r>
              <w:rPr>
                <w:rFonts w:ascii="Consolas"/>
                <w:b w:val="false"/>
                <w:i w:val="false"/>
                <w:color w:val="000000"/>
                <w:sz w:val="20"/>
              </w:rPr>
              <w:t>55.</w:t>
            </w:r>
            <w:r>
              <w:br/>
            </w:r>
            <w:r>
              <w:rPr>
                <w:rFonts w:ascii="Consolas"/>
                <w:b w:val="false"/>
                <w:i w:val="false"/>
                <w:color w:val="000000"/>
                <w:sz w:val="20"/>
              </w:rPr>
              <w:t>
</w:t>
            </w:r>
          </w:p>
          <w:bookmarkEnd w:id="293"/>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Художественный труд (вариант для мальчиков). Методическое руководство + CD</w:t>
            </w:r>
            <w:r>
              <w:br/>
            </w:r>
            <w:r>
              <w:rPr>
                <w:rFonts w:ascii="Consolas"/>
                <w:b w:val="false"/>
                <w:i w:val="false"/>
                <w:color w:val="000000"/>
                <w:sz w:val="20"/>
              </w:rPr>
              <w:t>
 </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Чукалин В., </w:t>
            </w:r>
            <w:r>
              <w:br/>
            </w:r>
            <w:r>
              <w:rPr>
                <w:rFonts w:ascii="Consolas"/>
                <w:b w:val="false"/>
                <w:i w:val="false"/>
                <w:color w:val="000000"/>
                <w:sz w:val="20"/>
              </w:rPr>
              <w:t>
Танбаев Х.,</w:t>
            </w:r>
            <w:r>
              <w:br/>
            </w:r>
            <w:r>
              <w:rPr>
                <w:rFonts w:ascii="Consolas"/>
                <w:b w:val="false"/>
                <w:i w:val="false"/>
                <w:color w:val="000000"/>
                <w:sz w:val="20"/>
              </w:rPr>
              <w:t xml:space="preserve">Развенкова И., Лосенко О., </w:t>
            </w:r>
            <w:r>
              <w:br/>
            </w:r>
            <w:r>
              <w:rPr>
                <w:rFonts w:ascii="Consolas"/>
                <w:b w:val="false"/>
                <w:i w:val="false"/>
                <w:color w:val="000000"/>
                <w:sz w:val="20"/>
              </w:rPr>
              <w:t>
Велькер Е.</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94"/>
          <w:p>
            <w:pPr>
              <w:spacing w:after="20"/>
              <w:ind w:left="20"/>
              <w:jc w:val="center"/>
            </w:pPr>
            <w:r>
              <w:rPr>
                <w:rFonts w:ascii="Consolas"/>
                <w:b w:val="false"/>
                <w:i w:val="false"/>
                <w:color w:val="000000"/>
                <w:sz w:val="20"/>
              </w:rPr>
              <w:t>56.</w:t>
            </w:r>
            <w:r>
              <w:br/>
            </w:r>
            <w:r>
              <w:rPr>
                <w:rFonts w:ascii="Consolas"/>
                <w:b w:val="false"/>
                <w:i w:val="false"/>
                <w:color w:val="000000"/>
                <w:sz w:val="20"/>
              </w:rPr>
              <w:t>
</w:t>
            </w:r>
          </w:p>
          <w:bookmarkEnd w:id="294"/>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Художественный труд (вариант для девочек). Учебник+ CD</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Алимсаева Р., </w:t>
            </w:r>
            <w:r>
              <w:br/>
            </w:r>
            <w:r>
              <w:rPr>
                <w:rFonts w:ascii="Consolas"/>
                <w:b w:val="false"/>
                <w:i w:val="false"/>
                <w:color w:val="000000"/>
                <w:sz w:val="20"/>
              </w:rPr>
              <w:t>
Развенкова И.,</w:t>
            </w:r>
            <w:r>
              <w:br/>
            </w:r>
            <w:r>
              <w:rPr>
                <w:rFonts w:ascii="Consolas"/>
                <w:b w:val="false"/>
                <w:i w:val="false"/>
                <w:color w:val="000000"/>
                <w:sz w:val="20"/>
              </w:rPr>
              <w:t xml:space="preserve">
Лосенко О., </w:t>
            </w:r>
            <w:r>
              <w:br/>
            </w:r>
            <w:r>
              <w:rPr>
                <w:rFonts w:ascii="Consolas"/>
                <w:b w:val="false"/>
                <w:i w:val="false"/>
                <w:color w:val="000000"/>
                <w:sz w:val="20"/>
              </w:rPr>
              <w:t>
Велькер Е.</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95"/>
          <w:p>
            <w:pPr>
              <w:spacing w:after="20"/>
              <w:ind w:left="20"/>
              <w:jc w:val="center"/>
            </w:pPr>
            <w:r>
              <w:rPr>
                <w:rFonts w:ascii="Consolas"/>
                <w:b w:val="false"/>
                <w:i w:val="false"/>
                <w:color w:val="000000"/>
                <w:sz w:val="20"/>
              </w:rPr>
              <w:t>57.</w:t>
            </w:r>
            <w:r>
              <w:br/>
            </w:r>
            <w:r>
              <w:rPr>
                <w:rFonts w:ascii="Consolas"/>
                <w:b w:val="false"/>
                <w:i w:val="false"/>
                <w:color w:val="000000"/>
                <w:sz w:val="20"/>
              </w:rPr>
              <w:t>
</w:t>
            </w:r>
          </w:p>
          <w:bookmarkEnd w:id="295"/>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Художественный труд (вариант для девочек) Методическое руководство+ CD</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Алимсаева Р., </w:t>
            </w:r>
            <w:r>
              <w:br/>
            </w:r>
            <w:r>
              <w:rPr>
                <w:rFonts w:ascii="Consolas"/>
                <w:b w:val="false"/>
                <w:i w:val="false"/>
                <w:color w:val="000000"/>
                <w:sz w:val="20"/>
              </w:rPr>
              <w:t xml:space="preserve">
Развенкова И.,  </w:t>
            </w:r>
            <w:r>
              <w:br/>
            </w:r>
            <w:r>
              <w:rPr>
                <w:rFonts w:ascii="Consolas"/>
                <w:b w:val="false"/>
                <w:i w:val="false"/>
                <w:color w:val="000000"/>
                <w:sz w:val="20"/>
              </w:rPr>
              <w:t>
Лосенко О.,</w:t>
            </w:r>
            <w:r>
              <w:br/>
            </w:r>
            <w:r>
              <w:rPr>
                <w:rFonts w:ascii="Consolas"/>
                <w:b w:val="false"/>
                <w:i w:val="false"/>
                <w:color w:val="000000"/>
                <w:sz w:val="20"/>
              </w:rPr>
              <w:t>
Велькер Е.</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96"/>
          <w:p>
            <w:pPr>
              <w:spacing w:after="20"/>
              <w:ind w:left="20"/>
              <w:jc w:val="center"/>
            </w:pPr>
            <w:r>
              <w:rPr>
                <w:rFonts w:ascii="Consolas"/>
                <w:b w:val="false"/>
                <w:i w:val="false"/>
                <w:color w:val="000000"/>
                <w:sz w:val="20"/>
              </w:rPr>
              <w:t>58.</w:t>
            </w:r>
            <w:r>
              <w:br/>
            </w:r>
            <w:r>
              <w:rPr>
                <w:rFonts w:ascii="Consolas"/>
                <w:b w:val="false"/>
                <w:i w:val="false"/>
                <w:color w:val="000000"/>
                <w:sz w:val="20"/>
              </w:rPr>
              <w:t>
</w:t>
            </w:r>
          </w:p>
          <w:bookmarkEnd w:id="296"/>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Художественный труд для мальчиков. </w:t>
            </w:r>
            <w:r>
              <w:br/>
            </w:r>
            <w:r>
              <w:rPr>
                <w:rFonts w:ascii="Consolas"/>
                <w:b w:val="false"/>
                <w:i w:val="false"/>
                <w:color w:val="000000"/>
                <w:sz w:val="20"/>
              </w:rPr>
              <w:t>
Учебник</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Жақманов М., </w:t>
            </w:r>
            <w:r>
              <w:br/>
            </w:r>
            <w:r>
              <w:rPr>
                <w:rFonts w:ascii="Consolas"/>
                <w:b w:val="false"/>
                <w:i w:val="false"/>
                <w:color w:val="000000"/>
                <w:sz w:val="20"/>
              </w:rPr>
              <w:t xml:space="preserve">
Кульбекова Ж., </w:t>
            </w:r>
            <w:r>
              <w:br/>
            </w:r>
            <w:r>
              <w:rPr>
                <w:rFonts w:ascii="Consolas"/>
                <w:b w:val="false"/>
                <w:i w:val="false"/>
                <w:color w:val="000000"/>
                <w:sz w:val="20"/>
              </w:rPr>
              <w:t xml:space="preserve">
Пак О., </w:t>
            </w:r>
            <w:r>
              <w:br/>
            </w:r>
            <w:r>
              <w:rPr>
                <w:rFonts w:ascii="Consolas"/>
                <w:b w:val="false"/>
                <w:i w:val="false"/>
                <w:color w:val="000000"/>
                <w:sz w:val="20"/>
              </w:rPr>
              <w:t>
Хасенов З.</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АОО "Назарбаев интеллектуальные школы"</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97"/>
          <w:p>
            <w:pPr>
              <w:spacing w:after="20"/>
              <w:ind w:left="20"/>
              <w:jc w:val="center"/>
            </w:pPr>
            <w:r>
              <w:rPr>
                <w:rFonts w:ascii="Consolas"/>
                <w:b w:val="false"/>
                <w:i w:val="false"/>
                <w:color w:val="000000"/>
                <w:sz w:val="20"/>
              </w:rPr>
              <w:t>59.</w:t>
            </w:r>
            <w:r>
              <w:br/>
            </w:r>
            <w:r>
              <w:rPr>
                <w:rFonts w:ascii="Consolas"/>
                <w:b w:val="false"/>
                <w:i w:val="false"/>
                <w:color w:val="000000"/>
                <w:sz w:val="20"/>
              </w:rPr>
              <w:t>
</w:t>
            </w:r>
          </w:p>
          <w:bookmarkEnd w:id="297"/>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Художественный труд для мальчиков. </w:t>
            </w:r>
            <w:r>
              <w:br/>
            </w:r>
            <w:r>
              <w:rPr>
                <w:rFonts w:ascii="Consolas"/>
                <w:b w:val="false"/>
                <w:i w:val="false"/>
                <w:color w:val="000000"/>
                <w:sz w:val="20"/>
              </w:rPr>
              <w:t>
Руководство для учителя</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Жақманов М., </w:t>
            </w:r>
            <w:r>
              <w:br/>
            </w:r>
            <w:r>
              <w:rPr>
                <w:rFonts w:ascii="Consolas"/>
                <w:b w:val="false"/>
                <w:i w:val="false"/>
                <w:color w:val="000000"/>
                <w:sz w:val="20"/>
              </w:rPr>
              <w:t xml:space="preserve">
Кульбекова Ж., </w:t>
            </w:r>
            <w:r>
              <w:br/>
            </w:r>
            <w:r>
              <w:rPr>
                <w:rFonts w:ascii="Consolas"/>
                <w:b w:val="false"/>
                <w:i w:val="false"/>
                <w:color w:val="000000"/>
                <w:sz w:val="20"/>
              </w:rPr>
              <w:t xml:space="preserve">
Пак О., </w:t>
            </w:r>
            <w:r>
              <w:br/>
            </w:r>
            <w:r>
              <w:rPr>
                <w:rFonts w:ascii="Consolas"/>
                <w:b w:val="false"/>
                <w:i w:val="false"/>
                <w:color w:val="000000"/>
                <w:sz w:val="20"/>
              </w:rPr>
              <w:t>
Хасенов З.</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АОО "Назарбаев интеллектуальные школы"</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98"/>
          <w:p>
            <w:pPr>
              <w:spacing w:after="20"/>
              <w:ind w:left="20"/>
              <w:jc w:val="center"/>
            </w:pPr>
            <w:r>
              <w:rPr>
                <w:rFonts w:ascii="Consolas"/>
                <w:b w:val="false"/>
                <w:i w:val="false"/>
                <w:color w:val="000000"/>
                <w:sz w:val="20"/>
              </w:rPr>
              <w:t>60.</w:t>
            </w:r>
            <w:r>
              <w:br/>
            </w:r>
            <w:r>
              <w:rPr>
                <w:rFonts w:ascii="Consolas"/>
                <w:b w:val="false"/>
                <w:i w:val="false"/>
                <w:color w:val="000000"/>
                <w:sz w:val="20"/>
              </w:rPr>
              <w:t>
</w:t>
            </w:r>
          </w:p>
          <w:bookmarkEnd w:id="298"/>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Художественный труд для девочек. </w:t>
            </w:r>
            <w:r>
              <w:br/>
            </w:r>
            <w:r>
              <w:rPr>
                <w:rFonts w:ascii="Consolas"/>
                <w:b w:val="false"/>
                <w:i w:val="false"/>
                <w:color w:val="000000"/>
                <w:sz w:val="20"/>
              </w:rPr>
              <w:t>
Учебник</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Дуйсенова Б., Жолдасбекова С., Кульбекова Ж.,</w:t>
            </w:r>
            <w:r>
              <w:br/>
            </w:r>
            <w:r>
              <w:rPr>
                <w:rFonts w:ascii="Consolas"/>
                <w:b w:val="false"/>
                <w:i w:val="false"/>
                <w:color w:val="000000"/>
                <w:sz w:val="20"/>
              </w:rPr>
              <w:t>
Курабаева Ф.</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АОО "Назарбаев интеллектуальные школы"</w:t>
            </w:r>
            <w:r>
              <w:br/>
            </w:r>
            <w:r>
              <w:rPr>
                <w:rFonts w:ascii="Consolas"/>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99"/>
          <w:p>
            <w:pPr>
              <w:spacing w:after="20"/>
              <w:ind w:left="20"/>
              <w:jc w:val="center"/>
            </w:pPr>
            <w:r>
              <w:rPr>
                <w:rFonts w:ascii="Consolas"/>
                <w:b w:val="false"/>
                <w:i w:val="false"/>
                <w:color w:val="000000"/>
                <w:sz w:val="20"/>
              </w:rPr>
              <w:t>61.</w:t>
            </w:r>
            <w:r>
              <w:br/>
            </w:r>
            <w:r>
              <w:rPr>
                <w:rFonts w:ascii="Consolas"/>
                <w:b w:val="false"/>
                <w:i w:val="false"/>
                <w:color w:val="000000"/>
                <w:sz w:val="20"/>
              </w:rPr>
              <w:t>
</w:t>
            </w:r>
          </w:p>
          <w:bookmarkEnd w:id="299"/>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Художественный труд для девочек. </w:t>
            </w:r>
            <w:r>
              <w:br/>
            </w:r>
            <w:r>
              <w:rPr>
                <w:rFonts w:ascii="Consolas"/>
                <w:b w:val="false"/>
                <w:i w:val="false"/>
                <w:color w:val="000000"/>
                <w:sz w:val="20"/>
              </w:rPr>
              <w:t>
Руководство для учителя</w:t>
            </w:r>
            <w:r>
              <w:br/>
            </w:r>
            <w:r>
              <w:rPr>
                <w:rFonts w:ascii="Consolas"/>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Дуйсенова Б., Жолдасбекова С., Кульбекова Ж.,</w:t>
            </w:r>
            <w:r>
              <w:br/>
            </w:r>
            <w:r>
              <w:rPr>
                <w:rFonts w:ascii="Consolas"/>
                <w:b w:val="false"/>
                <w:i w:val="false"/>
                <w:color w:val="000000"/>
                <w:sz w:val="20"/>
              </w:rPr>
              <w:t>
Курабаева Ф.</w:t>
            </w:r>
            <w:r>
              <w:br/>
            </w:r>
            <w:r>
              <w:rPr>
                <w:rFonts w:ascii="Consolas"/>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АОО "Назарбаев интеллектуальные школы"</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строки, порядковые номера 62-77-6, исключить;</w:t>
      </w:r>
      <w:r>
        <w:br/>
      </w:r>
      <w:r>
        <w:rPr>
          <w:rFonts w:ascii="Consolas"/>
          <w:b w:val="false"/>
          <w:i w:val="false"/>
          <w:color w:val="000000"/>
          <w:sz w:val="20"/>
        </w:rPr>
        <w:t>
      </w:t>
      </w:r>
      <w:r>
        <w:rPr>
          <w:rFonts w:ascii="Consolas"/>
          <w:b w:val="false"/>
          <w:i w:val="false"/>
          <w:color w:val="000000"/>
          <w:sz w:val="20"/>
        </w:rPr>
        <w:t>в разделе "Уйгурский язык обучения":</w:t>
      </w:r>
      <w:r>
        <w:br/>
      </w:r>
      <w:r>
        <w:rPr>
          <w:rFonts w:ascii="Consolas"/>
          <w:b w:val="false"/>
          <w:i w:val="false"/>
          <w:color w:val="000000"/>
          <w:sz w:val="20"/>
        </w:rPr>
        <w:t>
      </w:t>
      </w:r>
      <w:r>
        <w:rPr>
          <w:rFonts w:ascii="Consolas"/>
          <w:b w:val="false"/>
          <w:i w:val="false"/>
          <w:color w:val="000000"/>
          <w:sz w:val="20"/>
        </w:rPr>
        <w:t>в подразделе "2 класс":</w:t>
      </w:r>
      <w:r>
        <w:br/>
      </w:r>
      <w:r>
        <w:rPr>
          <w:rFonts w:ascii="Consolas"/>
          <w:b w:val="false"/>
          <w:i w:val="false"/>
          <w:color w:val="000000"/>
          <w:sz w:val="20"/>
        </w:rPr>
        <w:t>
      </w:t>
      </w:r>
      <w:r>
        <w:rPr>
          <w:rFonts w:ascii="Consolas"/>
          <w:b w:val="false"/>
          <w:i w:val="false"/>
          <w:color w:val="000000"/>
          <w:sz w:val="20"/>
        </w:rPr>
        <w:t>строки, порядковые номера 1-7, изложить в следующей редакции:</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3818"/>
        <w:gridCol w:w="2649"/>
        <w:gridCol w:w="3732"/>
        <w:gridCol w:w="309"/>
      </w:tblGrid>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1.</w:t>
            </w:r>
            <w:r>
              <w:br/>
            </w:r>
            <w:r>
              <w:rPr>
                <w:rFonts w:ascii="Consolas"/>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xml:space="preserve">Уйғур тили. </w:t>
            </w:r>
            <w:r>
              <w:br/>
            </w:r>
            <w:r>
              <w:rPr>
                <w:rFonts w:ascii="Consolas"/>
                <w:b w:val="false"/>
                <w:i w:val="false"/>
                <w:color w:val="000000"/>
                <w:sz w:val="20"/>
              </w:rPr>
              <w:t>
</w:t>
            </w:r>
            <w:r>
              <w:rPr>
                <w:rFonts w:ascii="Consolas"/>
                <w:b/>
                <w:i w:val="false"/>
                <w:color w:val="000000"/>
                <w:sz w:val="20"/>
              </w:rPr>
              <w:t xml:space="preserve">Дәрислик. </w:t>
            </w:r>
            <w:r>
              <w:br/>
            </w:r>
            <w:r>
              <w:rPr>
                <w:rFonts w:ascii="Consolas"/>
                <w:b w:val="false"/>
                <w:i w:val="false"/>
                <w:color w:val="000000"/>
                <w:sz w:val="20"/>
              </w:rPr>
              <w:t>
</w:t>
            </w:r>
            <w:r>
              <w:rPr>
                <w:rFonts w:ascii="Consolas"/>
                <w:b/>
                <w:i w:val="false"/>
                <w:color w:val="000000"/>
                <w:sz w:val="20"/>
              </w:rPr>
              <w:t>1, 2 қисим</w:t>
            </w:r>
            <w:r>
              <w:br/>
            </w:r>
            <w:r>
              <w:rPr>
                <w:rFonts w:ascii="Consolas"/>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Арзиева А.,</w:t>
            </w:r>
            <w:r>
              <w:br/>
            </w:r>
            <w:r>
              <w:rPr>
                <w:rFonts w:ascii="Consolas"/>
                <w:b/>
                <w:i w:val="false"/>
                <w:color w:val="000000"/>
                <w:sz w:val="20"/>
              </w:rPr>
              <w:t>Қурбанова С., Ибрагимова М.</w:t>
            </w:r>
            <w:r>
              <w:br/>
            </w:r>
            <w:r>
              <w:rPr>
                <w:rFonts w:ascii="Consolas"/>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Атамұра</w:t>
            </w:r>
            <w:r>
              <w:br/>
            </w:r>
            <w:r>
              <w:rPr>
                <w:rFonts w:ascii="Consolas"/>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00"/>
          <w:p>
            <w:pPr>
              <w:spacing w:after="20"/>
              <w:ind w:left="20"/>
              <w:jc w:val="center"/>
            </w:pPr>
            <w:r>
              <w:rPr>
                <w:rFonts w:ascii="Consolas"/>
                <w:b w:val="false"/>
                <w:i w:val="false"/>
                <w:color w:val="000000"/>
                <w:sz w:val="20"/>
              </w:rPr>
              <w:t>2.</w:t>
            </w:r>
            <w:r>
              <w:br/>
            </w:r>
            <w:r>
              <w:rPr>
                <w:rFonts w:ascii="Consolas"/>
                <w:b w:val="false"/>
                <w:i w:val="false"/>
                <w:color w:val="000000"/>
                <w:sz w:val="20"/>
              </w:rPr>
              <w:t>
</w:t>
            </w:r>
          </w:p>
          <w:bookmarkEnd w:id="300"/>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Уйғур тили. </w:t>
            </w:r>
            <w:r>
              <w:br/>
            </w:r>
            <w:r>
              <w:rPr>
                <w:rFonts w:ascii="Consolas"/>
                <w:b w:val="false"/>
                <w:i w:val="false"/>
                <w:color w:val="000000"/>
                <w:sz w:val="20"/>
              </w:rPr>
              <w:t xml:space="preserve">
Оқутуш методикиси. </w:t>
            </w:r>
            <w:r>
              <w:br/>
            </w:r>
            <w:r>
              <w:rPr>
                <w:rFonts w:ascii="Consolas"/>
                <w:b w:val="false"/>
                <w:i w:val="false"/>
                <w:color w:val="000000"/>
                <w:sz w:val="20"/>
              </w:rPr>
              <w:t>
1, 2 қисим</w:t>
            </w:r>
            <w:r>
              <w:br/>
            </w:r>
            <w:r>
              <w:rPr>
                <w:rFonts w:ascii="Consolas"/>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Арзиева А.,</w:t>
            </w:r>
            <w:r>
              <w:br/>
            </w:r>
            <w:r>
              <w:rPr>
                <w:rFonts w:ascii="Consolas"/>
                <w:b w:val="false"/>
                <w:i w:val="false"/>
                <w:color w:val="000000"/>
                <w:sz w:val="20"/>
              </w:rPr>
              <w:t>Қурбанова С., Ибрагимова М.</w:t>
            </w:r>
            <w:r>
              <w:br/>
            </w:r>
            <w:r>
              <w:rPr>
                <w:rFonts w:ascii="Consolas"/>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01"/>
          <w:p>
            <w:pPr>
              <w:spacing w:after="20"/>
              <w:ind w:left="20"/>
              <w:jc w:val="center"/>
            </w:pPr>
            <w:r>
              <w:rPr>
                <w:rFonts w:ascii="Consolas"/>
                <w:b w:val="false"/>
                <w:i w:val="false"/>
                <w:color w:val="000000"/>
                <w:sz w:val="20"/>
              </w:rPr>
              <w:t>3.</w:t>
            </w:r>
            <w:r>
              <w:br/>
            </w:r>
            <w:r>
              <w:rPr>
                <w:rFonts w:ascii="Consolas"/>
                <w:b w:val="false"/>
                <w:i w:val="false"/>
                <w:color w:val="000000"/>
                <w:sz w:val="20"/>
              </w:rPr>
              <w:t>
</w:t>
            </w:r>
          </w:p>
          <w:bookmarkEnd w:id="301"/>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Уйғур тили. </w:t>
            </w:r>
            <w:r>
              <w:br/>
            </w:r>
            <w:r>
              <w:rPr>
                <w:rFonts w:ascii="Consolas"/>
                <w:b w:val="false"/>
                <w:i w:val="false"/>
                <w:color w:val="000000"/>
                <w:sz w:val="20"/>
              </w:rPr>
              <w:t>
№ 1, 2 иш дәптири</w:t>
            </w:r>
            <w:r>
              <w:br/>
            </w:r>
            <w:r>
              <w:rPr>
                <w:rFonts w:ascii="Consolas"/>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Арзиева А.,</w:t>
            </w:r>
            <w:r>
              <w:br/>
            </w:r>
            <w:r>
              <w:rPr>
                <w:rFonts w:ascii="Consolas"/>
                <w:b w:val="false"/>
                <w:i w:val="false"/>
                <w:color w:val="000000"/>
                <w:sz w:val="20"/>
              </w:rPr>
              <w:t>Қурбанова С., Ибрагимова М.</w:t>
            </w:r>
            <w:r>
              <w:br/>
            </w:r>
            <w:r>
              <w:rPr>
                <w:rFonts w:ascii="Consolas"/>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02"/>
          <w:p>
            <w:pPr>
              <w:spacing w:after="20"/>
              <w:ind w:left="20"/>
              <w:jc w:val="center"/>
            </w:pPr>
            <w:r>
              <w:rPr>
                <w:rFonts w:ascii="Consolas"/>
                <w:b w:val="false"/>
                <w:i w:val="false"/>
                <w:color w:val="000000"/>
                <w:sz w:val="20"/>
              </w:rPr>
              <w:t>4.</w:t>
            </w:r>
            <w:r>
              <w:br/>
            </w:r>
            <w:r>
              <w:rPr>
                <w:rFonts w:ascii="Consolas"/>
                <w:b w:val="false"/>
                <w:i w:val="false"/>
                <w:color w:val="000000"/>
                <w:sz w:val="20"/>
              </w:rPr>
              <w:t>
</w:t>
            </w:r>
          </w:p>
          <w:bookmarkEnd w:id="302"/>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Уйғур тили. </w:t>
            </w:r>
            <w:r>
              <w:br/>
            </w:r>
            <w:r>
              <w:rPr>
                <w:rFonts w:ascii="Consolas"/>
                <w:b w:val="false"/>
                <w:i w:val="false"/>
                <w:color w:val="000000"/>
                <w:sz w:val="20"/>
              </w:rPr>
              <w:t>
Диктантлар топлими</w:t>
            </w:r>
            <w:r>
              <w:br/>
            </w:r>
            <w:r>
              <w:rPr>
                <w:rFonts w:ascii="Consolas"/>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Садирова Г.</w:t>
            </w:r>
            <w:r>
              <w:br/>
            </w:r>
            <w:r>
              <w:rPr>
                <w:rFonts w:ascii="Consolas"/>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03"/>
          <w:p>
            <w:pPr>
              <w:spacing w:after="20"/>
              <w:ind w:left="20"/>
              <w:jc w:val="center"/>
            </w:pPr>
            <w:r>
              <w:rPr>
                <w:rFonts w:ascii="Consolas"/>
                <w:b w:val="false"/>
                <w:i w:val="false"/>
                <w:color w:val="000000"/>
                <w:sz w:val="20"/>
              </w:rPr>
              <w:t>5.</w:t>
            </w:r>
            <w:r>
              <w:br/>
            </w:r>
            <w:r>
              <w:rPr>
                <w:rFonts w:ascii="Consolas"/>
                <w:b w:val="false"/>
                <w:i w:val="false"/>
                <w:color w:val="000000"/>
                <w:sz w:val="20"/>
              </w:rPr>
              <w:t>
</w:t>
            </w:r>
          </w:p>
          <w:bookmarkEnd w:id="303"/>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Әдәбий оқуш. </w:t>
            </w:r>
            <w:r>
              <w:br/>
            </w:r>
            <w:r>
              <w:rPr>
                <w:rFonts w:ascii="Consolas"/>
                <w:b w:val="false"/>
                <w:i w:val="false"/>
                <w:color w:val="000000"/>
                <w:sz w:val="20"/>
              </w:rPr>
              <w:t>
Дәрислик</w:t>
            </w:r>
            <w:r>
              <w:br/>
            </w:r>
            <w:r>
              <w:rPr>
                <w:rFonts w:ascii="Consolas"/>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Махамдинов М., Садирова Г.</w:t>
            </w:r>
            <w:r>
              <w:br/>
            </w:r>
            <w:r>
              <w:rPr>
                <w:rFonts w:ascii="Consolas"/>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04"/>
          <w:p>
            <w:pPr>
              <w:spacing w:after="20"/>
              <w:ind w:left="20"/>
              <w:jc w:val="center"/>
            </w:pPr>
            <w:r>
              <w:rPr>
                <w:rFonts w:ascii="Consolas"/>
                <w:b w:val="false"/>
                <w:i w:val="false"/>
                <w:color w:val="000000"/>
                <w:sz w:val="20"/>
              </w:rPr>
              <w:t>6.</w:t>
            </w:r>
            <w:r>
              <w:br/>
            </w:r>
            <w:r>
              <w:rPr>
                <w:rFonts w:ascii="Consolas"/>
                <w:b w:val="false"/>
                <w:i w:val="false"/>
                <w:color w:val="000000"/>
                <w:sz w:val="20"/>
              </w:rPr>
              <w:t>
</w:t>
            </w:r>
          </w:p>
          <w:bookmarkEnd w:id="304"/>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Әдәбий оқуш. </w:t>
            </w:r>
            <w:r>
              <w:br/>
            </w:r>
            <w:r>
              <w:rPr>
                <w:rFonts w:ascii="Consolas"/>
                <w:b w:val="false"/>
                <w:i w:val="false"/>
                <w:color w:val="000000"/>
                <w:sz w:val="20"/>
              </w:rPr>
              <w:t>
Оқутуш методикиси</w:t>
            </w:r>
            <w:r>
              <w:br/>
            </w:r>
            <w:r>
              <w:rPr>
                <w:rFonts w:ascii="Consolas"/>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Махамдинов М., Садирова Г.</w:t>
            </w:r>
            <w:r>
              <w:br/>
            </w:r>
            <w:r>
              <w:rPr>
                <w:rFonts w:ascii="Consolas"/>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05"/>
          <w:p>
            <w:pPr>
              <w:spacing w:after="20"/>
              <w:ind w:left="20"/>
              <w:jc w:val="center"/>
            </w:pPr>
            <w:r>
              <w:rPr>
                <w:rFonts w:ascii="Consolas"/>
                <w:b w:val="false"/>
                <w:i w:val="false"/>
                <w:color w:val="000000"/>
                <w:sz w:val="20"/>
              </w:rPr>
              <w:t>7.</w:t>
            </w:r>
            <w:r>
              <w:br/>
            </w:r>
            <w:r>
              <w:rPr>
                <w:rFonts w:ascii="Consolas"/>
                <w:b w:val="false"/>
                <w:i w:val="false"/>
                <w:color w:val="000000"/>
                <w:sz w:val="20"/>
              </w:rPr>
              <w:t>
</w:t>
            </w:r>
          </w:p>
          <w:bookmarkEnd w:id="305"/>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Әдәбий оқуш. </w:t>
            </w:r>
            <w:r>
              <w:br/>
            </w:r>
            <w:r>
              <w:rPr>
                <w:rFonts w:ascii="Consolas"/>
                <w:b w:val="false"/>
                <w:i w:val="false"/>
                <w:color w:val="000000"/>
                <w:sz w:val="20"/>
              </w:rPr>
              <w:t>
Хрестоматия</w:t>
            </w:r>
            <w:r>
              <w:br/>
            </w:r>
            <w:r>
              <w:rPr>
                <w:rFonts w:ascii="Consolas"/>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Махамдинов М., Садирова Г.</w:t>
            </w:r>
            <w:r>
              <w:br/>
            </w:r>
            <w:r>
              <w:rPr>
                <w:rFonts w:ascii="Consolas"/>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xml:space="preserve">дополнить строками, порядковые номера 8-14, следующего содержания: </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5"/>
        <w:gridCol w:w="3488"/>
        <w:gridCol w:w="2776"/>
        <w:gridCol w:w="3409"/>
        <w:gridCol w:w="282"/>
      </w:tblGrid>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8.</w:t>
            </w:r>
            <w:r>
              <w:br/>
            </w:r>
            <w:r>
              <w:rPr>
                <w:rFonts w:ascii="Consolas"/>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Тәбиәтшунаслиқ.</w:t>
            </w:r>
            <w:r>
              <w:br/>
            </w:r>
            <w:r>
              <w:rPr>
                <w:rFonts w:ascii="Consolas"/>
                <w:b w:val="false"/>
                <w:i w:val="false"/>
                <w:color w:val="000000"/>
                <w:sz w:val="20"/>
              </w:rPr>
              <w:t>
</w:t>
            </w:r>
            <w:r>
              <w:rPr>
                <w:rFonts w:ascii="Consolas"/>
                <w:b/>
                <w:i w:val="false"/>
                <w:color w:val="000000"/>
                <w:sz w:val="20"/>
              </w:rPr>
              <w:t>Дәрислик</w:t>
            </w:r>
            <w:r>
              <w:br/>
            </w:r>
            <w:r>
              <w:rPr>
                <w:rFonts w:ascii="Consolas"/>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Очкур Е.,</w:t>
            </w:r>
            <w:r>
              <w:br/>
            </w:r>
            <w:r>
              <w:rPr>
                <w:rFonts w:ascii="Consolas"/>
                <w:b w:val="false"/>
                <w:i w:val="false"/>
                <w:color w:val="000000"/>
                <w:sz w:val="20"/>
              </w:rPr>
              <w:t>
</w:t>
            </w:r>
            <w:r>
              <w:rPr>
                <w:rFonts w:ascii="Consolas"/>
                <w:b/>
                <w:i w:val="false"/>
                <w:color w:val="000000"/>
                <w:sz w:val="20"/>
              </w:rPr>
              <w:t>Ударцева В.</w:t>
            </w:r>
            <w:r>
              <w:br/>
            </w:r>
            <w:r>
              <w:rPr>
                <w:rFonts w:ascii="Consolas"/>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Мектеп</w:t>
            </w:r>
            <w:r>
              <w:br/>
            </w:r>
            <w:r>
              <w:rPr>
                <w:rFonts w:ascii="Consolas"/>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06"/>
          <w:p>
            <w:pPr>
              <w:spacing w:after="20"/>
              <w:ind w:left="20"/>
              <w:jc w:val="center"/>
            </w:pPr>
            <w:r>
              <w:rPr>
                <w:rFonts w:ascii="Consolas"/>
                <w:b w:val="false"/>
                <w:i w:val="false"/>
                <w:color w:val="000000"/>
                <w:sz w:val="20"/>
              </w:rPr>
              <w:t>9.</w:t>
            </w:r>
            <w:r>
              <w:br/>
            </w:r>
            <w:r>
              <w:rPr>
                <w:rFonts w:ascii="Consolas"/>
                <w:b w:val="false"/>
                <w:i w:val="false"/>
                <w:color w:val="000000"/>
                <w:sz w:val="20"/>
              </w:rPr>
              <w:t>
</w:t>
            </w:r>
          </w:p>
          <w:bookmarkEnd w:id="306"/>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Тәбиәтшунаслиқ. </w:t>
            </w:r>
            <w:r>
              <w:br/>
            </w:r>
            <w:r>
              <w:rPr>
                <w:rFonts w:ascii="Consolas"/>
                <w:b w:val="false"/>
                <w:i w:val="false"/>
                <w:color w:val="000000"/>
                <w:sz w:val="20"/>
              </w:rPr>
              <w:t xml:space="preserve">
Иш дәптири </w:t>
            </w:r>
            <w:r>
              <w:br/>
            </w:r>
            <w:r>
              <w:rPr>
                <w:rFonts w:ascii="Consolas"/>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Очкур Е., </w:t>
            </w:r>
            <w:r>
              <w:br/>
            </w:r>
            <w:r>
              <w:rPr>
                <w:rFonts w:ascii="Consolas"/>
                <w:b w:val="false"/>
                <w:i w:val="false"/>
                <w:color w:val="000000"/>
                <w:sz w:val="20"/>
              </w:rPr>
              <w:t>
Ударцева В.</w:t>
            </w:r>
            <w:r>
              <w:br/>
            </w:r>
            <w:r>
              <w:rPr>
                <w:rFonts w:ascii="Consolas"/>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07"/>
          <w:p>
            <w:pPr>
              <w:spacing w:after="20"/>
              <w:ind w:left="20"/>
              <w:jc w:val="center"/>
            </w:pPr>
            <w:r>
              <w:rPr>
                <w:rFonts w:ascii="Consolas"/>
                <w:b w:val="false"/>
                <w:i w:val="false"/>
                <w:color w:val="000000"/>
                <w:sz w:val="20"/>
              </w:rPr>
              <w:t>10.</w:t>
            </w:r>
            <w:r>
              <w:br/>
            </w:r>
            <w:r>
              <w:rPr>
                <w:rFonts w:ascii="Consolas"/>
                <w:b w:val="false"/>
                <w:i w:val="false"/>
                <w:color w:val="000000"/>
                <w:sz w:val="20"/>
              </w:rPr>
              <w:t>
</w:t>
            </w:r>
          </w:p>
          <w:bookmarkEnd w:id="307"/>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Дуния тонуш. </w:t>
            </w:r>
            <w:r>
              <w:br/>
            </w:r>
            <w:r>
              <w:rPr>
                <w:rFonts w:ascii="Consolas"/>
                <w:b w:val="false"/>
                <w:i w:val="false"/>
                <w:color w:val="000000"/>
                <w:sz w:val="20"/>
              </w:rPr>
              <w:t xml:space="preserve">
Дәрислик </w:t>
            </w:r>
            <w:r>
              <w:br/>
            </w:r>
            <w:r>
              <w:rPr>
                <w:rFonts w:ascii="Consolas"/>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Толыбекова Ш., Головина Г.,</w:t>
            </w:r>
            <w:r>
              <w:br/>
            </w:r>
            <w:r>
              <w:rPr>
                <w:rFonts w:ascii="Consolas"/>
                <w:b w:val="false"/>
                <w:i w:val="false"/>
                <w:color w:val="000000"/>
                <w:sz w:val="20"/>
              </w:rPr>
              <w:t>Дюжикова М.</w:t>
            </w:r>
            <w:r>
              <w:br/>
            </w:r>
            <w:r>
              <w:rPr>
                <w:rFonts w:ascii="Consolas"/>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08"/>
          <w:p>
            <w:pPr>
              <w:spacing w:after="20"/>
              <w:ind w:left="20"/>
              <w:jc w:val="center"/>
            </w:pPr>
            <w:r>
              <w:rPr>
                <w:rFonts w:ascii="Consolas"/>
                <w:b w:val="false"/>
                <w:i w:val="false"/>
                <w:color w:val="000000"/>
                <w:sz w:val="20"/>
              </w:rPr>
              <w:t>11.</w:t>
            </w:r>
            <w:r>
              <w:br/>
            </w:r>
            <w:r>
              <w:rPr>
                <w:rFonts w:ascii="Consolas"/>
                <w:b w:val="false"/>
                <w:i w:val="false"/>
                <w:color w:val="000000"/>
                <w:sz w:val="20"/>
              </w:rPr>
              <w:t>
</w:t>
            </w:r>
          </w:p>
          <w:bookmarkEnd w:id="308"/>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Дуния тонуш. </w:t>
            </w:r>
            <w:r>
              <w:br/>
            </w:r>
            <w:r>
              <w:rPr>
                <w:rFonts w:ascii="Consolas"/>
                <w:b w:val="false"/>
                <w:i w:val="false"/>
                <w:color w:val="000000"/>
                <w:sz w:val="20"/>
              </w:rPr>
              <w:t xml:space="preserve">
Иш дәптири </w:t>
            </w:r>
            <w:r>
              <w:br/>
            </w:r>
            <w:r>
              <w:rPr>
                <w:rFonts w:ascii="Consolas"/>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Толыбекова Ш., Головина Г.,</w:t>
            </w:r>
            <w:r>
              <w:br/>
            </w:r>
            <w:r>
              <w:rPr>
                <w:rFonts w:ascii="Consolas"/>
                <w:b w:val="false"/>
                <w:i w:val="false"/>
                <w:color w:val="000000"/>
                <w:sz w:val="20"/>
              </w:rPr>
              <w:t>Дюжикова М.</w:t>
            </w:r>
            <w:r>
              <w:br/>
            </w:r>
            <w:r>
              <w:rPr>
                <w:rFonts w:ascii="Consolas"/>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09"/>
          <w:p>
            <w:pPr>
              <w:spacing w:after="20"/>
              <w:ind w:left="20"/>
              <w:jc w:val="center"/>
            </w:pPr>
            <w:r>
              <w:rPr>
                <w:rFonts w:ascii="Consolas"/>
                <w:b w:val="false"/>
                <w:i w:val="false"/>
                <w:color w:val="000000"/>
                <w:sz w:val="20"/>
              </w:rPr>
              <w:t>12.</w:t>
            </w:r>
            <w:r>
              <w:br/>
            </w:r>
            <w:r>
              <w:rPr>
                <w:rFonts w:ascii="Consolas"/>
                <w:b w:val="false"/>
                <w:i w:val="false"/>
                <w:color w:val="000000"/>
                <w:sz w:val="20"/>
              </w:rPr>
              <w:t>
</w:t>
            </w:r>
          </w:p>
          <w:bookmarkEnd w:id="309"/>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Бәдиий әмгәк. </w:t>
            </w:r>
            <w:r>
              <w:br/>
            </w:r>
            <w:r>
              <w:rPr>
                <w:rFonts w:ascii="Consolas"/>
                <w:b w:val="false"/>
                <w:i w:val="false"/>
                <w:color w:val="000000"/>
                <w:sz w:val="20"/>
              </w:rPr>
              <w:t>
Дәрислик</w:t>
            </w:r>
            <w:r>
              <w:br/>
            </w:r>
            <w:r>
              <w:rPr>
                <w:rFonts w:ascii="Consolas"/>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 Раупова</w:t>
            </w:r>
            <w:r>
              <w:br/>
            </w:r>
            <w:r>
              <w:rPr>
                <w:rFonts w:ascii="Consolas"/>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10"/>
          <w:p>
            <w:pPr>
              <w:spacing w:after="20"/>
              <w:ind w:left="20"/>
              <w:jc w:val="center"/>
            </w:pPr>
            <w:r>
              <w:rPr>
                <w:rFonts w:ascii="Consolas"/>
                <w:b w:val="false"/>
                <w:i w:val="false"/>
                <w:color w:val="000000"/>
                <w:sz w:val="20"/>
              </w:rPr>
              <w:t>13.</w:t>
            </w:r>
            <w:r>
              <w:br/>
            </w:r>
            <w:r>
              <w:rPr>
                <w:rFonts w:ascii="Consolas"/>
                <w:b w:val="false"/>
                <w:i w:val="false"/>
                <w:color w:val="000000"/>
                <w:sz w:val="20"/>
              </w:rPr>
              <w:t>
</w:t>
            </w:r>
          </w:p>
          <w:bookmarkEnd w:id="310"/>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Бәдиий әмгәк. </w:t>
            </w:r>
            <w:r>
              <w:br/>
            </w:r>
            <w:r>
              <w:rPr>
                <w:rFonts w:ascii="Consolas"/>
                <w:b w:val="false"/>
                <w:i w:val="false"/>
                <w:color w:val="000000"/>
                <w:sz w:val="20"/>
              </w:rPr>
              <w:t>
Оқутуш методикиси</w:t>
            </w:r>
            <w:r>
              <w:br/>
            </w:r>
            <w:r>
              <w:rPr>
                <w:rFonts w:ascii="Consolas"/>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 Раупова</w:t>
            </w:r>
            <w:r>
              <w:br/>
            </w:r>
            <w:r>
              <w:rPr>
                <w:rFonts w:ascii="Consolas"/>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11"/>
          <w:p>
            <w:pPr>
              <w:spacing w:after="20"/>
              <w:ind w:left="20"/>
              <w:jc w:val="center"/>
            </w:pPr>
            <w:r>
              <w:rPr>
                <w:rFonts w:ascii="Consolas"/>
                <w:b w:val="false"/>
                <w:i w:val="false"/>
                <w:color w:val="000000"/>
                <w:sz w:val="20"/>
              </w:rPr>
              <w:t>14.</w:t>
            </w:r>
            <w:r>
              <w:br/>
            </w:r>
            <w:r>
              <w:rPr>
                <w:rFonts w:ascii="Consolas"/>
                <w:b w:val="false"/>
                <w:i w:val="false"/>
                <w:color w:val="000000"/>
                <w:sz w:val="20"/>
              </w:rPr>
              <w:t>
</w:t>
            </w:r>
          </w:p>
          <w:bookmarkEnd w:id="311"/>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Бәдиий әмгәк. </w:t>
            </w:r>
            <w:r>
              <w:br/>
            </w:r>
            <w:r>
              <w:rPr>
                <w:rFonts w:ascii="Consolas"/>
                <w:b w:val="false"/>
                <w:i w:val="false"/>
                <w:color w:val="000000"/>
                <w:sz w:val="20"/>
              </w:rPr>
              <w:t>
№ 1, 2 иш дәптири</w:t>
            </w:r>
            <w:r>
              <w:br/>
            </w:r>
            <w:r>
              <w:rPr>
                <w:rFonts w:ascii="Consolas"/>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 Раупова</w:t>
            </w:r>
            <w:r>
              <w:br/>
            </w:r>
            <w:r>
              <w:rPr>
                <w:rFonts w:ascii="Consolas"/>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в разделе "Узбекский язык обучения":</w:t>
      </w:r>
      <w:r>
        <w:br/>
      </w:r>
      <w:r>
        <w:rPr>
          <w:rFonts w:ascii="Consolas"/>
          <w:b w:val="false"/>
          <w:i w:val="false"/>
          <w:color w:val="000000"/>
          <w:sz w:val="20"/>
        </w:rPr>
        <w:t>
      </w:t>
      </w:r>
      <w:r>
        <w:rPr>
          <w:rFonts w:ascii="Consolas"/>
          <w:b w:val="false"/>
          <w:i w:val="false"/>
          <w:color w:val="000000"/>
          <w:sz w:val="20"/>
        </w:rPr>
        <w:t>в подразделе "2 класс":</w:t>
      </w:r>
      <w:r>
        <w:br/>
      </w:r>
      <w:r>
        <w:rPr>
          <w:rFonts w:ascii="Consolas"/>
          <w:b w:val="false"/>
          <w:i w:val="false"/>
          <w:color w:val="000000"/>
          <w:sz w:val="20"/>
        </w:rPr>
        <w:t>
      </w:t>
      </w:r>
      <w:r>
        <w:rPr>
          <w:rFonts w:ascii="Consolas"/>
          <w:b w:val="false"/>
          <w:i w:val="false"/>
          <w:color w:val="000000"/>
          <w:sz w:val="20"/>
        </w:rPr>
        <w:t>строки, порядковые номера 1-3, изложить в следующей редакции:</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4663"/>
        <w:gridCol w:w="1544"/>
        <w:gridCol w:w="3898"/>
        <w:gridCol w:w="323"/>
      </w:tblGrid>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1.</w:t>
            </w:r>
            <w:r>
              <w:br/>
            </w:r>
            <w:r>
              <w:rPr>
                <w:rFonts w:ascii="Consolas"/>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xml:space="preserve">Узбек тили. </w:t>
            </w:r>
            <w:r>
              <w:br/>
            </w:r>
            <w:r>
              <w:rPr>
                <w:rFonts w:ascii="Consolas"/>
                <w:b w:val="false"/>
                <w:i w:val="false"/>
                <w:color w:val="000000"/>
                <w:sz w:val="20"/>
              </w:rPr>
              <w:t>
</w:t>
            </w:r>
            <w:r>
              <w:rPr>
                <w:rFonts w:ascii="Consolas"/>
                <w:b/>
                <w:i w:val="false"/>
                <w:color w:val="000000"/>
                <w:sz w:val="20"/>
              </w:rPr>
              <w:t>Оқулық. 1-бөлім, 2-бөлім</w:t>
            </w:r>
            <w:r>
              <w:br/>
            </w:r>
            <w:r>
              <w:rPr>
                <w:rFonts w:ascii="Consolas"/>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xml:space="preserve">Н. Шамадиева, </w:t>
            </w:r>
            <w:r>
              <w:br/>
            </w:r>
            <w:r>
              <w:rPr>
                <w:rFonts w:ascii="Consolas"/>
                <w:b w:val="false"/>
                <w:i w:val="false"/>
                <w:color w:val="000000"/>
                <w:sz w:val="20"/>
              </w:rPr>
              <w:t>
</w:t>
            </w:r>
            <w:r>
              <w:rPr>
                <w:rFonts w:ascii="Consolas"/>
                <w:b/>
                <w:i w:val="false"/>
                <w:color w:val="000000"/>
                <w:sz w:val="20"/>
              </w:rPr>
              <w:t xml:space="preserve">З. Аташикова, </w:t>
            </w:r>
            <w:r>
              <w:br/>
            </w:r>
            <w:r>
              <w:rPr>
                <w:rFonts w:ascii="Consolas"/>
                <w:b w:val="false"/>
                <w:i w:val="false"/>
                <w:color w:val="000000"/>
                <w:sz w:val="20"/>
              </w:rPr>
              <w:t>
</w:t>
            </w:r>
            <w:r>
              <w:rPr>
                <w:rFonts w:ascii="Consolas"/>
                <w:b/>
                <w:i w:val="false"/>
                <w:color w:val="000000"/>
                <w:sz w:val="20"/>
              </w:rPr>
              <w:t>М. Мусаева</w:t>
            </w:r>
            <w:r>
              <w:br/>
            </w:r>
            <w:r>
              <w:rPr>
                <w:rFonts w:ascii="Consolas"/>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Жазушы</w:t>
            </w:r>
            <w:r>
              <w:br/>
            </w:r>
            <w:r>
              <w:rPr>
                <w:rFonts w:ascii="Consolas"/>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12"/>
          <w:p>
            <w:pPr>
              <w:spacing w:after="20"/>
              <w:ind w:left="20"/>
              <w:jc w:val="center"/>
            </w:pPr>
            <w:r>
              <w:rPr>
                <w:rFonts w:ascii="Consolas"/>
                <w:b w:val="false"/>
                <w:i w:val="false"/>
                <w:color w:val="000000"/>
                <w:sz w:val="20"/>
              </w:rPr>
              <w:t>2.</w:t>
            </w:r>
            <w:r>
              <w:br/>
            </w:r>
            <w:r>
              <w:rPr>
                <w:rFonts w:ascii="Consolas"/>
                <w:b w:val="false"/>
                <w:i w:val="false"/>
                <w:color w:val="000000"/>
                <w:sz w:val="20"/>
              </w:rPr>
              <w:t>
</w:t>
            </w:r>
          </w:p>
          <w:bookmarkEnd w:id="312"/>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Узбек тили. </w:t>
            </w:r>
            <w:r>
              <w:br/>
            </w:r>
            <w:r>
              <w:rPr>
                <w:rFonts w:ascii="Consolas"/>
                <w:b w:val="false"/>
                <w:i w:val="false"/>
                <w:color w:val="000000"/>
                <w:sz w:val="20"/>
              </w:rPr>
              <w:t>
Әдістемелік құрал</w:t>
            </w:r>
            <w:r>
              <w:br/>
            </w:r>
            <w:r>
              <w:rPr>
                <w:rFonts w:ascii="Consolas"/>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Мусаева,</w:t>
            </w:r>
            <w:r>
              <w:br/>
            </w:r>
            <w:r>
              <w:rPr>
                <w:rFonts w:ascii="Consolas"/>
                <w:b w:val="false"/>
                <w:i w:val="false"/>
                <w:color w:val="000000"/>
                <w:sz w:val="20"/>
              </w:rPr>
              <w:t>
З. Аташикова,</w:t>
            </w:r>
            <w:r>
              <w:br/>
            </w:r>
            <w:r>
              <w:rPr>
                <w:rFonts w:ascii="Consolas"/>
                <w:b w:val="false"/>
                <w:i w:val="false"/>
                <w:color w:val="000000"/>
                <w:sz w:val="20"/>
              </w:rPr>
              <w:t>
Н. Шамадиева</w:t>
            </w:r>
            <w:r>
              <w:br/>
            </w:r>
            <w:r>
              <w:rPr>
                <w:rFonts w:ascii="Consolas"/>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Жазушы</w:t>
            </w:r>
            <w:r>
              <w:br/>
            </w:r>
            <w:r>
              <w:rPr>
                <w:rFonts w:ascii="Consolas"/>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13"/>
          <w:p>
            <w:pPr>
              <w:spacing w:after="20"/>
              <w:ind w:left="20"/>
              <w:jc w:val="center"/>
            </w:pPr>
            <w:r>
              <w:rPr>
                <w:rFonts w:ascii="Consolas"/>
                <w:b w:val="false"/>
                <w:i w:val="false"/>
                <w:color w:val="000000"/>
                <w:sz w:val="20"/>
              </w:rPr>
              <w:t>3.</w:t>
            </w:r>
            <w:r>
              <w:br/>
            </w:r>
            <w:r>
              <w:rPr>
                <w:rFonts w:ascii="Consolas"/>
                <w:b w:val="false"/>
                <w:i w:val="false"/>
                <w:color w:val="000000"/>
                <w:sz w:val="20"/>
              </w:rPr>
              <w:t>
</w:t>
            </w:r>
          </w:p>
          <w:bookmarkEnd w:id="313"/>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Узбек тили. </w:t>
            </w:r>
            <w:r>
              <w:br/>
            </w:r>
            <w:r>
              <w:rPr>
                <w:rFonts w:ascii="Consolas"/>
                <w:b w:val="false"/>
                <w:i w:val="false"/>
                <w:color w:val="000000"/>
                <w:sz w:val="20"/>
              </w:rPr>
              <w:t>
Жұмыс дәптері №1, №2</w:t>
            </w:r>
            <w:r>
              <w:br/>
            </w:r>
            <w:r>
              <w:rPr>
                <w:rFonts w:ascii="Consolas"/>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Н. Шамадиева, </w:t>
            </w:r>
            <w:r>
              <w:br/>
            </w:r>
            <w:r>
              <w:rPr>
                <w:rFonts w:ascii="Consolas"/>
                <w:b w:val="false"/>
                <w:i w:val="false"/>
                <w:color w:val="000000"/>
                <w:sz w:val="20"/>
              </w:rPr>
              <w:t xml:space="preserve">
З. Аташикова, </w:t>
            </w:r>
            <w:r>
              <w:br/>
            </w:r>
            <w:r>
              <w:rPr>
                <w:rFonts w:ascii="Consolas"/>
                <w:b w:val="false"/>
                <w:i w:val="false"/>
                <w:color w:val="000000"/>
                <w:sz w:val="20"/>
              </w:rPr>
              <w:t>
М. Мусаева</w:t>
            </w:r>
            <w:r>
              <w:br/>
            </w:r>
            <w:r>
              <w:rPr>
                <w:rFonts w:ascii="Consolas"/>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Жазушы</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xml:space="preserve">дополнить строками, порядковые номера 4-6, следующего содержания: </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5"/>
        <w:gridCol w:w="1594"/>
        <w:gridCol w:w="2165"/>
        <w:gridCol w:w="5464"/>
        <w:gridCol w:w="452"/>
      </w:tblGrid>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4.</w:t>
            </w:r>
            <w:r>
              <w:br/>
            </w:r>
            <w:r>
              <w:rPr>
                <w:rFonts w:ascii="Consolas"/>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xml:space="preserve">Әдебиеттік оқу. </w:t>
            </w:r>
            <w:r>
              <w:br/>
            </w:r>
            <w:r>
              <w:rPr>
                <w:rFonts w:ascii="Consolas"/>
                <w:b w:val="false"/>
                <w:i w:val="false"/>
                <w:color w:val="000000"/>
                <w:sz w:val="20"/>
              </w:rPr>
              <w:t>
</w:t>
            </w:r>
            <w:r>
              <w:rPr>
                <w:rFonts w:ascii="Consolas"/>
                <w:b/>
                <w:i w:val="false"/>
                <w:color w:val="000000"/>
                <w:sz w:val="20"/>
              </w:rPr>
              <w:t xml:space="preserve">Оқулық </w:t>
            </w:r>
            <w:r>
              <w:br/>
            </w:r>
            <w:r>
              <w:rPr>
                <w:rFonts w:ascii="Consolas"/>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М. Мусаева,</w:t>
            </w:r>
            <w:r>
              <w:br/>
            </w:r>
            <w:r>
              <w:rPr>
                <w:rFonts w:ascii="Consolas"/>
                <w:b w:val="false"/>
                <w:i w:val="false"/>
                <w:color w:val="000000"/>
                <w:sz w:val="20"/>
              </w:rPr>
              <w:t>
</w:t>
            </w:r>
            <w:r>
              <w:rPr>
                <w:rFonts w:ascii="Consolas"/>
                <w:b/>
                <w:i w:val="false"/>
                <w:color w:val="000000"/>
                <w:sz w:val="20"/>
              </w:rPr>
              <w:t>З. Аташикова,</w:t>
            </w:r>
            <w:r>
              <w:br/>
            </w:r>
            <w:r>
              <w:rPr>
                <w:rFonts w:ascii="Consolas"/>
                <w:b w:val="false"/>
                <w:i w:val="false"/>
                <w:color w:val="000000"/>
                <w:sz w:val="20"/>
              </w:rPr>
              <w:t>
</w:t>
            </w:r>
            <w:r>
              <w:rPr>
                <w:rFonts w:ascii="Consolas"/>
                <w:b/>
                <w:i w:val="false"/>
                <w:color w:val="000000"/>
                <w:sz w:val="20"/>
              </w:rPr>
              <w:t>Н. Шамадиева</w:t>
            </w:r>
            <w:r>
              <w:br/>
            </w:r>
            <w:r>
              <w:rPr>
                <w:rFonts w:ascii="Consolas"/>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Жазушы</w:t>
            </w:r>
            <w:r>
              <w:br/>
            </w:r>
            <w:r>
              <w:rPr>
                <w:rFonts w:ascii="Consolas"/>
                <w:b w:val="false"/>
                <w:i w:val="false"/>
                <w:color w:val="000000"/>
                <w:sz w:val="20"/>
              </w:rPr>
              <w:t>
</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14"/>
          <w:p>
            <w:pPr>
              <w:spacing w:after="20"/>
              <w:ind w:left="20"/>
              <w:jc w:val="center"/>
            </w:pPr>
            <w:r>
              <w:rPr>
                <w:rFonts w:ascii="Consolas"/>
                <w:b w:val="false"/>
                <w:i w:val="false"/>
                <w:color w:val="000000"/>
                <w:sz w:val="20"/>
              </w:rPr>
              <w:t>5.</w:t>
            </w:r>
            <w:r>
              <w:br/>
            </w:r>
            <w:r>
              <w:rPr>
                <w:rFonts w:ascii="Consolas"/>
                <w:b w:val="false"/>
                <w:i w:val="false"/>
                <w:color w:val="000000"/>
                <w:sz w:val="20"/>
              </w:rPr>
              <w:t>
</w:t>
            </w:r>
          </w:p>
          <w:bookmarkEnd w:id="314"/>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Әдебиеттік оқу. </w:t>
            </w:r>
            <w:r>
              <w:br/>
            </w:r>
            <w:r>
              <w:rPr>
                <w:rFonts w:ascii="Consolas"/>
                <w:b w:val="false"/>
                <w:i w:val="false"/>
                <w:color w:val="000000"/>
                <w:sz w:val="20"/>
              </w:rPr>
              <w:t>
Әдістемелік құрал</w:t>
            </w:r>
            <w:r>
              <w:br/>
            </w:r>
            <w:r>
              <w:rPr>
                <w:rFonts w:ascii="Consolas"/>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Мусаева,</w:t>
            </w:r>
            <w:r>
              <w:br/>
            </w:r>
            <w:r>
              <w:rPr>
                <w:rFonts w:ascii="Consolas"/>
                <w:b w:val="false"/>
                <w:i w:val="false"/>
                <w:color w:val="000000"/>
                <w:sz w:val="20"/>
              </w:rPr>
              <w:t>
З. Аташикова,</w:t>
            </w:r>
            <w:r>
              <w:br/>
            </w:r>
            <w:r>
              <w:rPr>
                <w:rFonts w:ascii="Consolas"/>
                <w:b w:val="false"/>
                <w:i w:val="false"/>
                <w:color w:val="000000"/>
                <w:sz w:val="20"/>
              </w:rPr>
              <w:t>
Н. Шамадиева</w:t>
            </w:r>
            <w:r>
              <w:br/>
            </w:r>
            <w:r>
              <w:rPr>
                <w:rFonts w:ascii="Consolas"/>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Жазушы</w:t>
            </w:r>
            <w:r>
              <w:br/>
            </w:r>
            <w:r>
              <w:rPr>
                <w:rFonts w:ascii="Consolas"/>
                <w:b w:val="false"/>
                <w:i w:val="false"/>
                <w:color w:val="000000"/>
                <w:sz w:val="20"/>
              </w:rPr>
              <w:t>
</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15"/>
          <w:p>
            <w:pPr>
              <w:spacing w:after="20"/>
              <w:ind w:left="20"/>
              <w:jc w:val="center"/>
            </w:pPr>
            <w:r>
              <w:rPr>
                <w:rFonts w:ascii="Consolas"/>
                <w:b w:val="false"/>
                <w:i w:val="false"/>
                <w:color w:val="000000"/>
                <w:sz w:val="20"/>
              </w:rPr>
              <w:t>6.</w:t>
            </w:r>
            <w:r>
              <w:br/>
            </w:r>
            <w:r>
              <w:rPr>
                <w:rFonts w:ascii="Consolas"/>
                <w:b w:val="false"/>
                <w:i w:val="false"/>
                <w:color w:val="000000"/>
                <w:sz w:val="20"/>
              </w:rPr>
              <w:t>
</w:t>
            </w:r>
          </w:p>
          <w:bookmarkEnd w:id="315"/>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Әдебиеттік оқу. </w:t>
            </w:r>
            <w:r>
              <w:br/>
            </w:r>
            <w:r>
              <w:rPr>
                <w:rFonts w:ascii="Consolas"/>
                <w:b w:val="false"/>
                <w:i w:val="false"/>
                <w:color w:val="000000"/>
                <w:sz w:val="20"/>
              </w:rPr>
              <w:t>
Жұмыс дәптері</w:t>
            </w:r>
            <w:r>
              <w:br/>
            </w:r>
            <w:r>
              <w:rPr>
                <w:rFonts w:ascii="Consolas"/>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Мусаева,</w:t>
            </w:r>
            <w:r>
              <w:br/>
            </w:r>
            <w:r>
              <w:rPr>
                <w:rFonts w:ascii="Consolas"/>
                <w:b w:val="false"/>
                <w:i w:val="false"/>
                <w:color w:val="000000"/>
                <w:sz w:val="20"/>
              </w:rPr>
              <w:t>
З. Аташикова,</w:t>
            </w:r>
            <w:r>
              <w:br/>
            </w:r>
            <w:r>
              <w:rPr>
                <w:rFonts w:ascii="Consolas"/>
                <w:b w:val="false"/>
                <w:i w:val="false"/>
                <w:color w:val="000000"/>
                <w:sz w:val="20"/>
              </w:rPr>
              <w:t>
Н. Шамадиева</w:t>
            </w:r>
            <w:r>
              <w:br/>
            </w:r>
            <w:r>
              <w:rPr>
                <w:rFonts w:ascii="Consolas"/>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Жазушы</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в разделе "Узбекский язык обучения":</w:t>
      </w:r>
      <w:r>
        <w:br/>
      </w:r>
      <w:r>
        <w:rPr>
          <w:rFonts w:ascii="Consolas"/>
          <w:b w:val="false"/>
          <w:i w:val="false"/>
          <w:color w:val="000000"/>
          <w:sz w:val="20"/>
        </w:rPr>
        <w:t>
      </w:t>
      </w:r>
      <w:r>
        <w:rPr>
          <w:rFonts w:ascii="Consolas"/>
          <w:b w:val="false"/>
          <w:i w:val="false"/>
          <w:color w:val="000000"/>
          <w:sz w:val="20"/>
        </w:rPr>
        <w:t>в подразделе "5 класс":</w:t>
      </w:r>
      <w:r>
        <w:br/>
      </w:r>
      <w:r>
        <w:rPr>
          <w:rFonts w:ascii="Consolas"/>
          <w:b w:val="false"/>
          <w:i w:val="false"/>
          <w:color w:val="000000"/>
          <w:sz w:val="20"/>
        </w:rPr>
        <w:t>
      </w:t>
      </w:r>
      <w:r>
        <w:rPr>
          <w:rFonts w:ascii="Consolas"/>
          <w:b w:val="false"/>
          <w:i w:val="false"/>
          <w:color w:val="000000"/>
          <w:sz w:val="20"/>
        </w:rPr>
        <w:t>строки, порядковые номера 1-2, изложить в следующей редакции:</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1055"/>
        <w:gridCol w:w="5591"/>
        <w:gridCol w:w="3617"/>
        <w:gridCol w:w="300"/>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1.</w:t>
            </w:r>
            <w:r>
              <w:br/>
            </w:r>
            <w:r>
              <w:rPr>
                <w:rFonts w:ascii="Consolas"/>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xml:space="preserve">Узбек тили. </w:t>
            </w:r>
            <w:r>
              <w:br/>
            </w:r>
            <w:r>
              <w:rPr>
                <w:rFonts w:ascii="Consolas"/>
                <w:b w:val="false"/>
                <w:i w:val="false"/>
                <w:color w:val="000000"/>
                <w:sz w:val="20"/>
              </w:rPr>
              <w:t>
</w:t>
            </w:r>
            <w:r>
              <w:rPr>
                <w:rFonts w:ascii="Consolas"/>
                <w:b/>
                <w:i w:val="false"/>
                <w:color w:val="000000"/>
                <w:sz w:val="20"/>
              </w:rPr>
              <w:t>Оқулық</w:t>
            </w:r>
            <w:r>
              <w:br/>
            </w:r>
            <w:r>
              <w:rPr>
                <w:rFonts w:ascii="Consolas"/>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xml:space="preserve">Досметова Н., </w:t>
            </w:r>
            <w:r>
              <w:br/>
            </w:r>
            <w:r>
              <w:rPr>
                <w:rFonts w:ascii="Consolas"/>
                <w:b w:val="false"/>
                <w:i w:val="false"/>
                <w:color w:val="000000"/>
                <w:sz w:val="20"/>
              </w:rPr>
              <w:t>
</w:t>
            </w:r>
            <w:r>
              <w:rPr>
                <w:rFonts w:ascii="Consolas"/>
                <w:b/>
                <w:i w:val="false"/>
                <w:color w:val="000000"/>
                <w:sz w:val="20"/>
              </w:rPr>
              <w:t>Наралиева Ш., Абдураупова М.</w:t>
            </w:r>
            <w:r>
              <w:br/>
            </w:r>
            <w:r>
              <w:rPr>
                <w:rFonts w:ascii="Consolas"/>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Жазушы</w:t>
            </w:r>
            <w:r>
              <w:br/>
            </w:r>
            <w:r>
              <w:rPr>
                <w:rFonts w:ascii="Consolas"/>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16"/>
          <w:p>
            <w:pPr>
              <w:spacing w:after="20"/>
              <w:ind w:left="20"/>
              <w:jc w:val="center"/>
            </w:pPr>
            <w:r>
              <w:rPr>
                <w:rFonts w:ascii="Consolas"/>
                <w:b w:val="false"/>
                <w:i w:val="false"/>
                <w:color w:val="000000"/>
                <w:sz w:val="20"/>
              </w:rPr>
              <w:t>2.</w:t>
            </w:r>
            <w:r>
              <w:br/>
            </w:r>
            <w:r>
              <w:rPr>
                <w:rFonts w:ascii="Consolas"/>
                <w:b w:val="false"/>
                <w:i w:val="false"/>
                <w:color w:val="000000"/>
                <w:sz w:val="20"/>
              </w:rPr>
              <w:t>
</w:t>
            </w:r>
          </w:p>
          <w:bookmarkEnd w:id="316"/>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Узбек адабиети. </w:t>
            </w:r>
            <w:r>
              <w:br/>
            </w:r>
            <w:r>
              <w:rPr>
                <w:rFonts w:ascii="Consolas"/>
                <w:b w:val="false"/>
                <w:i w:val="false"/>
                <w:color w:val="000000"/>
                <w:sz w:val="20"/>
              </w:rPr>
              <w:t xml:space="preserve">
Оқулық </w:t>
            </w:r>
            <w:r>
              <w:br/>
            </w:r>
            <w:r>
              <w:rPr>
                <w:rFonts w:ascii="Consolas"/>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Турдикулов Б., Наралиева Ш., Корганбаева Н., Алиакбарова Ш.</w:t>
            </w:r>
            <w:r>
              <w:br/>
            </w:r>
            <w:r>
              <w:rPr>
                <w:rFonts w:ascii="Consolas"/>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Жазушы</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строки, порядковые номера 3-6, исключить;</w:t>
      </w:r>
      <w:r>
        <w:br/>
      </w:r>
      <w:r>
        <w:rPr>
          <w:rFonts w:ascii="Consolas"/>
          <w:b w:val="false"/>
          <w:i w:val="false"/>
          <w:color w:val="000000"/>
          <w:sz w:val="20"/>
        </w:rPr>
        <w:t>
      </w:t>
      </w:r>
      <w:r>
        <w:rPr>
          <w:rFonts w:ascii="Consolas"/>
          <w:b w:val="false"/>
          <w:i w:val="false"/>
          <w:color w:val="000000"/>
          <w:sz w:val="20"/>
        </w:rPr>
        <w:t>в разделе "Узбекский язык обучения":</w:t>
      </w:r>
      <w:r>
        <w:br/>
      </w:r>
      <w:r>
        <w:rPr>
          <w:rFonts w:ascii="Consolas"/>
          <w:b w:val="false"/>
          <w:i w:val="false"/>
          <w:color w:val="000000"/>
          <w:sz w:val="20"/>
        </w:rPr>
        <w:t>
      </w:t>
      </w:r>
      <w:r>
        <w:rPr>
          <w:rFonts w:ascii="Consolas"/>
          <w:b w:val="false"/>
          <w:i w:val="false"/>
          <w:color w:val="000000"/>
          <w:sz w:val="20"/>
        </w:rPr>
        <w:t>в подразделе "7 класс":</w:t>
      </w:r>
      <w:r>
        <w:br/>
      </w:r>
      <w:r>
        <w:rPr>
          <w:rFonts w:ascii="Consolas"/>
          <w:b w:val="false"/>
          <w:i w:val="false"/>
          <w:color w:val="000000"/>
          <w:sz w:val="20"/>
        </w:rPr>
        <w:t>
      </w:t>
      </w:r>
      <w:r>
        <w:rPr>
          <w:rFonts w:ascii="Consolas"/>
          <w:b w:val="false"/>
          <w:i w:val="false"/>
          <w:color w:val="000000"/>
          <w:sz w:val="20"/>
        </w:rPr>
        <w:t>строки, порядковые номера 7-8, изложить в следующей редакции:</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868"/>
        <w:gridCol w:w="7090"/>
        <w:gridCol w:w="2976"/>
        <w:gridCol w:w="247"/>
      </w:tblGrid>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7</w:t>
            </w:r>
            <w:r>
              <w:br/>
            </w:r>
            <w:r>
              <w:rPr>
                <w:rFonts w:ascii="Consolas"/>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xml:space="preserve">Узбек тили. </w:t>
            </w:r>
            <w:r>
              <w:br/>
            </w:r>
            <w:r>
              <w:rPr>
                <w:rFonts w:ascii="Consolas"/>
                <w:b w:val="false"/>
                <w:i w:val="false"/>
                <w:color w:val="000000"/>
                <w:sz w:val="20"/>
              </w:rPr>
              <w:t>
</w:t>
            </w:r>
            <w:r>
              <w:rPr>
                <w:rFonts w:ascii="Consolas"/>
                <w:b/>
                <w:i w:val="false"/>
                <w:color w:val="000000"/>
                <w:sz w:val="20"/>
              </w:rPr>
              <w:t xml:space="preserve">Оқулық </w:t>
            </w:r>
            <w:r>
              <w:br/>
            </w:r>
            <w:r>
              <w:rPr>
                <w:rFonts w:ascii="Consolas"/>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Наралиева Ш., Досметова Н., Абдураупова М., Абдалиев Н.</w:t>
            </w:r>
            <w:r>
              <w:rPr>
                <w:rFonts w:ascii="Consolas"/>
                <w:b/>
                <w:i w:val="false"/>
                <w:color w:val="000000"/>
                <w:sz w:val="20"/>
              </w:rPr>
              <w:t>,</w:t>
            </w:r>
            <w:r>
              <w:rPr>
                <w:rFonts w:ascii="Consolas"/>
                <w:b/>
                <w:i w:val="false"/>
                <w:color w:val="000000"/>
                <w:sz w:val="20"/>
              </w:rPr>
              <w:t xml:space="preserve"> Абдураупова М.</w:t>
            </w:r>
            <w:r>
              <w:rPr>
                <w:rFonts w:ascii="Consolas"/>
                <w:b/>
                <w:i w:val="false"/>
                <w:color w:val="000000"/>
                <w:sz w:val="20"/>
              </w:rPr>
              <w:t>,</w:t>
            </w:r>
            <w:r>
              <w:rPr>
                <w:rFonts w:ascii="Consolas"/>
                <w:b/>
                <w:i w:val="false"/>
                <w:color w:val="000000"/>
                <w:sz w:val="20"/>
              </w:rPr>
              <w:t xml:space="preserve"> Абдалиев Ф.</w:t>
            </w:r>
            <w:r>
              <w:br/>
            </w:r>
            <w:r>
              <w:rPr>
                <w:rFonts w:ascii="Consolas"/>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Жазушы</w:t>
            </w:r>
            <w:r>
              <w:br/>
            </w:r>
            <w:r>
              <w:rPr>
                <w:rFonts w:ascii="Consolas"/>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17"/>
          <w:p>
            <w:pPr>
              <w:spacing w:after="20"/>
              <w:ind w:left="20"/>
              <w:jc w:val="center"/>
            </w:pPr>
            <w:r>
              <w:rPr>
                <w:rFonts w:ascii="Consolas"/>
                <w:b w:val="false"/>
                <w:i w:val="false"/>
                <w:color w:val="000000"/>
                <w:sz w:val="20"/>
              </w:rPr>
              <w:t>8</w:t>
            </w:r>
            <w:r>
              <w:br/>
            </w:r>
            <w:r>
              <w:rPr>
                <w:rFonts w:ascii="Consolas"/>
                <w:b w:val="false"/>
                <w:i w:val="false"/>
                <w:color w:val="000000"/>
                <w:sz w:val="20"/>
              </w:rPr>
              <w:t>
</w:t>
            </w:r>
          </w:p>
          <w:bookmarkEnd w:id="317"/>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Узбек адабиети. </w:t>
            </w:r>
            <w:r>
              <w:br/>
            </w:r>
            <w:r>
              <w:rPr>
                <w:rFonts w:ascii="Consolas"/>
                <w:b w:val="false"/>
                <w:i w:val="false"/>
                <w:color w:val="000000"/>
                <w:sz w:val="20"/>
              </w:rPr>
              <w:t xml:space="preserve">
Оқулық </w:t>
            </w:r>
            <w:r>
              <w:br/>
            </w:r>
            <w:r>
              <w:rPr>
                <w:rFonts w:ascii="Consolas"/>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Наралиева Ш., Турдикулов Б., Корганбаева Н., Алиакбарова Ш.</w:t>
            </w:r>
            <w:r>
              <w:br/>
            </w:r>
            <w:r>
              <w:rPr>
                <w:rFonts w:ascii="Consolas"/>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Жазушы</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строки, порядковые номера 9-17, исключить;</w:t>
      </w:r>
      <w:r>
        <w:br/>
      </w:r>
      <w:r>
        <w:rPr>
          <w:rFonts w:ascii="Consolas"/>
          <w:b w:val="false"/>
          <w:i w:val="false"/>
          <w:color w:val="000000"/>
          <w:sz w:val="20"/>
        </w:rPr>
        <w:t>
      </w:t>
      </w:r>
      <w:r>
        <w:rPr>
          <w:rFonts w:ascii="Consolas"/>
          <w:b w:val="false"/>
          <w:i w:val="false"/>
          <w:color w:val="000000"/>
          <w:sz w:val="20"/>
        </w:rPr>
        <w:t>в перечне пособий, утвержденном указанным приказом:</w:t>
      </w:r>
      <w:r>
        <w:br/>
      </w:r>
      <w:r>
        <w:rPr>
          <w:rFonts w:ascii="Consolas"/>
          <w:b w:val="false"/>
          <w:i w:val="false"/>
          <w:color w:val="000000"/>
          <w:sz w:val="20"/>
        </w:rPr>
        <w:t>
      </w:t>
      </w:r>
      <w:r>
        <w:rPr>
          <w:rFonts w:ascii="Consolas"/>
          <w:b w:val="false"/>
          <w:i w:val="false"/>
          <w:color w:val="000000"/>
          <w:sz w:val="20"/>
        </w:rPr>
        <w:t>раздел "Казахский язык обучения":</w:t>
      </w:r>
      <w:r>
        <w:br/>
      </w:r>
      <w:r>
        <w:rPr>
          <w:rFonts w:ascii="Consolas"/>
          <w:b w:val="false"/>
          <w:i w:val="false"/>
          <w:color w:val="000000"/>
          <w:sz w:val="20"/>
        </w:rPr>
        <w:t>
      </w:t>
      </w:r>
      <w:r>
        <w:rPr>
          <w:rFonts w:ascii="Consolas"/>
          <w:b w:val="false"/>
          <w:i w:val="false"/>
          <w:color w:val="000000"/>
          <w:sz w:val="20"/>
        </w:rPr>
        <w:t xml:space="preserve"> подраздел "Дошкольное обучение и воспитание": </w:t>
      </w:r>
      <w:r>
        <w:br/>
      </w:r>
      <w:r>
        <w:rPr>
          <w:rFonts w:ascii="Consolas"/>
          <w:b w:val="false"/>
          <w:i w:val="false"/>
          <w:color w:val="000000"/>
          <w:sz w:val="20"/>
        </w:rPr>
        <w:t>
      </w:t>
      </w:r>
      <w:r>
        <w:rPr>
          <w:rFonts w:ascii="Consolas"/>
          <w:b w:val="false"/>
          <w:i w:val="false"/>
          <w:color w:val="000000"/>
          <w:sz w:val="20"/>
        </w:rPr>
        <w:t xml:space="preserve"> дополнить строкой, порядковый номер 15,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7860"/>
        <w:gridCol w:w="761"/>
        <w:gridCol w:w="1758"/>
        <w:gridCol w:w="762"/>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15.</w:t>
            </w:r>
            <w:r>
              <w:br/>
            </w:r>
            <w:r>
              <w:rPr>
                <w:rFonts w:ascii="Consolas"/>
                <w:b w:val="false"/>
                <w:i w:val="false"/>
                <w:color w:val="000000"/>
                <w:sz w:val="20"/>
              </w:rPr>
              <w:t>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"Сиқырлы әріптер мен сөздер әлемінде" бірінші кітап + қосымша + CD + плакаттар комплекті, 5-6 жас</w:t>
            </w:r>
            <w:r>
              <w:br/>
            </w:r>
            <w:r>
              <w:rPr>
                <w:rFonts w:ascii="Consolas"/>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М. Абаева,</w:t>
            </w:r>
            <w:r>
              <w:br/>
            </w:r>
            <w:r>
              <w:rPr>
                <w:rFonts w:ascii="Consolas"/>
                <w:b w:val="false"/>
                <w:i w:val="false"/>
                <w:color w:val="000000"/>
                <w:sz w:val="20"/>
              </w:rPr>
              <w:t>
</w:t>
            </w:r>
            <w:r>
              <w:rPr>
                <w:rFonts w:ascii="Consolas"/>
                <w:b/>
                <w:i w:val="false"/>
                <w:color w:val="000000"/>
                <w:sz w:val="20"/>
              </w:rPr>
              <w:t xml:space="preserve">Э. Қыдырова, </w:t>
            </w:r>
            <w:r>
              <w:br/>
            </w:r>
            <w:r>
              <w:rPr>
                <w:rFonts w:ascii="Consolas"/>
                <w:b w:val="false"/>
                <w:i w:val="false"/>
                <w:color w:val="000000"/>
                <w:sz w:val="20"/>
              </w:rPr>
              <w:t>
</w:t>
            </w:r>
            <w:r>
              <w:rPr>
                <w:rFonts w:ascii="Consolas"/>
                <w:b/>
                <w:i w:val="false"/>
                <w:color w:val="000000"/>
                <w:sz w:val="20"/>
              </w:rPr>
              <w:t xml:space="preserve">М. Сәтімбекова </w:t>
            </w:r>
            <w:r>
              <w:br/>
            </w:r>
            <w:r>
              <w:rPr>
                <w:rFonts w:ascii="Consolas"/>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Шикула и К.</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в разделе "Казахский язык обучения":</w:t>
      </w:r>
      <w:r>
        <w:br/>
      </w:r>
      <w:r>
        <w:rPr>
          <w:rFonts w:ascii="Consolas"/>
          <w:b w:val="false"/>
          <w:i w:val="false"/>
          <w:color w:val="000000"/>
          <w:sz w:val="20"/>
        </w:rPr>
        <w:t>
      </w:t>
      </w:r>
      <w:r>
        <w:rPr>
          <w:rFonts w:ascii="Consolas"/>
          <w:b w:val="false"/>
          <w:i w:val="false"/>
          <w:color w:val="000000"/>
          <w:sz w:val="20"/>
        </w:rPr>
        <w:t>в подразделе "1-4 классы":</w:t>
      </w:r>
      <w:r>
        <w:br/>
      </w:r>
      <w:r>
        <w:rPr>
          <w:rFonts w:ascii="Consolas"/>
          <w:b w:val="false"/>
          <w:i w:val="false"/>
          <w:color w:val="000000"/>
          <w:sz w:val="20"/>
        </w:rPr>
        <w:t>
      </w:t>
      </w:r>
      <w:r>
        <w:rPr>
          <w:rFonts w:ascii="Consolas"/>
          <w:b w:val="false"/>
          <w:i w:val="false"/>
          <w:color w:val="000000"/>
          <w:sz w:val="20"/>
        </w:rPr>
        <w:t>дополнить строками, порядковые номера 56-61,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4571"/>
        <w:gridCol w:w="1589"/>
        <w:gridCol w:w="2238"/>
        <w:gridCol w:w="2362"/>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56.</w:t>
            </w:r>
            <w:r>
              <w:br/>
            </w:r>
            <w:r>
              <w:rPr>
                <w:rFonts w:ascii="Consolas"/>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"Дүниетану" бастауыш сынып оқушыларына арналған қысқаша анықтамалық. 1-4 сыныптар</w:t>
            </w:r>
            <w:r>
              <w:br/>
            </w:r>
            <w:r>
              <w:rPr>
                <w:rFonts w:ascii="Consolas"/>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xml:space="preserve">В. Слепнева </w:t>
            </w:r>
            <w:r>
              <w:br/>
            </w:r>
            <w:r>
              <w:rPr>
                <w:rFonts w:ascii="Consolas"/>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Келешек-2030</w:t>
            </w:r>
            <w:r>
              <w:br/>
            </w:r>
            <w:r>
              <w:rPr>
                <w:rFonts w:ascii="Consolas"/>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18"/>
          <w:p>
            <w:pPr>
              <w:spacing w:after="20"/>
              <w:ind w:left="20"/>
              <w:jc w:val="center"/>
            </w:pPr>
            <w:r>
              <w:rPr>
                <w:rFonts w:ascii="Consolas"/>
                <w:b w:val="false"/>
                <w:i w:val="false"/>
                <w:color w:val="000000"/>
                <w:sz w:val="20"/>
              </w:rPr>
              <w:t>57.</w:t>
            </w:r>
            <w:r>
              <w:br/>
            </w:r>
            <w:r>
              <w:rPr>
                <w:rFonts w:ascii="Consolas"/>
                <w:b w:val="false"/>
                <w:i w:val="false"/>
                <w:color w:val="000000"/>
                <w:sz w:val="20"/>
              </w:rPr>
              <w:t>
</w:t>
            </w:r>
          </w:p>
          <w:bookmarkEnd w:id="318"/>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"Русский язык". Учебник.</w:t>
            </w:r>
            <w:r>
              <w:br/>
            </w:r>
            <w:r>
              <w:rPr>
                <w:rFonts w:ascii="Consolas"/>
                <w:b w:val="false"/>
                <w:i w:val="false"/>
                <w:color w:val="000000"/>
                <w:sz w:val="20"/>
              </w:rPr>
              <w:t>
1 класс. Уровень А1, начинающий</w:t>
            </w:r>
            <w:r>
              <w:br/>
            </w:r>
            <w:r>
              <w:rPr>
                <w:rFonts w:ascii="Consolas"/>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Хамраева Е.</w:t>
            </w:r>
            <w:r>
              <w:br/>
            </w:r>
            <w:r>
              <w:rPr>
                <w:rFonts w:ascii="Consolas"/>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Көкжиек-Горизонт</w:t>
            </w:r>
            <w:r>
              <w:br/>
            </w:r>
            <w:r>
              <w:rPr>
                <w:rFonts w:ascii="Consolas"/>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19"/>
          <w:p>
            <w:pPr>
              <w:spacing w:after="20"/>
              <w:ind w:left="20"/>
              <w:jc w:val="center"/>
            </w:pPr>
            <w:r>
              <w:rPr>
                <w:rFonts w:ascii="Consolas"/>
                <w:b w:val="false"/>
                <w:i w:val="false"/>
                <w:color w:val="000000"/>
                <w:sz w:val="20"/>
              </w:rPr>
              <w:t>58.</w:t>
            </w:r>
            <w:r>
              <w:br/>
            </w:r>
            <w:r>
              <w:rPr>
                <w:rFonts w:ascii="Consolas"/>
                <w:b w:val="false"/>
                <w:i w:val="false"/>
                <w:color w:val="000000"/>
                <w:sz w:val="20"/>
              </w:rPr>
              <w:t>
</w:t>
            </w:r>
          </w:p>
          <w:bookmarkEnd w:id="319"/>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"Русский язык". </w:t>
            </w:r>
            <w:r>
              <w:br/>
            </w:r>
            <w:r>
              <w:rPr>
                <w:rFonts w:ascii="Consolas"/>
                <w:b w:val="false"/>
                <w:i w:val="false"/>
                <w:color w:val="000000"/>
                <w:sz w:val="20"/>
              </w:rPr>
              <w:t xml:space="preserve">
Пропись. 1 класс. </w:t>
            </w:r>
            <w:r>
              <w:br/>
            </w:r>
            <w:r>
              <w:rPr>
                <w:rFonts w:ascii="Consolas"/>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Хамраева Е.</w:t>
            </w:r>
            <w:r>
              <w:br/>
            </w:r>
            <w:r>
              <w:rPr>
                <w:rFonts w:ascii="Consolas"/>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Көкжиек-Горизонт</w:t>
            </w:r>
            <w:r>
              <w:br/>
            </w:r>
            <w:r>
              <w:rPr>
                <w:rFonts w:ascii="Consolas"/>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20"/>
          <w:p>
            <w:pPr>
              <w:spacing w:after="20"/>
              <w:ind w:left="20"/>
              <w:jc w:val="center"/>
            </w:pPr>
            <w:r>
              <w:rPr>
                <w:rFonts w:ascii="Consolas"/>
                <w:b w:val="false"/>
                <w:i w:val="false"/>
                <w:color w:val="000000"/>
                <w:sz w:val="20"/>
              </w:rPr>
              <w:t>59.</w:t>
            </w:r>
            <w:r>
              <w:br/>
            </w:r>
            <w:r>
              <w:rPr>
                <w:rFonts w:ascii="Consolas"/>
                <w:b w:val="false"/>
                <w:i w:val="false"/>
                <w:color w:val="000000"/>
                <w:sz w:val="20"/>
              </w:rPr>
              <w:t>
</w:t>
            </w:r>
          </w:p>
          <w:bookmarkEnd w:id="320"/>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"Русский язык". </w:t>
            </w:r>
            <w:r>
              <w:br/>
            </w:r>
            <w:r>
              <w:rPr>
                <w:rFonts w:ascii="Consolas"/>
                <w:b w:val="false"/>
                <w:i w:val="false"/>
                <w:color w:val="000000"/>
                <w:sz w:val="20"/>
              </w:rPr>
              <w:t>
Методическое пособие + CD. 1 класс</w:t>
            </w:r>
            <w:r>
              <w:br/>
            </w:r>
            <w:r>
              <w:rPr>
                <w:rFonts w:ascii="Consolas"/>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Хамраева Е., Новосельцева Н.</w:t>
            </w:r>
            <w:r>
              <w:br/>
            </w:r>
            <w:r>
              <w:rPr>
                <w:rFonts w:ascii="Consolas"/>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Көкжиек-Горизонт</w:t>
            </w:r>
            <w:r>
              <w:br/>
            </w:r>
            <w:r>
              <w:rPr>
                <w:rFonts w:ascii="Consolas"/>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21"/>
          <w:p>
            <w:pPr>
              <w:spacing w:after="20"/>
              <w:ind w:left="20"/>
              <w:jc w:val="center"/>
            </w:pPr>
            <w:r>
              <w:rPr>
                <w:rFonts w:ascii="Consolas"/>
                <w:b w:val="false"/>
                <w:i w:val="false"/>
                <w:color w:val="000000"/>
                <w:sz w:val="20"/>
              </w:rPr>
              <w:t>60.</w:t>
            </w:r>
            <w:r>
              <w:br/>
            </w:r>
            <w:r>
              <w:rPr>
                <w:rFonts w:ascii="Consolas"/>
                <w:b w:val="false"/>
                <w:i w:val="false"/>
                <w:color w:val="000000"/>
                <w:sz w:val="20"/>
              </w:rPr>
              <w:t>
</w:t>
            </w:r>
          </w:p>
          <w:bookmarkEnd w:id="321"/>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Современный краткий справочник школьника. Русский язык. 1-4 классы</w:t>
            </w:r>
            <w:r>
              <w:br/>
            </w:r>
            <w:r>
              <w:rPr>
                <w:rFonts w:ascii="Consolas"/>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Слепнева В.</w:t>
            </w:r>
            <w:r>
              <w:br/>
            </w:r>
            <w:r>
              <w:rPr>
                <w:rFonts w:ascii="Consolas"/>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22"/>
          <w:p>
            <w:pPr>
              <w:spacing w:after="20"/>
              <w:ind w:left="20"/>
              <w:jc w:val="center"/>
            </w:pPr>
            <w:r>
              <w:rPr>
                <w:rFonts w:ascii="Consolas"/>
                <w:b w:val="false"/>
                <w:i w:val="false"/>
                <w:color w:val="000000"/>
                <w:sz w:val="20"/>
              </w:rPr>
              <w:t>61.</w:t>
            </w:r>
            <w:r>
              <w:br/>
            </w:r>
            <w:r>
              <w:rPr>
                <w:rFonts w:ascii="Consolas"/>
                <w:b w:val="false"/>
                <w:i w:val="false"/>
                <w:color w:val="000000"/>
                <w:sz w:val="20"/>
              </w:rPr>
              <w:t>
</w:t>
            </w:r>
          </w:p>
          <w:bookmarkEnd w:id="322"/>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Занимательная фонетика русского языка: Тетрадь для самостоятельного поиска и открытий. 2 класс</w:t>
            </w:r>
            <w:r>
              <w:br/>
            </w:r>
            <w:r>
              <w:rPr>
                <w:rFonts w:ascii="Consolas"/>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Павленко В.</w:t>
            </w:r>
            <w:r>
              <w:br/>
            </w:r>
            <w:r>
              <w:rPr>
                <w:rFonts w:ascii="Consolas"/>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8&amp;8</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строки, порядковые номера 1-4, 11, 12, 38, исключить;</w:t>
      </w:r>
      <w:r>
        <w:br/>
      </w:r>
      <w:r>
        <w:rPr>
          <w:rFonts w:ascii="Consolas"/>
          <w:b w:val="false"/>
          <w:i w:val="false"/>
          <w:color w:val="000000"/>
          <w:sz w:val="20"/>
        </w:rPr>
        <w:t>
      </w:t>
      </w:r>
      <w:r>
        <w:rPr>
          <w:rFonts w:ascii="Consolas"/>
          <w:b w:val="false"/>
          <w:i w:val="false"/>
          <w:color w:val="000000"/>
          <w:sz w:val="20"/>
        </w:rPr>
        <w:t>в подразделе "5-11 классы":</w:t>
      </w:r>
      <w:r>
        <w:br/>
      </w:r>
      <w:r>
        <w:rPr>
          <w:rFonts w:ascii="Consolas"/>
          <w:b w:val="false"/>
          <w:i w:val="false"/>
          <w:color w:val="000000"/>
          <w:sz w:val="20"/>
        </w:rPr>
        <w:t>
      </w:t>
      </w:r>
      <w:r>
        <w:rPr>
          <w:rFonts w:ascii="Consolas"/>
          <w:b w:val="false"/>
          <w:i w:val="false"/>
          <w:color w:val="000000"/>
          <w:sz w:val="20"/>
        </w:rPr>
        <w:t>дополнить строками, порядковые номера 119-130,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928"/>
        <w:gridCol w:w="4626"/>
        <w:gridCol w:w="707"/>
        <w:gridCol w:w="4405"/>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23"/>
          <w:p>
            <w:pPr>
              <w:spacing w:after="20"/>
              <w:ind w:left="20"/>
              <w:jc w:val="center"/>
            </w:pPr>
            <w:r>
              <w:rPr>
                <w:rFonts w:ascii="Consolas"/>
                <w:b w:val="false"/>
                <w:i w:val="false"/>
                <w:color w:val="000000"/>
                <w:sz w:val="20"/>
              </w:rPr>
              <w:t>119.</w:t>
            </w:r>
            <w:r>
              <w:br/>
            </w:r>
            <w:r>
              <w:rPr>
                <w:rFonts w:ascii="Consolas"/>
                <w:b w:val="false"/>
                <w:i w:val="false"/>
                <w:color w:val="000000"/>
                <w:sz w:val="20"/>
              </w:rPr>
              <w:t>
</w:t>
            </w:r>
          </w:p>
          <w:bookmarkEnd w:id="323"/>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Жол қозғалысы ережелері. </w:t>
            </w:r>
            <w:r>
              <w:br/>
            </w:r>
            <w:r>
              <w:rPr>
                <w:rFonts w:ascii="Consolas"/>
                <w:b w:val="false"/>
                <w:i w:val="false"/>
                <w:color w:val="000000"/>
                <w:sz w:val="20"/>
              </w:rPr>
              <w:t>
Жұмыс дәптері. 6 сынып</w:t>
            </w:r>
            <w:r>
              <w:br/>
            </w:r>
            <w:r>
              <w:rPr>
                <w:rFonts w:ascii="Consolas"/>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Shell Kazakhstan Development B.V. баспасының авторлық тобы</w:t>
            </w:r>
            <w:r>
              <w:br/>
            </w:r>
            <w:r>
              <w:rPr>
                <w:rFonts w:ascii="Consolas"/>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Shell Kazakhstan Development B.V.</w:t>
            </w:r>
            <w:r>
              <w:br/>
            </w:r>
            <w:r>
              <w:rPr>
                <w:rFonts w:ascii="Consolas"/>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24"/>
          <w:p>
            <w:pPr>
              <w:spacing w:after="20"/>
              <w:ind w:left="20"/>
              <w:jc w:val="center"/>
            </w:pPr>
            <w:r>
              <w:rPr>
                <w:rFonts w:ascii="Consolas"/>
                <w:b w:val="false"/>
                <w:i w:val="false"/>
                <w:color w:val="000000"/>
                <w:sz w:val="20"/>
              </w:rPr>
              <w:t>120.</w:t>
            </w:r>
            <w:r>
              <w:br/>
            </w:r>
            <w:r>
              <w:rPr>
                <w:rFonts w:ascii="Consolas"/>
                <w:b w:val="false"/>
                <w:i w:val="false"/>
                <w:color w:val="000000"/>
                <w:sz w:val="20"/>
              </w:rPr>
              <w:t>
</w:t>
            </w:r>
          </w:p>
          <w:bookmarkEnd w:id="32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Физика. </w:t>
            </w:r>
            <w:r>
              <w:br/>
            </w:r>
            <w:r>
              <w:rPr>
                <w:rFonts w:ascii="Consolas"/>
                <w:b w:val="false"/>
                <w:i w:val="false"/>
                <w:color w:val="000000"/>
                <w:sz w:val="20"/>
              </w:rPr>
              <w:t>
Қайталауға арналған оқу құралы</w:t>
            </w:r>
            <w:r>
              <w:br/>
            </w:r>
            <w:r>
              <w:rPr>
                <w:rFonts w:ascii="Consolas"/>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 Жүнісбеков</w:t>
            </w:r>
            <w:r>
              <w:br/>
            </w:r>
            <w:r>
              <w:rPr>
                <w:rFonts w:ascii="Consolas"/>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Самғай біл</w:t>
            </w:r>
            <w:r>
              <w:br/>
            </w:r>
            <w:r>
              <w:rPr>
                <w:rFonts w:ascii="Consolas"/>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25"/>
          <w:p>
            <w:pPr>
              <w:spacing w:after="20"/>
              <w:ind w:left="20"/>
              <w:jc w:val="center"/>
            </w:pPr>
            <w:r>
              <w:rPr>
                <w:rFonts w:ascii="Consolas"/>
                <w:b w:val="false"/>
                <w:i w:val="false"/>
                <w:color w:val="000000"/>
                <w:sz w:val="20"/>
              </w:rPr>
              <w:t>121.</w:t>
            </w:r>
            <w:r>
              <w:br/>
            </w:r>
            <w:r>
              <w:rPr>
                <w:rFonts w:ascii="Consolas"/>
                <w:b w:val="false"/>
                <w:i w:val="false"/>
                <w:color w:val="000000"/>
                <w:sz w:val="20"/>
              </w:rPr>
              <w:t>
</w:t>
            </w:r>
          </w:p>
          <w:bookmarkEnd w:id="32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Ағылшын тілі. </w:t>
            </w:r>
            <w:r>
              <w:br/>
            </w:r>
            <w:r>
              <w:rPr>
                <w:rFonts w:ascii="Consolas"/>
                <w:b w:val="false"/>
                <w:i w:val="false"/>
                <w:color w:val="000000"/>
                <w:sz w:val="20"/>
              </w:rPr>
              <w:t>
Анықтамалық материал + тест тапсырмалары. ОЖСБ. 9 сынып</w:t>
            </w:r>
            <w:r>
              <w:br/>
            </w:r>
            <w:r>
              <w:rPr>
                <w:rFonts w:ascii="Consolas"/>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 Новокрещенов</w:t>
            </w:r>
            <w:r>
              <w:br/>
            </w:r>
            <w:r>
              <w:rPr>
                <w:rFonts w:ascii="Consolas"/>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26"/>
          <w:p>
            <w:pPr>
              <w:spacing w:after="20"/>
              <w:ind w:left="20"/>
              <w:jc w:val="center"/>
            </w:pPr>
            <w:r>
              <w:rPr>
                <w:rFonts w:ascii="Consolas"/>
                <w:b w:val="false"/>
                <w:i w:val="false"/>
                <w:color w:val="000000"/>
                <w:sz w:val="20"/>
              </w:rPr>
              <w:t>122.</w:t>
            </w:r>
            <w:r>
              <w:br/>
            </w:r>
            <w:r>
              <w:rPr>
                <w:rFonts w:ascii="Consolas"/>
                <w:b w:val="false"/>
                <w:i w:val="false"/>
                <w:color w:val="000000"/>
                <w:sz w:val="20"/>
              </w:rPr>
              <w:t>
</w:t>
            </w:r>
          </w:p>
          <w:bookmarkEnd w:id="32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Ағылшын тілі. </w:t>
            </w:r>
            <w:r>
              <w:br/>
            </w:r>
            <w:r>
              <w:rPr>
                <w:rFonts w:ascii="Consolas"/>
                <w:b w:val="false"/>
                <w:i w:val="false"/>
                <w:color w:val="000000"/>
                <w:sz w:val="20"/>
              </w:rPr>
              <w:t>
Анықтамалық. ЖОО түсушілерге арналған. 10-11 сыныптар</w:t>
            </w:r>
            <w:r>
              <w:br/>
            </w:r>
            <w:r>
              <w:rPr>
                <w:rFonts w:ascii="Consolas"/>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 Новокрещенов</w:t>
            </w:r>
            <w:r>
              <w:br/>
            </w:r>
            <w:r>
              <w:rPr>
                <w:rFonts w:ascii="Consolas"/>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27"/>
          <w:p>
            <w:pPr>
              <w:spacing w:after="20"/>
              <w:ind w:left="20"/>
              <w:jc w:val="center"/>
            </w:pPr>
            <w:r>
              <w:rPr>
                <w:rFonts w:ascii="Consolas"/>
                <w:b w:val="false"/>
                <w:i w:val="false"/>
                <w:color w:val="000000"/>
                <w:sz w:val="20"/>
              </w:rPr>
              <w:t>123.</w:t>
            </w:r>
            <w:r>
              <w:br/>
            </w:r>
            <w:r>
              <w:rPr>
                <w:rFonts w:ascii="Consolas"/>
                <w:b w:val="false"/>
                <w:i w:val="false"/>
                <w:color w:val="000000"/>
                <w:sz w:val="20"/>
              </w:rPr>
              <w:t>
</w:t>
            </w:r>
          </w:p>
          <w:bookmarkEnd w:id="32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Сандық және алгебралық өрнектерді тепе-тең түрлендіру. </w:t>
            </w:r>
            <w:r>
              <w:br/>
            </w:r>
            <w:r>
              <w:rPr>
                <w:rFonts w:ascii="Consolas"/>
                <w:b w:val="false"/>
                <w:i w:val="false"/>
                <w:color w:val="000000"/>
                <w:sz w:val="20"/>
              </w:rPr>
              <w:t>
Мәтіндік есептер. Логикалық тапсырмалар. ҰБТ-ға дайындалуға арналған. 11-сынып</w:t>
            </w:r>
            <w:r>
              <w:br/>
            </w:r>
            <w:r>
              <w:rPr>
                <w:rFonts w:ascii="Consolas"/>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 Жумадилова</w:t>
            </w:r>
            <w:r>
              <w:br/>
            </w:r>
            <w:r>
              <w:rPr>
                <w:rFonts w:ascii="Consolas"/>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28"/>
          <w:p>
            <w:pPr>
              <w:spacing w:after="20"/>
              <w:ind w:left="20"/>
              <w:jc w:val="center"/>
            </w:pPr>
            <w:r>
              <w:rPr>
                <w:rFonts w:ascii="Consolas"/>
                <w:b w:val="false"/>
                <w:i w:val="false"/>
                <w:color w:val="000000"/>
                <w:sz w:val="20"/>
              </w:rPr>
              <w:t>124.</w:t>
            </w:r>
            <w:r>
              <w:br/>
            </w:r>
            <w:r>
              <w:rPr>
                <w:rFonts w:ascii="Consolas"/>
                <w:b w:val="false"/>
                <w:i w:val="false"/>
                <w:color w:val="000000"/>
                <w:sz w:val="20"/>
              </w:rPr>
              <w:t>
</w:t>
            </w:r>
          </w:p>
          <w:bookmarkEnd w:id="32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Геометрия. Стереометрия. </w:t>
            </w:r>
            <w:r>
              <w:br/>
            </w:r>
            <w:r>
              <w:rPr>
                <w:rFonts w:ascii="Consolas"/>
                <w:b w:val="false"/>
                <w:i w:val="false"/>
                <w:color w:val="000000"/>
                <w:sz w:val="20"/>
              </w:rPr>
              <w:t xml:space="preserve">
ҰБТ-ға дайындалуға арналған. </w:t>
            </w:r>
            <w:r>
              <w:br/>
            </w:r>
            <w:r>
              <w:rPr>
                <w:rFonts w:ascii="Consolas"/>
                <w:b w:val="false"/>
                <w:i w:val="false"/>
                <w:color w:val="000000"/>
                <w:sz w:val="20"/>
              </w:rPr>
              <w:t>
11 сынып</w:t>
            </w:r>
            <w:r>
              <w:br/>
            </w:r>
            <w:r>
              <w:rPr>
                <w:rFonts w:ascii="Consolas"/>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 Жумадилова</w:t>
            </w:r>
            <w:r>
              <w:br/>
            </w:r>
            <w:r>
              <w:rPr>
                <w:rFonts w:ascii="Consolas"/>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29"/>
          <w:p>
            <w:pPr>
              <w:spacing w:after="20"/>
              <w:ind w:left="20"/>
              <w:jc w:val="center"/>
            </w:pPr>
            <w:r>
              <w:rPr>
                <w:rFonts w:ascii="Consolas"/>
                <w:b w:val="false"/>
                <w:i w:val="false"/>
                <w:color w:val="000000"/>
                <w:sz w:val="20"/>
              </w:rPr>
              <w:t>125.</w:t>
            </w:r>
            <w:r>
              <w:br/>
            </w:r>
            <w:r>
              <w:rPr>
                <w:rFonts w:ascii="Consolas"/>
                <w:b w:val="false"/>
                <w:i w:val="false"/>
                <w:color w:val="000000"/>
                <w:sz w:val="20"/>
              </w:rPr>
              <w:t>
</w:t>
            </w:r>
          </w:p>
          <w:bookmarkEnd w:id="32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Геометрия. Планиметрия. </w:t>
            </w:r>
            <w:r>
              <w:br/>
            </w:r>
            <w:r>
              <w:rPr>
                <w:rFonts w:ascii="Consolas"/>
                <w:b w:val="false"/>
                <w:i w:val="false"/>
                <w:color w:val="000000"/>
                <w:sz w:val="20"/>
              </w:rPr>
              <w:t xml:space="preserve">
ҰБТ-ға дайындалуға арналған. </w:t>
            </w:r>
            <w:r>
              <w:br/>
            </w:r>
            <w:r>
              <w:rPr>
                <w:rFonts w:ascii="Consolas"/>
                <w:b w:val="false"/>
                <w:i w:val="false"/>
                <w:color w:val="000000"/>
                <w:sz w:val="20"/>
              </w:rPr>
              <w:t>
11 сынып</w:t>
            </w:r>
            <w:r>
              <w:br/>
            </w:r>
            <w:r>
              <w:rPr>
                <w:rFonts w:ascii="Consolas"/>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 Жумадилова</w:t>
            </w:r>
            <w:r>
              <w:br/>
            </w:r>
            <w:r>
              <w:rPr>
                <w:rFonts w:ascii="Consolas"/>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30"/>
          <w:p>
            <w:pPr>
              <w:spacing w:after="20"/>
              <w:ind w:left="20"/>
              <w:jc w:val="center"/>
            </w:pPr>
            <w:r>
              <w:rPr>
                <w:rFonts w:ascii="Consolas"/>
                <w:b w:val="false"/>
                <w:i w:val="false"/>
                <w:color w:val="000000"/>
                <w:sz w:val="20"/>
              </w:rPr>
              <w:t>126.</w:t>
            </w:r>
            <w:r>
              <w:br/>
            </w:r>
            <w:r>
              <w:rPr>
                <w:rFonts w:ascii="Consolas"/>
                <w:b w:val="false"/>
                <w:i w:val="false"/>
                <w:color w:val="000000"/>
                <w:sz w:val="20"/>
              </w:rPr>
              <w:t>
</w:t>
            </w:r>
          </w:p>
          <w:bookmarkEnd w:id="330"/>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Биология. </w:t>
            </w:r>
            <w:r>
              <w:br/>
            </w:r>
            <w:r>
              <w:rPr>
                <w:rFonts w:ascii="Consolas"/>
                <w:b w:val="false"/>
                <w:i w:val="false"/>
                <w:color w:val="000000"/>
                <w:sz w:val="20"/>
              </w:rPr>
              <w:t>
Анықтамалық материал + тест тапсырмалары. ОЖСБ. 9 сынып</w:t>
            </w:r>
            <w:r>
              <w:br/>
            </w:r>
            <w:r>
              <w:rPr>
                <w:rFonts w:ascii="Consolas"/>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О. Ермоленко, </w:t>
            </w:r>
            <w:r>
              <w:br/>
            </w:r>
            <w:r>
              <w:rPr>
                <w:rFonts w:ascii="Consolas"/>
                <w:b w:val="false"/>
                <w:i w:val="false"/>
                <w:color w:val="000000"/>
                <w:sz w:val="20"/>
              </w:rPr>
              <w:t>
Н. Фатеева,</w:t>
            </w:r>
            <w:r>
              <w:br/>
            </w:r>
            <w:r>
              <w:rPr>
                <w:rFonts w:ascii="Consolas"/>
                <w:b w:val="false"/>
                <w:i w:val="false"/>
                <w:color w:val="000000"/>
                <w:sz w:val="20"/>
              </w:rPr>
              <w:t xml:space="preserve">
Ш. Рахимова </w:t>
            </w:r>
            <w:r>
              <w:br/>
            </w:r>
            <w:r>
              <w:rPr>
                <w:rFonts w:ascii="Consolas"/>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31"/>
          <w:p>
            <w:pPr>
              <w:spacing w:after="20"/>
              <w:ind w:left="20"/>
              <w:jc w:val="center"/>
            </w:pPr>
            <w:r>
              <w:rPr>
                <w:rFonts w:ascii="Consolas"/>
                <w:b w:val="false"/>
                <w:i w:val="false"/>
                <w:color w:val="000000"/>
                <w:sz w:val="20"/>
              </w:rPr>
              <w:t>127.</w:t>
            </w:r>
            <w:r>
              <w:br/>
            </w:r>
            <w:r>
              <w:rPr>
                <w:rFonts w:ascii="Consolas"/>
                <w:b w:val="false"/>
                <w:i w:val="false"/>
                <w:color w:val="000000"/>
                <w:sz w:val="20"/>
              </w:rPr>
              <w:t>
</w:t>
            </w:r>
          </w:p>
          <w:bookmarkEnd w:id="331"/>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Қазақстан тарихы. </w:t>
            </w:r>
            <w:r>
              <w:br/>
            </w:r>
            <w:r>
              <w:rPr>
                <w:rFonts w:ascii="Consolas"/>
                <w:b w:val="false"/>
                <w:i w:val="false"/>
                <w:color w:val="000000"/>
                <w:sz w:val="20"/>
              </w:rPr>
              <w:t>
Анықтамалық + тест тапсырмалары. ОЖСБ. 9-сынып</w:t>
            </w:r>
            <w:r>
              <w:br/>
            </w:r>
            <w:r>
              <w:rPr>
                <w:rFonts w:ascii="Consolas"/>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Д. Исиргепов, </w:t>
            </w:r>
            <w:r>
              <w:br/>
            </w:r>
            <w:r>
              <w:rPr>
                <w:rFonts w:ascii="Consolas"/>
                <w:b w:val="false"/>
                <w:i w:val="false"/>
                <w:color w:val="000000"/>
                <w:sz w:val="20"/>
              </w:rPr>
              <w:t xml:space="preserve">
Е. Қалила </w:t>
            </w:r>
            <w:r>
              <w:br/>
            </w:r>
            <w:r>
              <w:rPr>
                <w:rFonts w:ascii="Consolas"/>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32"/>
          <w:p>
            <w:pPr>
              <w:spacing w:after="20"/>
              <w:ind w:left="20"/>
              <w:jc w:val="center"/>
            </w:pPr>
            <w:r>
              <w:rPr>
                <w:rFonts w:ascii="Consolas"/>
                <w:b w:val="false"/>
                <w:i w:val="false"/>
                <w:color w:val="000000"/>
                <w:sz w:val="20"/>
              </w:rPr>
              <w:t>128.</w:t>
            </w:r>
            <w:r>
              <w:br/>
            </w:r>
            <w:r>
              <w:rPr>
                <w:rFonts w:ascii="Consolas"/>
                <w:b w:val="false"/>
                <w:i w:val="false"/>
                <w:color w:val="000000"/>
                <w:sz w:val="20"/>
              </w:rPr>
              <w:t>
</w:t>
            </w:r>
          </w:p>
          <w:bookmarkEnd w:id="332"/>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Дүниежүзі тарихы. 1914 жылдан қазіргі уақытқа дейін. І және ІІ бөлім. 9-сынып</w:t>
            </w:r>
            <w:r>
              <w:br/>
            </w:r>
            <w:r>
              <w:rPr>
                <w:rFonts w:ascii="Consolas"/>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 Герке,</w:t>
            </w:r>
            <w:r>
              <w:br/>
            </w:r>
            <w:r>
              <w:rPr>
                <w:rFonts w:ascii="Consolas"/>
                <w:b w:val="false"/>
                <w:i w:val="false"/>
                <w:color w:val="000000"/>
                <w:sz w:val="20"/>
              </w:rPr>
              <w:t xml:space="preserve">
М. Дюжикова, </w:t>
            </w:r>
            <w:r>
              <w:br/>
            </w:r>
            <w:r>
              <w:rPr>
                <w:rFonts w:ascii="Consolas"/>
                <w:b w:val="false"/>
                <w:i w:val="false"/>
                <w:color w:val="000000"/>
                <w:sz w:val="20"/>
              </w:rPr>
              <w:t>
А. Изверова</w:t>
            </w:r>
            <w:r>
              <w:br/>
            </w:r>
            <w:r>
              <w:rPr>
                <w:rFonts w:ascii="Consolas"/>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8 &amp; 8</w:t>
            </w:r>
            <w:r>
              <w:br/>
            </w:r>
            <w:r>
              <w:rPr>
                <w:rFonts w:ascii="Consolas"/>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33"/>
          <w:p>
            <w:pPr>
              <w:spacing w:after="20"/>
              <w:ind w:left="20"/>
              <w:jc w:val="center"/>
            </w:pPr>
            <w:r>
              <w:rPr>
                <w:rFonts w:ascii="Consolas"/>
                <w:b w:val="false"/>
                <w:i w:val="false"/>
                <w:color w:val="000000"/>
                <w:sz w:val="20"/>
              </w:rPr>
              <w:t>129.</w:t>
            </w:r>
            <w:r>
              <w:br/>
            </w:r>
            <w:r>
              <w:rPr>
                <w:rFonts w:ascii="Consolas"/>
                <w:b w:val="false"/>
                <w:i w:val="false"/>
                <w:color w:val="000000"/>
                <w:sz w:val="20"/>
              </w:rPr>
              <w:t>
</w:t>
            </w:r>
          </w:p>
          <w:bookmarkEnd w:id="333"/>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Дүниежүзі тарихы. </w:t>
            </w:r>
            <w:r>
              <w:br/>
            </w:r>
            <w:r>
              <w:rPr>
                <w:rFonts w:ascii="Consolas"/>
                <w:b w:val="false"/>
                <w:i w:val="false"/>
                <w:color w:val="000000"/>
                <w:sz w:val="20"/>
              </w:rPr>
              <w:t>
Анықтамалық. ЖОО түсушілерге арналған. 11 сынып</w:t>
            </w:r>
            <w:r>
              <w:br/>
            </w:r>
            <w:r>
              <w:rPr>
                <w:rFonts w:ascii="Consolas"/>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 Гришаева,</w:t>
            </w:r>
            <w:r>
              <w:br/>
            </w:r>
            <w:r>
              <w:rPr>
                <w:rFonts w:ascii="Consolas"/>
                <w:b w:val="false"/>
                <w:i w:val="false"/>
                <w:color w:val="000000"/>
                <w:sz w:val="20"/>
              </w:rPr>
              <w:t>
Ш. Бектасов</w:t>
            </w:r>
            <w:r>
              <w:br/>
            </w:r>
            <w:r>
              <w:rPr>
                <w:rFonts w:ascii="Consolas"/>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34"/>
          <w:p>
            <w:pPr>
              <w:spacing w:after="20"/>
              <w:ind w:left="20"/>
              <w:jc w:val="center"/>
            </w:pPr>
            <w:r>
              <w:rPr>
                <w:rFonts w:ascii="Consolas"/>
                <w:b w:val="false"/>
                <w:i w:val="false"/>
                <w:color w:val="000000"/>
                <w:sz w:val="20"/>
              </w:rPr>
              <w:t>130.</w:t>
            </w:r>
            <w:r>
              <w:br/>
            </w:r>
            <w:r>
              <w:rPr>
                <w:rFonts w:ascii="Consolas"/>
                <w:b w:val="false"/>
                <w:i w:val="false"/>
                <w:color w:val="000000"/>
                <w:sz w:val="20"/>
              </w:rPr>
              <w:t>
</w:t>
            </w:r>
          </w:p>
          <w:bookmarkEnd w:id="33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Ақ ордасы білімнің. Мектеп оқушыларына арналған әндер жинағы</w:t>
            </w:r>
            <w:r>
              <w:br/>
            </w:r>
            <w:r>
              <w:rPr>
                <w:rFonts w:ascii="Consolas"/>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 Сақай</w:t>
            </w:r>
            <w:r>
              <w:br/>
            </w:r>
            <w:r>
              <w:rPr>
                <w:rFonts w:ascii="Consolas"/>
                <w:b w:val="false"/>
                <w:i w:val="false"/>
                <w:color w:val="000000"/>
                <w:sz w:val="20"/>
              </w:rPr>
              <w:t>
 </w:t>
            </w:r>
            <w:r>
              <w:br/>
            </w:r>
            <w:r>
              <w:rPr>
                <w:rFonts w:ascii="Consolas"/>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строки, порядковые номера 1-18, 51-57, 96, исключить;</w:t>
      </w:r>
      <w:r>
        <w:br/>
      </w:r>
      <w:r>
        <w:rPr>
          <w:rFonts w:ascii="Consolas"/>
          <w:b w:val="false"/>
          <w:i w:val="false"/>
          <w:color w:val="000000"/>
          <w:sz w:val="20"/>
        </w:rPr>
        <w:t>
      </w:t>
      </w:r>
      <w:r>
        <w:rPr>
          <w:rFonts w:ascii="Consolas"/>
          <w:b w:val="false"/>
          <w:i w:val="false"/>
          <w:color w:val="000000"/>
          <w:sz w:val="20"/>
        </w:rPr>
        <w:t>в разделе "Русский язык обучения":</w:t>
      </w:r>
      <w:r>
        <w:br/>
      </w:r>
      <w:r>
        <w:rPr>
          <w:rFonts w:ascii="Consolas"/>
          <w:b w:val="false"/>
          <w:i w:val="false"/>
          <w:color w:val="000000"/>
          <w:sz w:val="20"/>
        </w:rPr>
        <w:t>
      </w:t>
      </w:r>
      <w:r>
        <w:rPr>
          <w:rFonts w:ascii="Consolas"/>
          <w:b w:val="false"/>
          <w:i w:val="false"/>
          <w:color w:val="000000"/>
          <w:sz w:val="20"/>
        </w:rPr>
        <w:t xml:space="preserve">в подразделе "5-11 классы": </w:t>
      </w:r>
      <w:r>
        <w:br/>
      </w:r>
      <w:r>
        <w:rPr>
          <w:rFonts w:ascii="Consolas"/>
          <w:b w:val="false"/>
          <w:i w:val="false"/>
          <w:color w:val="000000"/>
          <w:sz w:val="20"/>
        </w:rPr>
        <w:t>
      </w:t>
      </w:r>
      <w:r>
        <w:rPr>
          <w:rFonts w:ascii="Consolas"/>
          <w:b w:val="false"/>
          <w:i w:val="false"/>
          <w:color w:val="000000"/>
          <w:sz w:val="20"/>
        </w:rPr>
        <w:t>дополнить строками, порядковые номера 147-158,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2023"/>
        <w:gridCol w:w="4606"/>
        <w:gridCol w:w="673"/>
        <w:gridCol w:w="4395"/>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147.</w:t>
            </w:r>
            <w:r>
              <w:br/>
            </w:r>
            <w:r>
              <w:rPr>
                <w:rFonts w:ascii="Consolas"/>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Правила дорожного движения. Рабочая тетрадь. 6 класс</w:t>
            </w:r>
            <w:r>
              <w:br/>
            </w:r>
            <w:r>
              <w:rPr>
                <w:rFonts w:ascii="Consolas"/>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Авторская группа издательства Shell Kazakhstan Development B.V.</w:t>
            </w:r>
            <w:r>
              <w:br/>
            </w:r>
            <w:r>
              <w:rPr>
                <w:rFonts w:ascii="Consolas"/>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Shell Kazakhstan Development B.V.</w:t>
            </w:r>
            <w:r>
              <w:br/>
            </w:r>
            <w:r>
              <w:rPr>
                <w:rFonts w:ascii="Consolas"/>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35"/>
          <w:p>
            <w:pPr>
              <w:spacing w:after="20"/>
              <w:ind w:left="20"/>
              <w:jc w:val="center"/>
            </w:pPr>
            <w:r>
              <w:rPr>
                <w:rFonts w:ascii="Consolas"/>
                <w:b w:val="false"/>
                <w:i w:val="false"/>
                <w:color w:val="000000"/>
                <w:sz w:val="20"/>
              </w:rPr>
              <w:t>148.</w:t>
            </w:r>
            <w:r>
              <w:br/>
            </w:r>
            <w:r>
              <w:rPr>
                <w:rFonts w:ascii="Consolas"/>
                <w:b w:val="false"/>
                <w:i w:val="false"/>
                <w:color w:val="000000"/>
                <w:sz w:val="20"/>
              </w:rPr>
              <w:t>
</w:t>
            </w:r>
          </w:p>
          <w:bookmarkEnd w:id="335"/>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Казахский язык. Справочник + тестовые задания. ВОУД. 9 класс</w:t>
            </w:r>
            <w:r>
              <w:br/>
            </w:r>
            <w:r>
              <w:rPr>
                <w:rFonts w:ascii="Consolas"/>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Жоламанова Т. </w:t>
            </w:r>
            <w:r>
              <w:br/>
            </w:r>
            <w:r>
              <w:rPr>
                <w:rFonts w:ascii="Consolas"/>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36"/>
          <w:p>
            <w:pPr>
              <w:spacing w:after="20"/>
              <w:ind w:left="20"/>
              <w:jc w:val="center"/>
            </w:pPr>
            <w:r>
              <w:rPr>
                <w:rFonts w:ascii="Consolas"/>
                <w:b w:val="false"/>
                <w:i w:val="false"/>
                <w:color w:val="000000"/>
                <w:sz w:val="20"/>
              </w:rPr>
              <w:t>149.</w:t>
            </w:r>
            <w:r>
              <w:br/>
            </w:r>
            <w:r>
              <w:rPr>
                <w:rFonts w:ascii="Consolas"/>
                <w:b w:val="false"/>
                <w:i w:val="false"/>
                <w:color w:val="000000"/>
                <w:sz w:val="20"/>
              </w:rPr>
              <w:t>
</w:t>
            </w:r>
          </w:p>
          <w:bookmarkEnd w:id="336"/>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Пособие по русскому языку для учащихся 9-11 кл., готовящихся к единому национальному тестированию</w:t>
            </w:r>
            <w:r>
              <w:br/>
            </w:r>
            <w:r>
              <w:rPr>
                <w:rFonts w:ascii="Consolas"/>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Гетманова В.</w:t>
            </w:r>
            <w:r>
              <w:br/>
            </w:r>
            <w:r>
              <w:rPr>
                <w:rFonts w:ascii="Consolas"/>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Шикула и К.</w:t>
            </w:r>
            <w:r>
              <w:br/>
            </w:r>
            <w:r>
              <w:rPr>
                <w:rFonts w:ascii="Consolas"/>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37"/>
          <w:p>
            <w:pPr>
              <w:spacing w:after="20"/>
              <w:ind w:left="20"/>
              <w:jc w:val="center"/>
            </w:pPr>
            <w:r>
              <w:rPr>
                <w:rFonts w:ascii="Consolas"/>
                <w:b w:val="false"/>
                <w:i w:val="false"/>
                <w:color w:val="000000"/>
                <w:sz w:val="20"/>
              </w:rPr>
              <w:t>150.</w:t>
            </w:r>
            <w:r>
              <w:br/>
            </w:r>
            <w:r>
              <w:rPr>
                <w:rFonts w:ascii="Consolas"/>
                <w:b w:val="false"/>
                <w:i w:val="false"/>
                <w:color w:val="000000"/>
                <w:sz w:val="20"/>
              </w:rPr>
              <w:t>
</w:t>
            </w:r>
          </w:p>
          <w:bookmarkEnd w:id="337"/>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Русский язык: таблицы, схемы, упражнения. Для поступающих в вузы. 9 класс</w:t>
            </w:r>
            <w:r>
              <w:br/>
            </w:r>
            <w:r>
              <w:rPr>
                <w:rFonts w:ascii="Consolas"/>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Долбик Е., </w:t>
            </w:r>
            <w:r>
              <w:br/>
            </w:r>
            <w:r>
              <w:rPr>
                <w:rFonts w:ascii="Consolas"/>
                <w:b w:val="false"/>
                <w:i w:val="false"/>
                <w:color w:val="000000"/>
                <w:sz w:val="20"/>
              </w:rPr>
              <w:t xml:space="preserve">
Леонович В., </w:t>
            </w:r>
            <w:r>
              <w:br/>
            </w:r>
            <w:r>
              <w:rPr>
                <w:rFonts w:ascii="Consolas"/>
                <w:b w:val="false"/>
                <w:i w:val="false"/>
                <w:color w:val="000000"/>
                <w:sz w:val="20"/>
              </w:rPr>
              <w:t>
Саникович В.</w:t>
            </w:r>
            <w:r>
              <w:br/>
            </w:r>
            <w:r>
              <w:rPr>
                <w:rFonts w:ascii="Consolas"/>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38"/>
          <w:p>
            <w:pPr>
              <w:spacing w:after="20"/>
              <w:ind w:left="20"/>
              <w:jc w:val="center"/>
            </w:pPr>
            <w:r>
              <w:rPr>
                <w:rFonts w:ascii="Consolas"/>
                <w:b w:val="false"/>
                <w:i w:val="false"/>
                <w:color w:val="000000"/>
                <w:sz w:val="20"/>
              </w:rPr>
              <w:t>151.</w:t>
            </w:r>
            <w:r>
              <w:br/>
            </w:r>
            <w:r>
              <w:rPr>
                <w:rFonts w:ascii="Consolas"/>
                <w:b w:val="false"/>
                <w:i w:val="false"/>
                <w:color w:val="000000"/>
                <w:sz w:val="20"/>
              </w:rPr>
              <w:t>
</w:t>
            </w:r>
          </w:p>
          <w:bookmarkEnd w:id="338"/>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Английский язык. Справочный материал + тестовые задания. ВОУД. 9 класс</w:t>
            </w:r>
            <w:r>
              <w:br/>
            </w:r>
            <w:r>
              <w:rPr>
                <w:rFonts w:ascii="Consolas"/>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Новокрещенов А.</w:t>
            </w:r>
            <w:r>
              <w:br/>
            </w:r>
            <w:r>
              <w:rPr>
                <w:rFonts w:ascii="Consolas"/>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39"/>
          <w:p>
            <w:pPr>
              <w:spacing w:after="20"/>
              <w:ind w:left="20"/>
              <w:jc w:val="center"/>
            </w:pPr>
            <w:r>
              <w:rPr>
                <w:rFonts w:ascii="Consolas"/>
                <w:b w:val="false"/>
                <w:i w:val="false"/>
                <w:color w:val="000000"/>
                <w:sz w:val="20"/>
              </w:rPr>
              <w:t>152.</w:t>
            </w:r>
            <w:r>
              <w:br/>
            </w:r>
            <w:r>
              <w:rPr>
                <w:rFonts w:ascii="Consolas"/>
                <w:b w:val="false"/>
                <w:i w:val="false"/>
                <w:color w:val="000000"/>
                <w:sz w:val="20"/>
              </w:rPr>
              <w:t>
</w:t>
            </w:r>
          </w:p>
          <w:bookmarkEnd w:id="339"/>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Математика. Тождественные преобразования числовых и алгебраических выражений. Текстовые задачи. Логические задания. Для подготовки к ЕНТ</w:t>
            </w:r>
            <w:r>
              <w:br/>
            </w:r>
            <w:r>
              <w:rPr>
                <w:rFonts w:ascii="Consolas"/>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Жумадилова А.</w:t>
            </w:r>
            <w:r>
              <w:br/>
            </w:r>
            <w:r>
              <w:rPr>
                <w:rFonts w:ascii="Consolas"/>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40"/>
          <w:p>
            <w:pPr>
              <w:spacing w:after="20"/>
              <w:ind w:left="20"/>
              <w:jc w:val="center"/>
            </w:pPr>
            <w:r>
              <w:rPr>
                <w:rFonts w:ascii="Consolas"/>
                <w:b w:val="false"/>
                <w:i w:val="false"/>
                <w:color w:val="000000"/>
                <w:sz w:val="20"/>
              </w:rPr>
              <w:t>153.</w:t>
            </w:r>
            <w:r>
              <w:br/>
            </w:r>
            <w:r>
              <w:rPr>
                <w:rFonts w:ascii="Consolas"/>
                <w:b w:val="false"/>
                <w:i w:val="false"/>
                <w:color w:val="000000"/>
                <w:sz w:val="20"/>
              </w:rPr>
              <w:t>
</w:t>
            </w:r>
          </w:p>
          <w:bookmarkEnd w:id="340"/>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Геометрия. Стереометрия. Для подготовки к ЕНТ. 11 класс</w:t>
            </w:r>
            <w:r>
              <w:br/>
            </w:r>
            <w:r>
              <w:rPr>
                <w:rFonts w:ascii="Consolas"/>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Жумадилова А.</w:t>
            </w:r>
            <w:r>
              <w:br/>
            </w:r>
            <w:r>
              <w:rPr>
                <w:rFonts w:ascii="Consolas"/>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41"/>
          <w:p>
            <w:pPr>
              <w:spacing w:after="20"/>
              <w:ind w:left="20"/>
              <w:jc w:val="center"/>
            </w:pPr>
            <w:r>
              <w:rPr>
                <w:rFonts w:ascii="Consolas"/>
                <w:b w:val="false"/>
                <w:i w:val="false"/>
                <w:color w:val="000000"/>
                <w:sz w:val="20"/>
              </w:rPr>
              <w:t>154.</w:t>
            </w:r>
            <w:r>
              <w:br/>
            </w:r>
            <w:r>
              <w:rPr>
                <w:rFonts w:ascii="Consolas"/>
                <w:b w:val="false"/>
                <w:i w:val="false"/>
                <w:color w:val="000000"/>
                <w:sz w:val="20"/>
              </w:rPr>
              <w:t>
</w:t>
            </w:r>
          </w:p>
          <w:bookmarkEnd w:id="341"/>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Геометрия. Планиметрия. Для подготовки к ЕНТ. 11 класс</w:t>
            </w:r>
            <w:r>
              <w:br/>
            </w:r>
            <w:r>
              <w:rPr>
                <w:rFonts w:ascii="Consolas"/>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Жумадилова А.</w:t>
            </w:r>
            <w:r>
              <w:br/>
            </w:r>
            <w:r>
              <w:rPr>
                <w:rFonts w:ascii="Consolas"/>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42"/>
          <w:p>
            <w:pPr>
              <w:spacing w:after="20"/>
              <w:ind w:left="20"/>
              <w:jc w:val="center"/>
            </w:pPr>
            <w:r>
              <w:rPr>
                <w:rFonts w:ascii="Consolas"/>
                <w:b w:val="false"/>
                <w:i w:val="false"/>
                <w:color w:val="000000"/>
                <w:sz w:val="20"/>
              </w:rPr>
              <w:t>155.</w:t>
            </w:r>
            <w:r>
              <w:br/>
            </w:r>
            <w:r>
              <w:rPr>
                <w:rFonts w:ascii="Consolas"/>
                <w:b w:val="false"/>
                <w:i w:val="false"/>
                <w:color w:val="000000"/>
                <w:sz w:val="20"/>
              </w:rPr>
              <w:t>
</w:t>
            </w:r>
          </w:p>
          <w:bookmarkEnd w:id="342"/>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Биология. Справочный материал + тестовые задания. ВОУД. 9 класс</w:t>
            </w:r>
            <w:r>
              <w:br/>
            </w:r>
            <w:r>
              <w:rPr>
                <w:rFonts w:ascii="Consolas"/>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Ермоленко О.,</w:t>
            </w:r>
            <w:r>
              <w:br/>
            </w:r>
            <w:r>
              <w:rPr>
                <w:rFonts w:ascii="Consolas"/>
                <w:b w:val="false"/>
                <w:i w:val="false"/>
                <w:color w:val="000000"/>
                <w:sz w:val="20"/>
              </w:rPr>
              <w:t>
Фатеева Н.</w:t>
            </w:r>
            <w:r>
              <w:br/>
            </w:r>
            <w:r>
              <w:rPr>
                <w:rFonts w:ascii="Consolas"/>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43"/>
          <w:p>
            <w:pPr>
              <w:spacing w:after="20"/>
              <w:ind w:left="20"/>
              <w:jc w:val="center"/>
            </w:pPr>
            <w:r>
              <w:rPr>
                <w:rFonts w:ascii="Consolas"/>
                <w:b w:val="false"/>
                <w:i w:val="false"/>
                <w:color w:val="000000"/>
                <w:sz w:val="20"/>
              </w:rPr>
              <w:t>156.</w:t>
            </w:r>
            <w:r>
              <w:br/>
            </w:r>
            <w:r>
              <w:rPr>
                <w:rFonts w:ascii="Consolas"/>
                <w:b w:val="false"/>
                <w:i w:val="false"/>
                <w:color w:val="000000"/>
                <w:sz w:val="20"/>
              </w:rPr>
              <w:t>
</w:t>
            </w:r>
          </w:p>
          <w:bookmarkEnd w:id="343"/>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История Казахстана. Справочный материал + тестовые задания. ВОУД. 9 класс</w:t>
            </w:r>
            <w:r>
              <w:br/>
            </w:r>
            <w:r>
              <w:rPr>
                <w:rFonts w:ascii="Consolas"/>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Балсарин Ф.</w:t>
            </w:r>
            <w:r>
              <w:br/>
            </w:r>
            <w:r>
              <w:rPr>
                <w:rFonts w:ascii="Consolas"/>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44"/>
          <w:p>
            <w:pPr>
              <w:spacing w:after="20"/>
              <w:ind w:left="20"/>
              <w:jc w:val="center"/>
            </w:pPr>
            <w:r>
              <w:rPr>
                <w:rFonts w:ascii="Consolas"/>
                <w:b w:val="false"/>
                <w:i w:val="false"/>
                <w:color w:val="000000"/>
                <w:sz w:val="20"/>
              </w:rPr>
              <w:t>157.</w:t>
            </w:r>
            <w:r>
              <w:br/>
            </w:r>
            <w:r>
              <w:rPr>
                <w:rFonts w:ascii="Consolas"/>
                <w:b w:val="false"/>
                <w:i w:val="false"/>
                <w:color w:val="000000"/>
                <w:sz w:val="20"/>
              </w:rPr>
              <w:t>
</w:t>
            </w:r>
          </w:p>
          <w:bookmarkEnd w:id="344"/>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Всемирная история. С 1914 г. по настоящее время. І и ІІ части. 9 кл.</w:t>
            </w:r>
            <w:r>
              <w:br/>
            </w:r>
            <w:r>
              <w:rPr>
                <w:rFonts w:ascii="Consolas"/>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Герке С.,</w:t>
            </w:r>
            <w:r>
              <w:br/>
            </w:r>
            <w:r>
              <w:rPr>
                <w:rFonts w:ascii="Consolas"/>
                <w:b w:val="false"/>
                <w:i w:val="false"/>
                <w:color w:val="000000"/>
                <w:sz w:val="20"/>
              </w:rPr>
              <w:t>
Дюжикова М.,</w:t>
            </w:r>
            <w:r>
              <w:br/>
            </w:r>
            <w:r>
              <w:rPr>
                <w:rFonts w:ascii="Consolas"/>
                <w:b w:val="false"/>
                <w:i w:val="false"/>
                <w:color w:val="000000"/>
                <w:sz w:val="20"/>
              </w:rPr>
              <w:t>
Изверова А.</w:t>
            </w:r>
            <w:r>
              <w:br/>
            </w:r>
            <w:r>
              <w:rPr>
                <w:rFonts w:ascii="Consolas"/>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8 &amp; 8</w:t>
            </w:r>
            <w:r>
              <w:br/>
            </w:r>
            <w:r>
              <w:rPr>
                <w:rFonts w:ascii="Consolas"/>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45"/>
          <w:p>
            <w:pPr>
              <w:spacing w:after="20"/>
              <w:ind w:left="20"/>
              <w:jc w:val="center"/>
            </w:pPr>
            <w:r>
              <w:rPr>
                <w:rFonts w:ascii="Consolas"/>
                <w:b w:val="false"/>
                <w:i w:val="false"/>
                <w:color w:val="000000"/>
                <w:sz w:val="20"/>
              </w:rPr>
              <w:t>158.</w:t>
            </w:r>
            <w:r>
              <w:br/>
            </w:r>
            <w:r>
              <w:rPr>
                <w:rFonts w:ascii="Consolas"/>
                <w:b w:val="false"/>
                <w:i w:val="false"/>
                <w:color w:val="000000"/>
                <w:sz w:val="20"/>
              </w:rPr>
              <w:t>
</w:t>
            </w:r>
          </w:p>
          <w:bookmarkEnd w:id="345"/>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Всемирная история. Справочный материал + тестовые задания. ВОУД. 9 класс</w:t>
            </w:r>
            <w:r>
              <w:br/>
            </w:r>
            <w:r>
              <w:rPr>
                <w:rFonts w:ascii="Consolas"/>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Гришаева Н.</w:t>
            </w:r>
            <w:r>
              <w:br/>
            </w:r>
            <w:r>
              <w:rPr>
                <w:rFonts w:ascii="Consolas"/>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строки, порядковые номера 1-9, исключить;</w:t>
      </w:r>
      <w:r>
        <w:br/>
      </w:r>
      <w:r>
        <w:rPr>
          <w:rFonts w:ascii="Consolas"/>
          <w:b w:val="false"/>
          <w:i w:val="false"/>
          <w:color w:val="000000"/>
          <w:sz w:val="20"/>
        </w:rPr>
        <w:t>
      </w:t>
      </w:r>
      <w:r>
        <w:rPr>
          <w:rFonts w:ascii="Consolas"/>
          <w:b w:val="false"/>
          <w:i w:val="false"/>
          <w:color w:val="000000"/>
          <w:sz w:val="20"/>
        </w:rPr>
        <w:t xml:space="preserve">в </w:t>
      </w:r>
      <w:r>
        <w:rPr>
          <w:rFonts w:ascii="Consolas"/>
          <w:b w:val="false"/>
          <w:i w:val="false"/>
          <w:color w:val="000000"/>
          <w:sz w:val="20"/>
        </w:rPr>
        <w:t>перечне</w:t>
      </w:r>
      <w:r>
        <w:rPr>
          <w:rFonts w:ascii="Consolas"/>
          <w:b w:val="false"/>
          <w:i w:val="false"/>
          <w:color w:val="000000"/>
          <w:sz w:val="20"/>
        </w:rPr>
        <w:t xml:space="preserve"> образовательных электронных изданий, утвержденном указанным приказом:</w:t>
      </w:r>
      <w:r>
        <w:br/>
      </w:r>
      <w:r>
        <w:rPr>
          <w:rFonts w:ascii="Consolas"/>
          <w:b w:val="false"/>
          <w:i w:val="false"/>
          <w:color w:val="000000"/>
          <w:sz w:val="20"/>
        </w:rPr>
        <w:t>
      </w:t>
      </w:r>
      <w:r>
        <w:rPr>
          <w:rFonts w:ascii="Consolas"/>
          <w:b w:val="false"/>
          <w:i w:val="false"/>
          <w:color w:val="000000"/>
          <w:sz w:val="20"/>
        </w:rPr>
        <w:t>в разделе "Казахский язык обучения":</w:t>
      </w:r>
      <w:r>
        <w:br/>
      </w:r>
      <w:r>
        <w:rPr>
          <w:rFonts w:ascii="Consolas"/>
          <w:b w:val="false"/>
          <w:i w:val="false"/>
          <w:color w:val="000000"/>
          <w:sz w:val="20"/>
        </w:rPr>
        <w:t>
      </w:t>
      </w:r>
      <w:r>
        <w:rPr>
          <w:rFonts w:ascii="Consolas"/>
          <w:b w:val="false"/>
          <w:i w:val="false"/>
          <w:color w:val="000000"/>
          <w:sz w:val="20"/>
        </w:rPr>
        <w:t>в подразделе: "Для дошкольного воспитания и обучения и начального образования":</w:t>
      </w:r>
      <w:r>
        <w:br/>
      </w:r>
      <w:r>
        <w:rPr>
          <w:rFonts w:ascii="Consolas"/>
          <w:b w:val="false"/>
          <w:i w:val="false"/>
          <w:color w:val="000000"/>
          <w:sz w:val="20"/>
        </w:rPr>
        <w:t>
      </w:t>
      </w:r>
      <w:r>
        <w:rPr>
          <w:rFonts w:ascii="Consolas"/>
          <w:b w:val="false"/>
          <w:i w:val="false"/>
          <w:color w:val="000000"/>
          <w:sz w:val="20"/>
        </w:rPr>
        <w:t>дополнить строками, порядковые номера 187-1-187-7, следующего содержания строки:</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6609"/>
        <w:gridCol w:w="775"/>
        <w:gridCol w:w="844"/>
        <w:gridCol w:w="3023"/>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1</w:t>
            </w:r>
            <w:r>
              <w:rPr>
                <w:rFonts w:ascii="Consolas"/>
                <w:b/>
                <w:i w:val="false"/>
                <w:color w:val="000000"/>
                <w:sz w:val="20"/>
              </w:rPr>
              <w:t>87-1</w:t>
            </w:r>
            <w:r>
              <w:rPr>
                <w:rFonts w:ascii="Consolas"/>
                <w:b/>
                <w:i w:val="false"/>
                <w:color w:val="000000"/>
                <w:sz w:val="20"/>
              </w:rPr>
              <w:t>.</w:t>
            </w:r>
            <w:r>
              <w:br/>
            </w:r>
            <w:r>
              <w:rPr>
                <w:rFonts w:ascii="Consolas"/>
                <w:b w:val="false"/>
                <w:i w:val="false"/>
                <w:color w:val="000000"/>
                <w:sz w:val="20"/>
              </w:rPr>
              <w:t>
</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xml:space="preserve">Тәй-тәй. </w:t>
            </w:r>
            <w:r>
              <w:rPr>
                <w:rFonts w:ascii="Consolas"/>
                <w:b/>
                <w:i w:val="false"/>
                <w:color w:val="000000"/>
                <w:sz w:val="20"/>
              </w:rPr>
              <w:t>Мультимедиалық цифрлық білім беру кешені.</w:t>
            </w:r>
            <w:r>
              <w:rPr>
                <w:rFonts w:ascii="Consolas"/>
                <w:b w:val="false"/>
                <w:i w:val="false"/>
                <w:color w:val="000000"/>
                <w:sz w:val="20"/>
              </w:rPr>
              <w:t xml:space="preserve"> </w:t>
            </w:r>
            <w:r>
              <w:br/>
            </w:r>
            <w:r>
              <w:rPr>
                <w:rFonts w:ascii="Consolas"/>
                <w:b w:val="false"/>
                <w:i w:val="false"/>
                <w:color w:val="000000"/>
                <w:sz w:val="20"/>
              </w:rPr>
              <w:t>
</w:t>
            </w:r>
            <w:r>
              <w:rPr>
                <w:rFonts w:ascii="Consolas"/>
                <w:b/>
                <w:i w:val="false"/>
                <w:color w:val="000000"/>
                <w:sz w:val="20"/>
              </w:rPr>
              <w:t xml:space="preserve">Көктем. (6 тақырып) </w:t>
            </w:r>
            <w:r>
              <w:rPr>
                <w:rFonts w:ascii="Consolas"/>
                <w:b w:val="false"/>
                <w:i/>
                <w:color w:val="000000"/>
                <w:sz w:val="20"/>
              </w:rPr>
              <w:t xml:space="preserve">Жаттығулар: </w:t>
            </w:r>
            <w:r>
              <w:rPr>
                <w:rFonts w:ascii="Consolas"/>
                <w:b/>
                <w:i w:val="false"/>
                <w:color w:val="000000"/>
                <w:sz w:val="20"/>
              </w:rPr>
              <w:t xml:space="preserve">Есту арқылы қабылдау және есту-моторлы координациясы; Есту-көру моторлы координациясы; Математикалық дағдылар; Кеңістіктік қабылдау; Ойлау дағдылары; Әлеуметтік дағдылар. </w:t>
            </w:r>
            <w:r>
              <w:br/>
            </w:r>
            <w:r>
              <w:rPr>
                <w:rFonts w:ascii="Consolas"/>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Bilim Media Group</w:t>
            </w:r>
            <w:r>
              <w:br/>
            </w:r>
            <w:r>
              <w:rPr>
                <w:rFonts w:ascii="Consolas"/>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46"/>
          <w:p>
            <w:pPr>
              <w:spacing w:after="20"/>
              <w:ind w:left="20"/>
              <w:jc w:val="center"/>
            </w:pPr>
            <w:r>
              <w:rPr>
                <w:rFonts w:ascii="Consolas"/>
                <w:b w:val="false"/>
                <w:i w:val="false"/>
                <w:color w:val="000000"/>
                <w:sz w:val="20"/>
              </w:rPr>
              <w:t>187-2.</w:t>
            </w:r>
            <w:r>
              <w:br/>
            </w:r>
            <w:r>
              <w:rPr>
                <w:rFonts w:ascii="Consolas"/>
                <w:b w:val="false"/>
                <w:i w:val="false"/>
                <w:color w:val="000000"/>
                <w:sz w:val="20"/>
              </w:rPr>
              <w:t>
</w:t>
            </w:r>
          </w:p>
          <w:bookmarkEnd w:id="346"/>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Тәй-тәй. </w:t>
            </w:r>
            <w:r>
              <w:br/>
            </w:r>
            <w:r>
              <w:rPr>
                <w:rFonts w:ascii="Consolas"/>
                <w:b w:val="false"/>
                <w:i w:val="false"/>
                <w:color w:val="000000"/>
                <w:sz w:val="20"/>
              </w:rPr>
              <w:t xml:space="preserve">
Мультимедиалық цифрлық білім беру кешені. </w:t>
            </w:r>
            <w:r>
              <w:br/>
            </w:r>
            <w:r>
              <w:rPr>
                <w:rFonts w:ascii="Consolas"/>
                <w:b w:val="false"/>
                <w:i w:val="false"/>
                <w:color w:val="000000"/>
                <w:sz w:val="20"/>
              </w:rPr>
              <w:t xml:space="preserve">
Жаз. (3 тақырып) </w:t>
            </w:r>
            <w:r>
              <w:rPr>
                <w:rFonts w:ascii="Consolas"/>
                <w:b w:val="false"/>
                <w:i/>
                <w:color w:val="000000"/>
                <w:sz w:val="20"/>
              </w:rPr>
              <w:t xml:space="preserve">Жаттығулар: </w:t>
            </w:r>
            <w:r>
              <w:rPr>
                <w:rFonts w:ascii="Consolas"/>
                <w:b w:val="false"/>
                <w:i w:val="false"/>
                <w:color w:val="000000"/>
                <w:sz w:val="20"/>
              </w:rPr>
              <w:t xml:space="preserve">Есту арқылы қабылдау және есту-моторлы координациясы. </w:t>
            </w:r>
            <w:r>
              <w:rPr>
                <w:rFonts w:ascii="Consolas"/>
                <w:b w:val="false"/>
                <w:i/>
                <w:color w:val="000000"/>
                <w:sz w:val="20"/>
              </w:rPr>
              <w:t xml:space="preserve">Қосымша материалдар: </w:t>
            </w:r>
            <w:r>
              <w:rPr>
                <w:rFonts w:ascii="Consolas"/>
                <w:b w:val="false"/>
                <w:i w:val="false"/>
                <w:color w:val="000000"/>
                <w:sz w:val="20"/>
              </w:rPr>
              <w:t>Жазғы демалыс қорабы; Өсімдіктер кітабы.</w:t>
            </w:r>
            <w:r>
              <w:br/>
            </w:r>
            <w:r>
              <w:rPr>
                <w:rFonts w:ascii="Consolas"/>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Bilim Media Group</w:t>
            </w:r>
            <w:r>
              <w:br/>
            </w:r>
            <w:r>
              <w:rPr>
                <w:rFonts w:ascii="Consolas"/>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47"/>
          <w:p>
            <w:pPr>
              <w:spacing w:after="20"/>
              <w:ind w:left="20"/>
              <w:jc w:val="center"/>
            </w:pPr>
            <w:r>
              <w:rPr>
                <w:rFonts w:ascii="Consolas"/>
                <w:b w:val="false"/>
                <w:i w:val="false"/>
                <w:color w:val="000000"/>
                <w:sz w:val="20"/>
              </w:rPr>
              <w:t>187-3.</w:t>
            </w:r>
            <w:r>
              <w:br/>
            </w:r>
            <w:r>
              <w:rPr>
                <w:rFonts w:ascii="Consolas"/>
                <w:b w:val="false"/>
                <w:i w:val="false"/>
                <w:color w:val="000000"/>
                <w:sz w:val="20"/>
              </w:rPr>
              <w:t>
</w:t>
            </w:r>
          </w:p>
          <w:bookmarkEnd w:id="347"/>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Тәй-тәй. Мультимедиалық цифрлық білім беру кешені. Күз. (</w:t>
            </w:r>
            <w:r>
              <w:rPr>
                <w:rFonts w:ascii="Consolas"/>
                <w:b/>
                <w:i w:val="false"/>
                <w:color w:val="000000"/>
                <w:sz w:val="20"/>
              </w:rPr>
              <w:t>7</w:t>
            </w:r>
            <w:r>
              <w:rPr>
                <w:rFonts w:ascii="Consolas"/>
                <w:b w:val="false"/>
                <w:i w:val="false"/>
                <w:color w:val="000000"/>
                <w:sz w:val="20"/>
              </w:rPr>
              <w:t xml:space="preserve"> тақырып) </w:t>
            </w:r>
            <w:r>
              <w:rPr>
                <w:rFonts w:ascii="Consolas"/>
                <w:b w:val="false"/>
                <w:i/>
                <w:color w:val="000000"/>
                <w:sz w:val="20"/>
              </w:rPr>
              <w:t xml:space="preserve">Жаттығулар: </w:t>
            </w:r>
            <w:r>
              <w:rPr>
                <w:rFonts w:ascii="Consolas"/>
                <w:b w:val="false"/>
                <w:i w:val="false"/>
                <w:color w:val="000000"/>
                <w:sz w:val="20"/>
              </w:rPr>
              <w:t xml:space="preserve">Себеп-салдар байланысын орнату дағдылары; Көру арқылы қабылдау және көру-моторлы координациясы; Есту арқылы қабылдау және есту-моторлы координациясы; Ойлау дағдылары. </w:t>
            </w:r>
            <w:r>
              <w:rPr>
                <w:rFonts w:ascii="Consolas"/>
                <w:b w:val="false"/>
                <w:i/>
                <w:color w:val="000000"/>
                <w:sz w:val="20"/>
              </w:rPr>
              <w:t>Қосымша материалдар</w:t>
            </w:r>
            <w:r>
              <w:rPr>
                <w:rFonts w:ascii="Consolas"/>
                <w:b w:val="false"/>
                <w:i w:val="false"/>
                <w:color w:val="000000"/>
                <w:sz w:val="20"/>
              </w:rPr>
              <w:t>: Күз альбомы; Менің кітабым; Фотосурет жиектемесі.</w:t>
            </w:r>
            <w:r>
              <w:br/>
            </w:r>
            <w:r>
              <w:rPr>
                <w:rFonts w:ascii="Consolas"/>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Bilim Media Group</w:t>
            </w:r>
            <w:r>
              <w:br/>
            </w:r>
            <w:r>
              <w:rPr>
                <w:rFonts w:ascii="Consolas"/>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48"/>
          <w:p>
            <w:pPr>
              <w:spacing w:after="20"/>
              <w:ind w:left="20"/>
              <w:jc w:val="center"/>
            </w:pPr>
            <w:r>
              <w:rPr>
                <w:rFonts w:ascii="Consolas"/>
                <w:b w:val="false"/>
                <w:i w:val="false"/>
                <w:color w:val="000000"/>
                <w:sz w:val="20"/>
              </w:rPr>
              <w:t>187-4.</w:t>
            </w:r>
            <w:r>
              <w:br/>
            </w:r>
            <w:r>
              <w:rPr>
                <w:rFonts w:ascii="Consolas"/>
                <w:b w:val="false"/>
                <w:i w:val="false"/>
                <w:color w:val="000000"/>
                <w:sz w:val="20"/>
              </w:rPr>
              <w:t>
</w:t>
            </w:r>
          </w:p>
          <w:bookmarkEnd w:id="348"/>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Тәй-тәй. Мультимедиалық цифрлық білім беру кешені. Қыс. (12 тақырып) </w:t>
            </w:r>
            <w:r>
              <w:rPr>
                <w:rFonts w:ascii="Consolas"/>
                <w:b w:val="false"/>
                <w:i/>
                <w:color w:val="000000"/>
                <w:sz w:val="20"/>
              </w:rPr>
              <w:t xml:space="preserve">Жаттығулар: </w:t>
            </w:r>
            <w:r>
              <w:rPr>
                <w:rFonts w:ascii="Consolas"/>
                <w:b w:val="false"/>
                <w:i w:val="false"/>
                <w:color w:val="000000"/>
                <w:sz w:val="20"/>
              </w:rPr>
              <w:t xml:space="preserve">Себеп-салдар байланысын орнату дағдылары; Көру арқылы қабылдау және көру-моторлы координациясы; Есту арқылы қабылдау және есту-моторлы координациясы; Графомоторикалық дағдылар; Табиғатпен танысу; Кеңістіктік қабылдау; Ойлау дағдылары; Әлеуметтік дағдылар. </w:t>
            </w:r>
            <w:r>
              <w:rPr>
                <w:rFonts w:ascii="Consolas"/>
                <w:b w:val="false"/>
                <w:i/>
                <w:color w:val="000000"/>
                <w:sz w:val="20"/>
              </w:rPr>
              <w:t xml:space="preserve">Қосымша материалдар: </w:t>
            </w:r>
            <w:r>
              <w:rPr>
                <w:rFonts w:ascii="Consolas"/>
                <w:b w:val="false"/>
                <w:i w:val="false"/>
                <w:color w:val="000000"/>
                <w:sz w:val="20"/>
              </w:rPr>
              <w:t>Айтылым; Қосымша тапсырмалар; Тақпақтар; Сурет-жұмбақтар.</w:t>
            </w:r>
            <w:r>
              <w:br/>
            </w:r>
            <w:r>
              <w:rPr>
                <w:rFonts w:ascii="Consolas"/>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Bilim Media Group</w:t>
            </w:r>
            <w:r>
              <w:br/>
            </w:r>
            <w:r>
              <w:rPr>
                <w:rFonts w:ascii="Consolas"/>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49"/>
          <w:p>
            <w:pPr>
              <w:spacing w:after="20"/>
              <w:ind w:left="20"/>
              <w:jc w:val="center"/>
            </w:pPr>
            <w:r>
              <w:rPr>
                <w:rFonts w:ascii="Consolas"/>
                <w:b w:val="false"/>
                <w:i w:val="false"/>
                <w:color w:val="000000"/>
                <w:sz w:val="20"/>
              </w:rPr>
              <w:t>187-5.</w:t>
            </w:r>
            <w:r>
              <w:br/>
            </w:r>
            <w:r>
              <w:rPr>
                <w:rFonts w:ascii="Consolas"/>
                <w:b w:val="false"/>
                <w:i w:val="false"/>
                <w:color w:val="000000"/>
                <w:sz w:val="20"/>
              </w:rPr>
              <w:t>
</w:t>
            </w:r>
          </w:p>
          <w:bookmarkEnd w:id="349"/>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Сөз ойындары. Мультимедиалық цифрлық білім беру кешені. Жаттығулар. (1 тақырып) </w:t>
            </w:r>
            <w:r>
              <w:rPr>
                <w:rFonts w:ascii="Consolas"/>
                <w:b w:val="false"/>
                <w:i/>
                <w:color w:val="000000"/>
                <w:sz w:val="20"/>
              </w:rPr>
              <w:t xml:space="preserve">Тілді дамыту: </w:t>
            </w:r>
            <w:r>
              <w:rPr>
                <w:rFonts w:ascii="Consolas"/>
                <w:b w:val="false"/>
                <w:i w:val="false"/>
                <w:color w:val="000000"/>
                <w:sz w:val="20"/>
              </w:rPr>
              <w:t xml:space="preserve">Иллюстрациялық диктант. </w:t>
            </w:r>
            <w:r>
              <w:br/>
            </w:r>
            <w:r>
              <w:rPr>
                <w:rFonts w:ascii="Consolas"/>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Bilim Media Group</w:t>
            </w:r>
            <w:r>
              <w:br/>
            </w:r>
            <w:r>
              <w:rPr>
                <w:rFonts w:ascii="Consolas"/>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50"/>
          <w:p>
            <w:pPr>
              <w:spacing w:after="20"/>
              <w:ind w:left="20"/>
              <w:jc w:val="center"/>
            </w:pPr>
            <w:r>
              <w:rPr>
                <w:rFonts w:ascii="Consolas"/>
                <w:b w:val="false"/>
                <w:i w:val="false"/>
                <w:color w:val="000000"/>
                <w:sz w:val="20"/>
              </w:rPr>
              <w:t>187-6.</w:t>
            </w:r>
            <w:r>
              <w:br/>
            </w:r>
            <w:r>
              <w:rPr>
                <w:rFonts w:ascii="Consolas"/>
                <w:b w:val="false"/>
                <w:i w:val="false"/>
                <w:color w:val="000000"/>
                <w:sz w:val="20"/>
              </w:rPr>
              <w:t>
</w:t>
            </w:r>
          </w:p>
          <w:bookmarkEnd w:id="350"/>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Балалардың жылдам оқу және есте сақтау қабілетін дамыту. </w:t>
            </w:r>
            <w:r>
              <w:br/>
            </w:r>
            <w:r>
              <w:rPr>
                <w:rFonts w:ascii="Consolas"/>
                <w:b w:val="false"/>
                <w:i w:val="false"/>
                <w:color w:val="000000"/>
                <w:sz w:val="20"/>
              </w:rPr>
              <w:t xml:space="preserve">
1-деңгей. </w:t>
            </w:r>
            <w:r>
              <w:br/>
            </w:r>
            <w:r>
              <w:rPr>
                <w:rFonts w:ascii="Consolas"/>
                <w:b w:val="false"/>
                <w:i w:val="false"/>
                <w:color w:val="000000"/>
                <w:sz w:val="20"/>
              </w:rPr>
              <w:t xml:space="preserve">
Виртуалдық тренажер. </w:t>
            </w:r>
            <w:r>
              <w:br/>
            </w:r>
            <w:r>
              <w:rPr>
                <w:rFonts w:ascii="Consolas"/>
                <w:b w:val="false"/>
                <w:i w:val="false"/>
                <w:color w:val="000000"/>
                <w:sz w:val="20"/>
              </w:rPr>
              <w:t>
1-2 сынып</w:t>
            </w:r>
            <w:r>
              <w:br/>
            </w:r>
            <w:r>
              <w:rPr>
                <w:rFonts w:ascii="Consolas"/>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О.А. Сысоева,</w:t>
            </w:r>
            <w:r>
              <w:br/>
            </w:r>
            <w:r>
              <w:rPr>
                <w:rFonts w:ascii="Consolas"/>
                <w:b w:val="false"/>
                <w:i w:val="false"/>
                <w:color w:val="000000"/>
                <w:sz w:val="20"/>
              </w:rPr>
              <w:t xml:space="preserve">
Г.К. Нургалиева, </w:t>
            </w:r>
            <w:r>
              <w:br/>
            </w:r>
            <w:r>
              <w:rPr>
                <w:rFonts w:ascii="Consolas"/>
                <w:b w:val="false"/>
                <w:i w:val="false"/>
                <w:color w:val="000000"/>
                <w:sz w:val="20"/>
              </w:rPr>
              <w:t>
А.И. Тажигулова,</w:t>
            </w:r>
            <w:r>
              <w:br/>
            </w:r>
            <w:r>
              <w:rPr>
                <w:rFonts w:ascii="Consolas"/>
                <w:b w:val="false"/>
                <w:i w:val="false"/>
                <w:color w:val="000000"/>
                <w:sz w:val="20"/>
              </w:rPr>
              <w:t>
С.С. Сергазина,</w:t>
            </w:r>
            <w:r>
              <w:br/>
            </w:r>
            <w:r>
              <w:rPr>
                <w:rFonts w:ascii="Consolas"/>
                <w:b w:val="false"/>
                <w:i w:val="false"/>
                <w:color w:val="000000"/>
                <w:sz w:val="20"/>
              </w:rPr>
              <w:t xml:space="preserve">
Қ. Ораз, </w:t>
            </w:r>
            <w:r>
              <w:br/>
            </w:r>
            <w:r>
              <w:rPr>
                <w:rFonts w:ascii="Consolas"/>
                <w:b w:val="false"/>
                <w:i w:val="false"/>
                <w:color w:val="000000"/>
                <w:sz w:val="20"/>
              </w:rPr>
              <w:t>
Н.А.Сауркен,</w:t>
            </w:r>
            <w:r>
              <w:br/>
            </w:r>
            <w:r>
              <w:rPr>
                <w:rFonts w:ascii="Consolas"/>
                <w:b w:val="false"/>
                <w:i w:val="false"/>
                <w:color w:val="000000"/>
                <w:sz w:val="20"/>
              </w:rPr>
              <w:t xml:space="preserve">
Б.Ж. Толеуов, </w:t>
            </w:r>
            <w:r>
              <w:br/>
            </w:r>
            <w:r>
              <w:rPr>
                <w:rFonts w:ascii="Consolas"/>
                <w:b w:val="false"/>
                <w:i w:val="false"/>
                <w:color w:val="000000"/>
                <w:sz w:val="20"/>
              </w:rPr>
              <w:t xml:space="preserve">
А.К. Куморбекова, Г.С. Омарова </w:t>
            </w:r>
            <w:r>
              <w:br/>
            </w:r>
            <w:r>
              <w:rPr>
                <w:rFonts w:ascii="Consolas"/>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Білім ақпараттандыру педагогикалық технология орталығы</w:t>
            </w:r>
            <w:r>
              <w:br/>
            </w:r>
            <w:r>
              <w:rPr>
                <w:rFonts w:ascii="Consolas"/>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51"/>
          <w:p>
            <w:pPr>
              <w:spacing w:after="20"/>
              <w:ind w:left="20"/>
              <w:jc w:val="center"/>
            </w:pPr>
            <w:r>
              <w:rPr>
                <w:rFonts w:ascii="Consolas"/>
                <w:b w:val="false"/>
                <w:i w:val="false"/>
                <w:color w:val="000000"/>
                <w:sz w:val="20"/>
              </w:rPr>
              <w:t>187-7.</w:t>
            </w:r>
            <w:r>
              <w:br/>
            </w:r>
            <w:r>
              <w:rPr>
                <w:rFonts w:ascii="Consolas"/>
                <w:b w:val="false"/>
                <w:i w:val="false"/>
                <w:color w:val="000000"/>
                <w:sz w:val="20"/>
              </w:rPr>
              <w:t>
</w:t>
            </w:r>
          </w:p>
          <w:bookmarkEnd w:id="351"/>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Балалардың жылдам оқу және есте сақтау қабілетін дамыту. </w:t>
            </w:r>
            <w:r>
              <w:br/>
            </w:r>
            <w:r>
              <w:rPr>
                <w:rFonts w:ascii="Consolas"/>
                <w:b w:val="false"/>
                <w:i w:val="false"/>
                <w:color w:val="000000"/>
                <w:sz w:val="20"/>
              </w:rPr>
              <w:t xml:space="preserve">
2-деңгей. </w:t>
            </w:r>
            <w:r>
              <w:br/>
            </w:r>
            <w:r>
              <w:rPr>
                <w:rFonts w:ascii="Consolas"/>
                <w:b w:val="false"/>
                <w:i w:val="false"/>
                <w:color w:val="000000"/>
                <w:sz w:val="20"/>
              </w:rPr>
              <w:t>
Виртуалдық тренажер.</w:t>
            </w:r>
            <w:r>
              <w:br/>
            </w:r>
            <w:r>
              <w:rPr>
                <w:rFonts w:ascii="Consolas"/>
                <w:b w:val="false"/>
                <w:i w:val="false"/>
                <w:color w:val="000000"/>
                <w:sz w:val="20"/>
              </w:rPr>
              <w:t>
3-сынып</w:t>
            </w:r>
            <w:r>
              <w:br/>
            </w:r>
            <w:r>
              <w:rPr>
                <w:rFonts w:ascii="Consolas"/>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О.А. Сысоева,</w:t>
            </w:r>
            <w:r>
              <w:br/>
            </w:r>
            <w:r>
              <w:rPr>
                <w:rFonts w:ascii="Consolas"/>
                <w:b w:val="false"/>
                <w:i w:val="false"/>
                <w:color w:val="000000"/>
                <w:sz w:val="20"/>
              </w:rPr>
              <w:t xml:space="preserve">
Г.К. Нургалиева, </w:t>
            </w:r>
            <w:r>
              <w:br/>
            </w:r>
            <w:r>
              <w:rPr>
                <w:rFonts w:ascii="Consolas"/>
                <w:b w:val="false"/>
                <w:i w:val="false"/>
                <w:color w:val="000000"/>
                <w:sz w:val="20"/>
              </w:rPr>
              <w:t>
А.И. Тажигулова,</w:t>
            </w:r>
            <w:r>
              <w:br/>
            </w:r>
            <w:r>
              <w:rPr>
                <w:rFonts w:ascii="Consolas"/>
                <w:b w:val="false"/>
                <w:i w:val="false"/>
                <w:color w:val="000000"/>
                <w:sz w:val="20"/>
              </w:rPr>
              <w:t>
С.С. Сергазина,</w:t>
            </w:r>
            <w:r>
              <w:br/>
            </w:r>
            <w:r>
              <w:rPr>
                <w:rFonts w:ascii="Consolas"/>
                <w:b w:val="false"/>
                <w:i w:val="false"/>
                <w:color w:val="000000"/>
                <w:sz w:val="20"/>
              </w:rPr>
              <w:t xml:space="preserve">
Қ. Ораз, </w:t>
            </w:r>
            <w:r>
              <w:br/>
            </w:r>
            <w:r>
              <w:rPr>
                <w:rFonts w:ascii="Consolas"/>
                <w:b w:val="false"/>
                <w:i w:val="false"/>
                <w:color w:val="000000"/>
                <w:sz w:val="20"/>
              </w:rPr>
              <w:t>
Н.А.Сауркен,</w:t>
            </w:r>
            <w:r>
              <w:br/>
            </w:r>
            <w:r>
              <w:rPr>
                <w:rFonts w:ascii="Consolas"/>
                <w:b w:val="false"/>
                <w:i w:val="false"/>
                <w:color w:val="000000"/>
                <w:sz w:val="20"/>
              </w:rPr>
              <w:t xml:space="preserve">
Б.Ж. Толеуов, </w:t>
            </w:r>
            <w:r>
              <w:br/>
            </w:r>
            <w:r>
              <w:rPr>
                <w:rFonts w:ascii="Consolas"/>
                <w:b w:val="false"/>
                <w:i w:val="false"/>
                <w:color w:val="000000"/>
                <w:sz w:val="20"/>
              </w:rPr>
              <w:t>
А.К. Куморбекова, Г.С. Омарова</w:t>
            </w:r>
            <w:r>
              <w:br/>
            </w:r>
            <w:r>
              <w:rPr>
                <w:rFonts w:ascii="Consolas"/>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Білім ақпараттандыру педагогикалық технология орталығы</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xml:space="preserve">строки, порядковые номера 1, 2, 15, 16, 18-22, 37, 40, 66-74, 125-133, 148-151, 162-166, 178,179, исключить; </w:t>
      </w:r>
      <w:r>
        <w:br/>
      </w:r>
      <w:r>
        <w:rPr>
          <w:rFonts w:ascii="Consolas"/>
          <w:b w:val="false"/>
          <w:i w:val="false"/>
          <w:color w:val="000000"/>
          <w:sz w:val="20"/>
        </w:rPr>
        <w:t>
      </w:t>
      </w:r>
      <w:r>
        <w:rPr>
          <w:rFonts w:ascii="Consolas"/>
          <w:b w:val="false"/>
          <w:i w:val="false"/>
          <w:color w:val="000000"/>
          <w:sz w:val="20"/>
        </w:rPr>
        <w:t>в подразделе "Казахский язык":</w:t>
      </w:r>
      <w:r>
        <w:br/>
      </w:r>
      <w:r>
        <w:rPr>
          <w:rFonts w:ascii="Consolas"/>
          <w:b w:val="false"/>
          <w:i w:val="false"/>
          <w:color w:val="000000"/>
          <w:sz w:val="20"/>
        </w:rPr>
        <w:t>
      </w:t>
      </w:r>
      <w:r>
        <w:rPr>
          <w:rFonts w:ascii="Consolas"/>
          <w:b w:val="false"/>
          <w:i w:val="false"/>
          <w:color w:val="000000"/>
          <w:sz w:val="20"/>
        </w:rPr>
        <w:t>строки, порядковые номера 188-191, исключить;</w:t>
      </w:r>
      <w:r>
        <w:br/>
      </w:r>
      <w:r>
        <w:rPr>
          <w:rFonts w:ascii="Consolas"/>
          <w:b w:val="false"/>
          <w:i w:val="false"/>
          <w:color w:val="000000"/>
          <w:sz w:val="20"/>
        </w:rPr>
        <w:t>
      </w:t>
      </w:r>
      <w:r>
        <w:rPr>
          <w:rFonts w:ascii="Consolas"/>
          <w:b w:val="false"/>
          <w:i w:val="false"/>
          <w:color w:val="000000"/>
          <w:sz w:val="20"/>
        </w:rPr>
        <w:t>в подразделе "Казахская литература":</w:t>
      </w:r>
      <w:r>
        <w:br/>
      </w:r>
      <w:r>
        <w:rPr>
          <w:rFonts w:ascii="Consolas"/>
          <w:b w:val="false"/>
          <w:i w:val="false"/>
          <w:color w:val="000000"/>
          <w:sz w:val="20"/>
        </w:rPr>
        <w:t>
      </w:t>
      </w:r>
      <w:r>
        <w:rPr>
          <w:rFonts w:ascii="Consolas"/>
          <w:b w:val="false"/>
          <w:i w:val="false"/>
          <w:color w:val="000000"/>
          <w:sz w:val="20"/>
        </w:rPr>
        <w:t>строки, порядковые номера 198-202, исключить;</w:t>
      </w:r>
      <w:r>
        <w:br/>
      </w:r>
      <w:r>
        <w:rPr>
          <w:rFonts w:ascii="Consolas"/>
          <w:b w:val="false"/>
          <w:i w:val="false"/>
          <w:color w:val="000000"/>
          <w:sz w:val="20"/>
        </w:rPr>
        <w:t>
      </w:t>
      </w:r>
      <w:r>
        <w:rPr>
          <w:rFonts w:ascii="Consolas"/>
          <w:b w:val="false"/>
          <w:i w:val="false"/>
          <w:color w:val="000000"/>
          <w:sz w:val="20"/>
        </w:rPr>
        <w:t>в подразделе "Русский язык":</w:t>
      </w:r>
      <w:r>
        <w:br/>
      </w:r>
      <w:r>
        <w:rPr>
          <w:rFonts w:ascii="Consolas"/>
          <w:b w:val="false"/>
          <w:i w:val="false"/>
          <w:color w:val="000000"/>
          <w:sz w:val="20"/>
        </w:rPr>
        <w:t>
      </w:t>
      </w:r>
      <w:r>
        <w:rPr>
          <w:rFonts w:ascii="Consolas"/>
          <w:b w:val="false"/>
          <w:i w:val="false"/>
          <w:color w:val="000000"/>
          <w:sz w:val="20"/>
        </w:rPr>
        <w:t>строку, порядковый номер 208, исключить;</w:t>
      </w:r>
      <w:r>
        <w:br/>
      </w:r>
      <w:r>
        <w:rPr>
          <w:rFonts w:ascii="Consolas"/>
          <w:b w:val="false"/>
          <w:i w:val="false"/>
          <w:color w:val="000000"/>
          <w:sz w:val="20"/>
        </w:rPr>
        <w:t>
      </w:t>
      </w:r>
      <w:r>
        <w:rPr>
          <w:rFonts w:ascii="Consolas"/>
          <w:b w:val="false"/>
          <w:i w:val="false"/>
          <w:color w:val="000000"/>
          <w:sz w:val="20"/>
        </w:rPr>
        <w:t>в подразделе "Математика. Алгебра":</w:t>
      </w:r>
      <w:r>
        <w:br/>
      </w:r>
      <w:r>
        <w:rPr>
          <w:rFonts w:ascii="Consolas"/>
          <w:b w:val="false"/>
          <w:i w:val="false"/>
          <w:color w:val="000000"/>
          <w:sz w:val="20"/>
        </w:rPr>
        <w:t>
      </w:t>
      </w:r>
      <w:r>
        <w:rPr>
          <w:rFonts w:ascii="Consolas"/>
          <w:b w:val="false"/>
          <w:i w:val="false"/>
          <w:color w:val="000000"/>
          <w:sz w:val="20"/>
        </w:rPr>
        <w:t>строки, порядковые номера 261-267, исключить;</w:t>
      </w:r>
      <w:r>
        <w:br/>
      </w:r>
      <w:r>
        <w:rPr>
          <w:rFonts w:ascii="Consolas"/>
          <w:b w:val="false"/>
          <w:i w:val="false"/>
          <w:color w:val="000000"/>
          <w:sz w:val="20"/>
        </w:rPr>
        <w:t>
      </w:t>
      </w:r>
      <w:r>
        <w:rPr>
          <w:rFonts w:ascii="Consolas"/>
          <w:b w:val="false"/>
          <w:i w:val="false"/>
          <w:color w:val="000000"/>
          <w:sz w:val="20"/>
        </w:rPr>
        <w:t>в подразделе "Геометрия":</w:t>
      </w:r>
      <w:r>
        <w:br/>
      </w:r>
      <w:r>
        <w:rPr>
          <w:rFonts w:ascii="Consolas"/>
          <w:b w:val="false"/>
          <w:i w:val="false"/>
          <w:color w:val="000000"/>
          <w:sz w:val="20"/>
        </w:rPr>
        <w:t>
      </w:t>
      </w:r>
      <w:r>
        <w:rPr>
          <w:rFonts w:ascii="Consolas"/>
          <w:b w:val="false"/>
          <w:i w:val="false"/>
          <w:color w:val="000000"/>
          <w:sz w:val="20"/>
        </w:rPr>
        <w:t>строки, порядковые номера 293-294, исключить;</w:t>
      </w:r>
      <w:r>
        <w:br/>
      </w:r>
      <w:r>
        <w:rPr>
          <w:rFonts w:ascii="Consolas"/>
          <w:b w:val="false"/>
          <w:i w:val="false"/>
          <w:color w:val="000000"/>
          <w:sz w:val="20"/>
        </w:rPr>
        <w:t>
      </w:t>
      </w:r>
      <w:r>
        <w:rPr>
          <w:rFonts w:ascii="Consolas"/>
          <w:b w:val="false"/>
          <w:i w:val="false"/>
          <w:color w:val="000000"/>
          <w:sz w:val="20"/>
        </w:rPr>
        <w:t>в подразделе "Информатика":</w:t>
      </w:r>
      <w:r>
        <w:br/>
      </w:r>
      <w:r>
        <w:rPr>
          <w:rFonts w:ascii="Consolas"/>
          <w:b w:val="false"/>
          <w:i w:val="false"/>
          <w:color w:val="000000"/>
          <w:sz w:val="20"/>
        </w:rPr>
        <w:t>
      </w:t>
      </w:r>
      <w:r>
        <w:rPr>
          <w:rFonts w:ascii="Consolas"/>
          <w:b w:val="false"/>
          <w:i w:val="false"/>
          <w:color w:val="000000"/>
          <w:sz w:val="20"/>
        </w:rPr>
        <w:t>строки, порядковые номера 296-297, исключить;</w:t>
      </w:r>
      <w:r>
        <w:br/>
      </w:r>
      <w:r>
        <w:rPr>
          <w:rFonts w:ascii="Consolas"/>
          <w:b w:val="false"/>
          <w:i w:val="false"/>
          <w:color w:val="000000"/>
          <w:sz w:val="20"/>
        </w:rPr>
        <w:t>
      </w:t>
      </w:r>
      <w:r>
        <w:rPr>
          <w:rFonts w:ascii="Consolas"/>
          <w:b w:val="false"/>
          <w:i w:val="false"/>
          <w:color w:val="000000"/>
          <w:sz w:val="20"/>
        </w:rPr>
        <w:t>в подразделе "Естествознание":</w:t>
      </w:r>
      <w:r>
        <w:br/>
      </w:r>
      <w:r>
        <w:rPr>
          <w:rFonts w:ascii="Consolas"/>
          <w:b w:val="false"/>
          <w:i w:val="false"/>
          <w:color w:val="000000"/>
          <w:sz w:val="20"/>
        </w:rPr>
        <w:t>
      </w:t>
      </w:r>
      <w:r>
        <w:rPr>
          <w:rFonts w:ascii="Consolas"/>
          <w:b w:val="false"/>
          <w:i w:val="false"/>
          <w:color w:val="000000"/>
          <w:sz w:val="20"/>
        </w:rPr>
        <w:t>строку, порядковый номер 301, исключить;</w:t>
      </w:r>
      <w:r>
        <w:br/>
      </w:r>
      <w:r>
        <w:rPr>
          <w:rFonts w:ascii="Consolas"/>
          <w:b w:val="false"/>
          <w:i w:val="false"/>
          <w:color w:val="000000"/>
          <w:sz w:val="20"/>
        </w:rPr>
        <w:t>
      </w:t>
      </w:r>
      <w:r>
        <w:rPr>
          <w:rFonts w:ascii="Consolas"/>
          <w:b w:val="false"/>
          <w:i w:val="false"/>
          <w:color w:val="000000"/>
          <w:sz w:val="20"/>
        </w:rPr>
        <w:t>в подразделе "География":</w:t>
      </w:r>
      <w:r>
        <w:br/>
      </w:r>
      <w:r>
        <w:rPr>
          <w:rFonts w:ascii="Consolas"/>
          <w:b w:val="false"/>
          <w:i w:val="false"/>
          <w:color w:val="000000"/>
          <w:sz w:val="20"/>
        </w:rPr>
        <w:t>
      </w:t>
      </w:r>
      <w:r>
        <w:rPr>
          <w:rFonts w:ascii="Consolas"/>
          <w:b w:val="false"/>
          <w:i w:val="false"/>
          <w:color w:val="000000"/>
          <w:sz w:val="20"/>
        </w:rPr>
        <w:t>строки, порядковые номера 303-311, исключить,</w:t>
      </w:r>
      <w:r>
        <w:br/>
      </w:r>
      <w:r>
        <w:rPr>
          <w:rFonts w:ascii="Consolas"/>
          <w:b w:val="false"/>
          <w:i w:val="false"/>
          <w:color w:val="000000"/>
          <w:sz w:val="20"/>
        </w:rPr>
        <w:t>
      </w:t>
      </w:r>
      <w:r>
        <w:rPr>
          <w:rFonts w:ascii="Consolas"/>
          <w:b w:val="false"/>
          <w:i w:val="false"/>
          <w:color w:val="000000"/>
          <w:sz w:val="20"/>
        </w:rPr>
        <w:t>в подразделе "Биология":</w:t>
      </w:r>
      <w:r>
        <w:br/>
      </w:r>
      <w:r>
        <w:rPr>
          <w:rFonts w:ascii="Consolas"/>
          <w:b w:val="false"/>
          <w:i w:val="false"/>
          <w:color w:val="000000"/>
          <w:sz w:val="20"/>
        </w:rPr>
        <w:t>
      </w:t>
      </w:r>
      <w:r>
        <w:rPr>
          <w:rFonts w:ascii="Consolas"/>
          <w:b w:val="false"/>
          <w:i w:val="false"/>
          <w:color w:val="000000"/>
          <w:sz w:val="20"/>
        </w:rPr>
        <w:t>строки, порядковые номера 317-330, исключить,</w:t>
      </w:r>
      <w:r>
        <w:br/>
      </w:r>
      <w:r>
        <w:rPr>
          <w:rFonts w:ascii="Consolas"/>
          <w:b w:val="false"/>
          <w:i w:val="false"/>
          <w:color w:val="000000"/>
          <w:sz w:val="20"/>
        </w:rPr>
        <w:t>
      </w:t>
      </w:r>
      <w:r>
        <w:rPr>
          <w:rFonts w:ascii="Consolas"/>
          <w:b w:val="false"/>
          <w:i w:val="false"/>
          <w:color w:val="000000"/>
          <w:sz w:val="20"/>
        </w:rPr>
        <w:t>в подразделе "Физика":</w:t>
      </w:r>
      <w:r>
        <w:br/>
      </w:r>
      <w:r>
        <w:rPr>
          <w:rFonts w:ascii="Consolas"/>
          <w:b w:val="false"/>
          <w:i w:val="false"/>
          <w:color w:val="000000"/>
          <w:sz w:val="20"/>
        </w:rPr>
        <w:t>
      </w:t>
      </w:r>
      <w:r>
        <w:rPr>
          <w:rFonts w:ascii="Consolas"/>
          <w:b w:val="false"/>
          <w:i w:val="false"/>
          <w:color w:val="000000"/>
          <w:sz w:val="20"/>
        </w:rPr>
        <w:t>строки, порядковые номера 362-389, исключить,</w:t>
      </w:r>
      <w:r>
        <w:br/>
      </w:r>
      <w:r>
        <w:rPr>
          <w:rFonts w:ascii="Consolas"/>
          <w:b w:val="false"/>
          <w:i w:val="false"/>
          <w:color w:val="000000"/>
          <w:sz w:val="20"/>
        </w:rPr>
        <w:t>
      </w:t>
      </w:r>
      <w:r>
        <w:rPr>
          <w:rFonts w:ascii="Consolas"/>
          <w:b w:val="false"/>
          <w:i w:val="false"/>
          <w:color w:val="000000"/>
          <w:sz w:val="20"/>
        </w:rPr>
        <w:t>в подразделе "Химия":</w:t>
      </w:r>
      <w:r>
        <w:br/>
      </w:r>
      <w:r>
        <w:rPr>
          <w:rFonts w:ascii="Consolas"/>
          <w:b w:val="false"/>
          <w:i w:val="false"/>
          <w:color w:val="000000"/>
          <w:sz w:val="20"/>
        </w:rPr>
        <w:t>
      </w:t>
      </w:r>
      <w:r>
        <w:rPr>
          <w:rFonts w:ascii="Consolas"/>
          <w:b w:val="false"/>
          <w:i w:val="false"/>
          <w:color w:val="000000"/>
          <w:sz w:val="20"/>
        </w:rPr>
        <w:t>строки, порядковые номера 391-400, исключить,</w:t>
      </w:r>
      <w:r>
        <w:br/>
      </w:r>
      <w:r>
        <w:rPr>
          <w:rFonts w:ascii="Consolas"/>
          <w:b w:val="false"/>
          <w:i w:val="false"/>
          <w:color w:val="000000"/>
          <w:sz w:val="20"/>
        </w:rPr>
        <w:t>
      </w:t>
      </w:r>
      <w:r>
        <w:rPr>
          <w:rFonts w:ascii="Consolas"/>
          <w:b w:val="false"/>
          <w:i w:val="false"/>
          <w:color w:val="000000"/>
          <w:sz w:val="20"/>
        </w:rPr>
        <w:t>в подразделе "История":</w:t>
      </w:r>
      <w:r>
        <w:br/>
      </w:r>
      <w:r>
        <w:rPr>
          <w:rFonts w:ascii="Consolas"/>
          <w:b w:val="false"/>
          <w:i w:val="false"/>
          <w:color w:val="000000"/>
          <w:sz w:val="20"/>
        </w:rPr>
        <w:t>
      </w:t>
      </w:r>
      <w:r>
        <w:rPr>
          <w:rFonts w:ascii="Consolas"/>
          <w:b w:val="false"/>
          <w:i w:val="false"/>
          <w:color w:val="000000"/>
          <w:sz w:val="20"/>
        </w:rPr>
        <w:t xml:space="preserve">строки, порядковые номера 452-462, исключить; </w:t>
      </w:r>
      <w:r>
        <w:br/>
      </w:r>
      <w:r>
        <w:rPr>
          <w:rFonts w:ascii="Consolas"/>
          <w:b w:val="false"/>
          <w:i w:val="false"/>
          <w:color w:val="000000"/>
          <w:sz w:val="20"/>
        </w:rPr>
        <w:t>
      </w:t>
      </w:r>
      <w:r>
        <w:rPr>
          <w:rFonts w:ascii="Consolas"/>
          <w:b w:val="false"/>
          <w:i w:val="false"/>
          <w:color w:val="000000"/>
          <w:sz w:val="20"/>
        </w:rPr>
        <w:t xml:space="preserve">дополнить строкой, порядковый номер 469-1, следующего содержания: </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7"/>
        <w:gridCol w:w="2238"/>
        <w:gridCol w:w="1757"/>
        <w:gridCol w:w="3214"/>
        <w:gridCol w:w="1024"/>
      </w:tblGrid>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469-1</w:t>
            </w:r>
            <w:r>
              <w:rPr>
                <w:rFonts w:ascii="Consolas"/>
                <w:b/>
                <w:i w:val="false"/>
                <w:color w:val="000000"/>
                <w:sz w:val="20"/>
              </w:rPr>
              <w:t>.</w:t>
            </w:r>
            <w:r>
              <w:br/>
            </w:r>
            <w:r>
              <w:rPr>
                <w:rFonts w:ascii="Consolas"/>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Дүниежүзі тарихы. Электрондық оқулық.</w:t>
            </w:r>
            <w:r>
              <w:br/>
            </w:r>
            <w:r>
              <w:rPr>
                <w:rFonts w:ascii="Consolas"/>
                <w:b w:val="false"/>
                <w:i w:val="false"/>
                <w:color w:val="000000"/>
                <w:sz w:val="20"/>
              </w:rPr>
              <w:t>
</w:t>
            </w:r>
            <w:r>
              <w:rPr>
                <w:rFonts w:ascii="Consolas"/>
                <w:b/>
                <w:i w:val="false"/>
                <w:color w:val="000000"/>
                <w:sz w:val="20"/>
              </w:rPr>
              <w:t>11-сынып</w:t>
            </w:r>
            <w:r>
              <w:br/>
            </w:r>
            <w:r>
              <w:rPr>
                <w:rFonts w:ascii="Consolas"/>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xml:space="preserve">С.Ф. Мажитов, </w:t>
            </w:r>
            <w:r>
              <w:br/>
            </w:r>
            <w:r>
              <w:rPr>
                <w:rFonts w:ascii="Consolas"/>
                <w:b w:val="false"/>
                <w:i w:val="false"/>
                <w:color w:val="000000"/>
                <w:sz w:val="20"/>
              </w:rPr>
              <w:t>
</w:t>
            </w:r>
            <w:r>
              <w:rPr>
                <w:rFonts w:ascii="Consolas"/>
                <w:b/>
                <w:i w:val="false"/>
                <w:color w:val="000000"/>
                <w:sz w:val="20"/>
              </w:rPr>
              <w:t>Г.С. Асанбекова</w:t>
            </w:r>
            <w:r>
              <w:rPr>
                <w:rFonts w:ascii="Consolas"/>
                <w:b/>
                <w:i w:val="false"/>
                <w:color w:val="000000"/>
                <w:sz w:val="20"/>
              </w:rPr>
              <w:t>,</w:t>
            </w:r>
            <w:r>
              <w:rPr>
                <w:rFonts w:ascii="Consolas"/>
                <w:b w:val="false"/>
                <w:i w:val="false"/>
                <w:color w:val="000000"/>
                <w:sz w:val="20"/>
              </w:rPr>
              <w:t xml:space="preserve"> </w:t>
            </w:r>
            <w:r>
              <w:br/>
            </w:r>
            <w:r>
              <w:rPr>
                <w:rFonts w:ascii="Consolas"/>
                <w:b w:val="false"/>
                <w:i w:val="false"/>
                <w:color w:val="000000"/>
                <w:sz w:val="20"/>
              </w:rPr>
              <w:t>
</w:t>
            </w:r>
            <w:r>
              <w:rPr>
                <w:rFonts w:ascii="Consolas"/>
                <w:b/>
                <w:i w:val="false"/>
                <w:color w:val="000000"/>
                <w:sz w:val="20"/>
              </w:rPr>
              <w:t>Г.К. Нургалиева,</w:t>
            </w:r>
            <w:r>
              <w:br/>
            </w:r>
            <w:r>
              <w:rPr>
                <w:rFonts w:ascii="Consolas"/>
                <w:b w:val="false"/>
                <w:i w:val="false"/>
                <w:color w:val="000000"/>
                <w:sz w:val="20"/>
              </w:rPr>
              <w:t>
</w:t>
            </w:r>
            <w:r>
              <w:rPr>
                <w:rFonts w:ascii="Consolas"/>
                <w:b/>
                <w:i w:val="false"/>
                <w:color w:val="000000"/>
                <w:sz w:val="20"/>
              </w:rPr>
              <w:t>А.И. Тажигулова,</w:t>
            </w:r>
            <w:r>
              <w:br/>
            </w:r>
            <w:r>
              <w:rPr>
                <w:rFonts w:ascii="Consolas"/>
                <w:b w:val="false"/>
                <w:i w:val="false"/>
                <w:color w:val="000000"/>
                <w:sz w:val="20"/>
              </w:rPr>
              <w:t>
</w:t>
            </w:r>
            <w:r>
              <w:rPr>
                <w:rFonts w:ascii="Consolas"/>
                <w:b/>
                <w:i w:val="false"/>
                <w:color w:val="000000"/>
                <w:sz w:val="20"/>
              </w:rPr>
              <w:t xml:space="preserve">Р.С. Далбаева, </w:t>
            </w:r>
            <w:r>
              <w:br/>
            </w:r>
            <w:r>
              <w:rPr>
                <w:rFonts w:ascii="Consolas"/>
                <w:b w:val="false"/>
                <w:i w:val="false"/>
                <w:color w:val="000000"/>
                <w:sz w:val="20"/>
              </w:rPr>
              <w:t>
</w:t>
            </w:r>
            <w:r>
              <w:rPr>
                <w:rFonts w:ascii="Consolas"/>
                <w:b/>
                <w:i w:val="false"/>
                <w:color w:val="000000"/>
                <w:sz w:val="20"/>
              </w:rPr>
              <w:t xml:space="preserve">Д.М. Нукеров </w:t>
            </w:r>
            <w:r>
              <w:br/>
            </w:r>
            <w:r>
              <w:rPr>
                <w:rFonts w:ascii="Consolas"/>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Ұлттық ақпараттандыру орталығы</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xml:space="preserve">в подразделе "Мировая художественная культура": </w:t>
      </w:r>
      <w:r>
        <w:br/>
      </w:r>
      <w:r>
        <w:rPr>
          <w:rFonts w:ascii="Consolas"/>
          <w:b w:val="false"/>
          <w:i w:val="false"/>
          <w:color w:val="000000"/>
          <w:sz w:val="20"/>
        </w:rPr>
        <w:t>
      </w:t>
      </w:r>
      <w:r>
        <w:rPr>
          <w:rFonts w:ascii="Consolas"/>
          <w:b w:val="false"/>
          <w:i w:val="false"/>
          <w:color w:val="000000"/>
          <w:sz w:val="20"/>
        </w:rPr>
        <w:t xml:space="preserve">строки, порядковые номера 470-476, исключить; </w:t>
      </w:r>
      <w:r>
        <w:br/>
      </w:r>
      <w:r>
        <w:rPr>
          <w:rFonts w:ascii="Consolas"/>
          <w:b w:val="false"/>
          <w:i w:val="false"/>
          <w:color w:val="000000"/>
          <w:sz w:val="20"/>
        </w:rPr>
        <w:t>
      </w:t>
      </w:r>
      <w:r>
        <w:rPr>
          <w:rFonts w:ascii="Consolas"/>
          <w:b w:val="false"/>
          <w:i w:val="false"/>
          <w:color w:val="000000"/>
          <w:sz w:val="20"/>
        </w:rPr>
        <w:t>в подразделе "Технология. Черчение":</w:t>
      </w:r>
      <w:r>
        <w:br/>
      </w:r>
      <w:r>
        <w:rPr>
          <w:rFonts w:ascii="Consolas"/>
          <w:b w:val="false"/>
          <w:i w:val="false"/>
          <w:color w:val="000000"/>
          <w:sz w:val="20"/>
        </w:rPr>
        <w:t>
      </w:t>
      </w:r>
      <w:r>
        <w:rPr>
          <w:rFonts w:ascii="Consolas"/>
          <w:b w:val="false"/>
          <w:i w:val="false"/>
          <w:color w:val="000000"/>
          <w:sz w:val="20"/>
        </w:rPr>
        <w:t>строку, порядковый номер 483, исключить;</w:t>
      </w:r>
      <w:r>
        <w:br/>
      </w:r>
      <w:r>
        <w:rPr>
          <w:rFonts w:ascii="Consolas"/>
          <w:b w:val="false"/>
          <w:i w:val="false"/>
          <w:color w:val="000000"/>
          <w:sz w:val="20"/>
        </w:rPr>
        <w:t>
      </w:t>
      </w:r>
      <w:r>
        <w:rPr>
          <w:rFonts w:ascii="Consolas"/>
          <w:b w:val="false"/>
          <w:i w:val="false"/>
          <w:color w:val="000000"/>
          <w:sz w:val="20"/>
        </w:rPr>
        <w:t xml:space="preserve">в подразделе "Основы безопасности жизнедеятельности": </w:t>
      </w:r>
      <w:r>
        <w:br/>
      </w:r>
      <w:r>
        <w:rPr>
          <w:rFonts w:ascii="Consolas"/>
          <w:b w:val="false"/>
          <w:i w:val="false"/>
          <w:color w:val="000000"/>
          <w:sz w:val="20"/>
        </w:rPr>
        <w:t>
      </w:t>
      </w:r>
      <w:r>
        <w:rPr>
          <w:rFonts w:ascii="Consolas"/>
          <w:b w:val="false"/>
          <w:i w:val="false"/>
          <w:color w:val="000000"/>
          <w:sz w:val="20"/>
        </w:rPr>
        <w:t>строки, порядковые номера 486-490, исключить;</w:t>
      </w:r>
      <w:r>
        <w:br/>
      </w:r>
      <w:r>
        <w:rPr>
          <w:rFonts w:ascii="Consolas"/>
          <w:b w:val="false"/>
          <w:i w:val="false"/>
          <w:color w:val="000000"/>
          <w:sz w:val="20"/>
        </w:rPr>
        <w:t>
      </w:t>
      </w:r>
      <w:r>
        <w:rPr>
          <w:rFonts w:ascii="Consolas"/>
          <w:b w:val="false"/>
          <w:i w:val="false"/>
          <w:color w:val="000000"/>
          <w:sz w:val="20"/>
        </w:rPr>
        <w:t>в подразделе "Дополнительная литература":</w:t>
      </w:r>
      <w:r>
        <w:br/>
      </w:r>
      <w:r>
        <w:rPr>
          <w:rFonts w:ascii="Consolas"/>
          <w:b w:val="false"/>
          <w:i w:val="false"/>
          <w:color w:val="000000"/>
          <w:sz w:val="20"/>
        </w:rPr>
        <w:t>
      </w:t>
      </w:r>
      <w:r>
        <w:rPr>
          <w:rFonts w:ascii="Consolas"/>
          <w:b w:val="false"/>
          <w:i w:val="false"/>
          <w:color w:val="000000"/>
          <w:sz w:val="20"/>
        </w:rPr>
        <w:t xml:space="preserve">строки, порядковые номера 491-493, исключить; </w:t>
      </w:r>
      <w:r>
        <w:br/>
      </w:r>
      <w:r>
        <w:rPr>
          <w:rFonts w:ascii="Consolas"/>
          <w:b w:val="false"/>
          <w:i w:val="false"/>
          <w:color w:val="000000"/>
          <w:sz w:val="20"/>
        </w:rPr>
        <w:t>
      </w:t>
      </w:r>
      <w:r>
        <w:rPr>
          <w:rFonts w:ascii="Consolas"/>
          <w:b w:val="false"/>
          <w:i w:val="false"/>
          <w:color w:val="000000"/>
          <w:sz w:val="20"/>
        </w:rPr>
        <w:t>дополнить подразделом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2286"/>
        <w:gridCol w:w="1795"/>
        <w:gridCol w:w="3584"/>
        <w:gridCol w:w="14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Начальная военная подготовка</w:t>
            </w:r>
            <w:r>
              <w:br/>
            </w:r>
            <w:r>
              <w:rPr>
                <w:rFonts w:ascii="Consolas"/>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52"/>
          <w:p>
            <w:pPr>
              <w:spacing w:after="20"/>
              <w:ind w:left="20"/>
              <w:jc w:val="center"/>
            </w:pPr>
            <w:r>
              <w:rPr>
                <w:rFonts w:ascii="Consolas"/>
                <w:b w:val="false"/>
                <w:i w:val="false"/>
                <w:color w:val="000000"/>
                <w:sz w:val="20"/>
              </w:rPr>
              <w:t>495.</w:t>
            </w:r>
            <w:r>
              <w:br/>
            </w:r>
            <w:r>
              <w:rPr>
                <w:rFonts w:ascii="Consolas"/>
                <w:b w:val="false"/>
                <w:i w:val="false"/>
                <w:color w:val="000000"/>
                <w:sz w:val="20"/>
              </w:rPr>
              <w:t>
</w:t>
            </w:r>
          </w:p>
          <w:bookmarkEnd w:id="352"/>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Алғашқы әскери дайындық. </w:t>
            </w:r>
            <w:r>
              <w:br/>
            </w:r>
            <w:r>
              <w:rPr>
                <w:rFonts w:ascii="Consolas"/>
                <w:b w:val="false"/>
                <w:i w:val="false"/>
                <w:color w:val="000000"/>
                <w:sz w:val="20"/>
              </w:rPr>
              <w:t xml:space="preserve">
Электрондық оқулық. </w:t>
            </w:r>
            <w:r>
              <w:br/>
            </w:r>
            <w:r>
              <w:rPr>
                <w:rFonts w:ascii="Consolas"/>
                <w:b w:val="false"/>
                <w:i w:val="false"/>
                <w:color w:val="000000"/>
                <w:sz w:val="20"/>
              </w:rPr>
              <w:t>
11-сынып</w:t>
            </w:r>
            <w:r>
              <w:br/>
            </w:r>
            <w:r>
              <w:rPr>
                <w:rFonts w:ascii="Consolas"/>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В.О.Крюков,</w:t>
            </w:r>
            <w:r>
              <w:br/>
            </w:r>
            <w:r>
              <w:rPr>
                <w:rFonts w:ascii="Consolas"/>
                <w:b w:val="false"/>
                <w:i w:val="false"/>
                <w:color w:val="000000"/>
                <w:sz w:val="20"/>
              </w:rPr>
              <w:t>
Г.К. Нургалиева,</w:t>
            </w:r>
            <w:r>
              <w:br/>
            </w:r>
            <w:r>
              <w:rPr>
                <w:rFonts w:ascii="Consolas"/>
                <w:b w:val="false"/>
                <w:i w:val="false"/>
                <w:color w:val="000000"/>
                <w:sz w:val="20"/>
              </w:rPr>
              <w:t>
А.И. Тажигулова,</w:t>
            </w:r>
            <w:r>
              <w:br/>
            </w:r>
            <w:r>
              <w:rPr>
                <w:rFonts w:ascii="Consolas"/>
                <w:b w:val="false"/>
                <w:i w:val="false"/>
                <w:color w:val="000000"/>
                <w:sz w:val="20"/>
              </w:rPr>
              <w:t>
Л.В. Пентина,</w:t>
            </w:r>
            <w:r>
              <w:br/>
            </w:r>
            <w:r>
              <w:rPr>
                <w:rFonts w:ascii="Consolas"/>
                <w:b w:val="false"/>
                <w:i w:val="false"/>
                <w:color w:val="000000"/>
                <w:sz w:val="20"/>
              </w:rPr>
              <w:t xml:space="preserve">
Г.А. Еспаева </w:t>
            </w:r>
            <w:r>
              <w:br/>
            </w:r>
            <w:r>
              <w:rPr>
                <w:rFonts w:ascii="Consolas"/>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Жаңа білім беру технологиялары</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в разделе "Русский язык обучения":</w:t>
      </w:r>
      <w:r>
        <w:br/>
      </w:r>
      <w:r>
        <w:rPr>
          <w:rFonts w:ascii="Consolas"/>
          <w:b w:val="false"/>
          <w:i w:val="false"/>
          <w:color w:val="000000"/>
          <w:sz w:val="20"/>
        </w:rPr>
        <w:t>
      </w:t>
      </w:r>
      <w:r>
        <w:rPr>
          <w:rFonts w:ascii="Consolas"/>
          <w:b w:val="false"/>
          <w:i w:val="false"/>
          <w:color w:val="000000"/>
          <w:sz w:val="20"/>
        </w:rPr>
        <w:t>в подразделе "Для дошкольного обучения и воспитания и начального образования":</w:t>
      </w:r>
      <w:r>
        <w:br/>
      </w:r>
      <w:r>
        <w:rPr>
          <w:rFonts w:ascii="Consolas"/>
          <w:b w:val="false"/>
          <w:i w:val="false"/>
          <w:color w:val="000000"/>
          <w:sz w:val="20"/>
        </w:rPr>
        <w:t>
      </w:t>
      </w:r>
      <w:r>
        <w:rPr>
          <w:rFonts w:ascii="Consolas"/>
          <w:b w:val="false"/>
          <w:i w:val="false"/>
          <w:color w:val="000000"/>
          <w:sz w:val="20"/>
        </w:rPr>
        <w:t>строки, порядковые номера 1, 12-15, 17, 18, 20-22, 24, 27-29, 47-53, 61-63, 67, 68, 70-74, исключить;</w:t>
      </w:r>
      <w:r>
        <w:br/>
      </w:r>
      <w:r>
        <w:rPr>
          <w:rFonts w:ascii="Consolas"/>
          <w:b w:val="false"/>
          <w:i w:val="false"/>
          <w:color w:val="000000"/>
          <w:sz w:val="20"/>
        </w:rPr>
        <w:t>
      </w:t>
      </w:r>
      <w:r>
        <w:rPr>
          <w:rFonts w:ascii="Consolas"/>
          <w:b w:val="false"/>
          <w:i w:val="false"/>
          <w:color w:val="000000"/>
          <w:sz w:val="20"/>
        </w:rPr>
        <w:t xml:space="preserve">дополнить строками, порядковые номера 78-1-78-6, следующего содержания: </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5749"/>
        <w:gridCol w:w="536"/>
        <w:gridCol w:w="1071"/>
        <w:gridCol w:w="3835"/>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78-1</w:t>
            </w:r>
            <w:r>
              <w:rPr>
                <w:rFonts w:ascii="Consolas"/>
                <w:b/>
                <w:i w:val="false"/>
                <w:color w:val="000000"/>
                <w:sz w:val="20"/>
              </w:rPr>
              <w:t>.</w:t>
            </w:r>
            <w:r>
              <w:br/>
            </w:r>
            <w:r>
              <w:rPr>
                <w:rFonts w:ascii="Consolas"/>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xml:space="preserve">Шаг за шагом. Мультимедийный цифровой образовательный комплекс. Весна. (5 тем) </w:t>
            </w:r>
            <w:r>
              <w:rPr>
                <w:rFonts w:ascii="Consolas"/>
                <w:b w:val="false"/>
                <w:i/>
                <w:color w:val="000000"/>
                <w:sz w:val="20"/>
              </w:rPr>
              <w:t xml:space="preserve">Упражнения: </w:t>
            </w:r>
            <w:r>
              <w:rPr>
                <w:rFonts w:ascii="Consolas"/>
                <w:b/>
                <w:i w:val="false"/>
                <w:color w:val="000000"/>
                <w:sz w:val="20"/>
              </w:rPr>
              <w:t xml:space="preserve">Слуховое восприятие и слухо-моторная координация, Слухо-зрительно-моторная координация, Знакомство с природой, Пространственное восприятие, Навыки мышления. </w:t>
            </w:r>
            <w:r>
              <w:br/>
            </w:r>
            <w:r>
              <w:rPr>
                <w:rFonts w:ascii="Consolas"/>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Bilim Media Group</w:t>
            </w:r>
            <w:r>
              <w:br/>
            </w:r>
            <w:r>
              <w:rPr>
                <w:rFonts w:ascii="Consolas"/>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53"/>
          <w:p>
            <w:pPr>
              <w:spacing w:after="20"/>
              <w:ind w:left="20"/>
              <w:jc w:val="center"/>
            </w:pPr>
            <w:r>
              <w:rPr>
                <w:rFonts w:ascii="Consolas"/>
                <w:b w:val="false"/>
                <w:i w:val="false"/>
                <w:color w:val="000000"/>
                <w:sz w:val="20"/>
              </w:rPr>
              <w:t>78-2.</w:t>
            </w:r>
            <w:r>
              <w:br/>
            </w:r>
            <w:r>
              <w:rPr>
                <w:rFonts w:ascii="Consolas"/>
                <w:b w:val="false"/>
                <w:i w:val="false"/>
                <w:color w:val="000000"/>
                <w:sz w:val="20"/>
              </w:rPr>
              <w:t>
</w:t>
            </w:r>
          </w:p>
          <w:bookmarkEnd w:id="353"/>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Шаг за шагом. мультимедийнный цифровой образовательный комплекс. Лето (6 тем). </w:t>
            </w:r>
            <w:r>
              <w:rPr>
                <w:rFonts w:ascii="Consolas"/>
                <w:b w:val="false"/>
                <w:i/>
                <w:color w:val="000000"/>
                <w:sz w:val="20"/>
              </w:rPr>
              <w:t xml:space="preserve">Упражнения: </w:t>
            </w:r>
            <w:r>
              <w:rPr>
                <w:rFonts w:ascii="Consolas"/>
                <w:b w:val="false"/>
                <w:i w:val="false"/>
                <w:color w:val="000000"/>
                <w:sz w:val="20"/>
              </w:rPr>
              <w:t xml:space="preserve">Визуальное восприятие и зрительно-моторная координация; Навыки мышления. </w:t>
            </w:r>
            <w:r>
              <w:rPr>
                <w:rFonts w:ascii="Consolas"/>
                <w:b w:val="false"/>
                <w:i/>
                <w:color w:val="000000"/>
                <w:sz w:val="20"/>
              </w:rPr>
              <w:t xml:space="preserve">Дополнительные материалы: </w:t>
            </w:r>
            <w:r>
              <w:rPr>
                <w:rFonts w:ascii="Consolas"/>
                <w:b w:val="false"/>
                <w:i w:val="false"/>
                <w:color w:val="000000"/>
                <w:sz w:val="20"/>
              </w:rPr>
              <w:t>Коробка с лета; Замок из песка; Книга растений; Мои летние каникулы.</w:t>
            </w:r>
            <w:r>
              <w:br/>
            </w:r>
            <w:r>
              <w:rPr>
                <w:rFonts w:ascii="Consolas"/>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Bilim Media Group</w:t>
            </w:r>
            <w:r>
              <w:br/>
            </w:r>
            <w:r>
              <w:rPr>
                <w:rFonts w:ascii="Consolas"/>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54"/>
          <w:p>
            <w:pPr>
              <w:spacing w:after="20"/>
              <w:ind w:left="20"/>
              <w:jc w:val="center"/>
            </w:pPr>
            <w:r>
              <w:rPr>
                <w:rFonts w:ascii="Consolas"/>
                <w:b w:val="false"/>
                <w:i w:val="false"/>
                <w:color w:val="000000"/>
                <w:sz w:val="20"/>
              </w:rPr>
              <w:t>78-3.</w:t>
            </w:r>
            <w:r>
              <w:br/>
            </w:r>
            <w:r>
              <w:rPr>
                <w:rFonts w:ascii="Consolas"/>
                <w:b w:val="false"/>
                <w:i w:val="false"/>
                <w:color w:val="000000"/>
                <w:sz w:val="20"/>
              </w:rPr>
              <w:t>
</w:t>
            </w:r>
          </w:p>
          <w:bookmarkEnd w:id="354"/>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Шаг за шагом. Мультимедийный цифровой образовательный комплекс. Осень. (6 тем) </w:t>
            </w:r>
            <w:r>
              <w:rPr>
                <w:rFonts w:ascii="Consolas"/>
                <w:b w:val="false"/>
                <w:i/>
                <w:color w:val="000000"/>
                <w:sz w:val="20"/>
              </w:rPr>
              <w:t xml:space="preserve">Упражнения: </w:t>
            </w:r>
            <w:r>
              <w:rPr>
                <w:rFonts w:ascii="Consolas"/>
                <w:b w:val="false"/>
                <w:i w:val="false"/>
                <w:color w:val="000000"/>
                <w:sz w:val="20"/>
              </w:rPr>
              <w:t xml:space="preserve">Слуховое восприятие и слухо-моторная координация; Слухо-зрительно-моторная координация. </w:t>
            </w:r>
            <w:r>
              <w:rPr>
                <w:rFonts w:ascii="Consolas"/>
                <w:b w:val="false"/>
                <w:i/>
                <w:color w:val="000000"/>
                <w:sz w:val="20"/>
              </w:rPr>
              <w:t>Дополнительные материалы</w:t>
            </w:r>
            <w:r>
              <w:rPr>
                <w:rFonts w:ascii="Consolas"/>
                <w:b w:val="false"/>
                <w:i w:val="false"/>
                <w:color w:val="000000"/>
                <w:sz w:val="20"/>
              </w:rPr>
              <w:t>: Осенний альбом; Моя книга; Рамка для фотографии; Игра для тренировки памяти.</w:t>
            </w:r>
            <w:r>
              <w:br/>
            </w:r>
            <w:r>
              <w:rPr>
                <w:rFonts w:ascii="Consolas"/>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Bilim Media Group</w:t>
            </w:r>
            <w:r>
              <w:br/>
            </w:r>
            <w:r>
              <w:rPr>
                <w:rFonts w:ascii="Consolas"/>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55"/>
          <w:p>
            <w:pPr>
              <w:spacing w:after="20"/>
              <w:ind w:left="20"/>
              <w:jc w:val="center"/>
            </w:pPr>
            <w:r>
              <w:rPr>
                <w:rFonts w:ascii="Consolas"/>
                <w:b w:val="false"/>
                <w:i w:val="false"/>
                <w:color w:val="000000"/>
                <w:sz w:val="20"/>
              </w:rPr>
              <w:t>78-4.</w:t>
            </w:r>
            <w:r>
              <w:br/>
            </w:r>
            <w:r>
              <w:rPr>
                <w:rFonts w:ascii="Consolas"/>
                <w:b w:val="false"/>
                <w:i w:val="false"/>
                <w:color w:val="000000"/>
                <w:sz w:val="20"/>
              </w:rPr>
              <w:t>
</w:t>
            </w:r>
          </w:p>
          <w:bookmarkEnd w:id="355"/>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Шаг за шагом. Мультимедийный цифровой образовательный комплекс. Зима. (6 тем) </w:t>
            </w:r>
            <w:r>
              <w:rPr>
                <w:rFonts w:ascii="Consolas"/>
                <w:b w:val="false"/>
                <w:i/>
                <w:color w:val="000000"/>
                <w:sz w:val="20"/>
              </w:rPr>
              <w:t>Упражнения:</w:t>
            </w:r>
            <w:r>
              <w:rPr>
                <w:rFonts w:ascii="Consolas"/>
                <w:b w:val="false"/>
                <w:i w:val="false"/>
                <w:color w:val="000000"/>
                <w:sz w:val="20"/>
              </w:rPr>
              <w:t xml:space="preserve"> Визуальное восприятие и зрительно-моторная координация; Слуховое восприятие и слухо-моторная координация; Навыки мышления. </w:t>
            </w:r>
            <w:r>
              <w:rPr>
                <w:rFonts w:ascii="Consolas"/>
                <w:b w:val="false"/>
                <w:i/>
                <w:color w:val="000000"/>
                <w:sz w:val="20"/>
              </w:rPr>
              <w:t xml:space="preserve">Дополнительные материалы: </w:t>
            </w:r>
            <w:r>
              <w:rPr>
                <w:rFonts w:ascii="Consolas"/>
                <w:b w:val="false"/>
                <w:i w:val="false"/>
                <w:color w:val="000000"/>
                <w:sz w:val="20"/>
              </w:rPr>
              <w:t>Произношение; Дополнительные материалы; Картинка-загадки</w:t>
            </w:r>
            <w:r>
              <w:br/>
            </w:r>
            <w:r>
              <w:rPr>
                <w:rFonts w:ascii="Consolas"/>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Bilim Media Group</w:t>
            </w:r>
            <w:r>
              <w:br/>
            </w:r>
            <w:r>
              <w:rPr>
                <w:rFonts w:ascii="Consolas"/>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56"/>
          <w:p>
            <w:pPr>
              <w:spacing w:after="20"/>
              <w:ind w:left="20"/>
              <w:jc w:val="center"/>
            </w:pPr>
            <w:r>
              <w:rPr>
                <w:rFonts w:ascii="Consolas"/>
                <w:b w:val="false"/>
                <w:i w:val="false"/>
                <w:color w:val="000000"/>
                <w:sz w:val="20"/>
              </w:rPr>
              <w:t>78-5.</w:t>
            </w:r>
            <w:r>
              <w:br/>
            </w:r>
            <w:r>
              <w:rPr>
                <w:rFonts w:ascii="Consolas"/>
                <w:b w:val="false"/>
                <w:i w:val="false"/>
                <w:color w:val="000000"/>
                <w:sz w:val="20"/>
              </w:rPr>
              <w:t>
</w:t>
            </w:r>
          </w:p>
          <w:bookmarkEnd w:id="356"/>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Детское скорочтение и развитие памяти. </w:t>
            </w:r>
            <w:r>
              <w:br/>
            </w:r>
            <w:r>
              <w:rPr>
                <w:rFonts w:ascii="Consolas"/>
                <w:b w:val="false"/>
                <w:i w:val="false"/>
                <w:color w:val="000000"/>
                <w:sz w:val="20"/>
              </w:rPr>
              <w:t xml:space="preserve">
1 уровень. </w:t>
            </w:r>
            <w:r>
              <w:br/>
            </w:r>
            <w:r>
              <w:rPr>
                <w:rFonts w:ascii="Consolas"/>
                <w:b w:val="false"/>
                <w:i w:val="false"/>
                <w:color w:val="000000"/>
                <w:sz w:val="20"/>
              </w:rPr>
              <w:t>
Виртуальный тренажер.</w:t>
            </w:r>
            <w:r>
              <w:br/>
            </w:r>
            <w:r>
              <w:rPr>
                <w:rFonts w:ascii="Consolas"/>
                <w:b w:val="false"/>
                <w:i w:val="false"/>
                <w:color w:val="000000"/>
                <w:sz w:val="20"/>
              </w:rPr>
              <w:t>
1-2 класс</w:t>
            </w:r>
            <w:r>
              <w:br/>
            </w:r>
            <w:r>
              <w:rPr>
                <w:rFonts w:ascii="Consolas"/>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Сысоева О.А.,</w:t>
            </w:r>
            <w:r>
              <w:br/>
            </w:r>
            <w:r>
              <w:rPr>
                <w:rFonts w:ascii="Consolas"/>
                <w:b w:val="false"/>
                <w:i w:val="false"/>
                <w:color w:val="000000"/>
                <w:sz w:val="20"/>
              </w:rPr>
              <w:t xml:space="preserve">
Нургалиева Г.К., </w:t>
            </w:r>
            <w:r>
              <w:br/>
            </w:r>
            <w:r>
              <w:rPr>
                <w:rFonts w:ascii="Consolas"/>
                <w:b w:val="false"/>
                <w:i w:val="false"/>
                <w:color w:val="000000"/>
                <w:sz w:val="20"/>
              </w:rPr>
              <w:t>
Тажигулова А.И.,</w:t>
            </w:r>
            <w:r>
              <w:br/>
            </w:r>
            <w:r>
              <w:rPr>
                <w:rFonts w:ascii="Consolas"/>
                <w:b w:val="false"/>
                <w:i w:val="false"/>
                <w:color w:val="000000"/>
                <w:sz w:val="20"/>
              </w:rPr>
              <w:t>
Сергазина С.С.,</w:t>
            </w:r>
            <w:r>
              <w:br/>
            </w:r>
            <w:r>
              <w:rPr>
                <w:rFonts w:ascii="Consolas"/>
                <w:b w:val="false"/>
                <w:i w:val="false"/>
                <w:color w:val="000000"/>
                <w:sz w:val="20"/>
              </w:rPr>
              <w:t>
Ораз Қ.,</w:t>
            </w:r>
            <w:r>
              <w:br/>
            </w:r>
            <w:r>
              <w:rPr>
                <w:rFonts w:ascii="Consolas"/>
                <w:b w:val="false"/>
                <w:i w:val="false"/>
                <w:color w:val="000000"/>
                <w:sz w:val="20"/>
              </w:rPr>
              <w:t>
Сауркен Н.А.,</w:t>
            </w:r>
            <w:r>
              <w:br/>
            </w:r>
            <w:r>
              <w:rPr>
                <w:rFonts w:ascii="Consolas"/>
                <w:b w:val="false"/>
                <w:i w:val="false"/>
                <w:color w:val="000000"/>
                <w:sz w:val="20"/>
              </w:rPr>
              <w:t>
Худайбергенов Р.С.,</w:t>
            </w:r>
            <w:r>
              <w:br/>
            </w:r>
            <w:r>
              <w:rPr>
                <w:rFonts w:ascii="Consolas"/>
                <w:b w:val="false"/>
                <w:i w:val="false"/>
                <w:color w:val="000000"/>
                <w:sz w:val="20"/>
              </w:rPr>
              <w:t>
Левченко Т.Д.</w:t>
            </w:r>
            <w:r>
              <w:br/>
            </w:r>
            <w:r>
              <w:rPr>
                <w:rFonts w:ascii="Consolas"/>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Центр педагогических технологий информатизации образования</w:t>
            </w:r>
            <w:r>
              <w:br/>
            </w:r>
            <w:r>
              <w:rPr>
                <w:rFonts w:ascii="Consolas"/>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57"/>
          <w:p>
            <w:pPr>
              <w:spacing w:after="20"/>
              <w:ind w:left="20"/>
              <w:jc w:val="center"/>
            </w:pPr>
            <w:r>
              <w:rPr>
                <w:rFonts w:ascii="Consolas"/>
                <w:b w:val="false"/>
                <w:i w:val="false"/>
                <w:color w:val="000000"/>
                <w:sz w:val="20"/>
              </w:rPr>
              <w:t>78-6.</w:t>
            </w:r>
            <w:r>
              <w:br/>
            </w:r>
            <w:r>
              <w:rPr>
                <w:rFonts w:ascii="Consolas"/>
                <w:b w:val="false"/>
                <w:i w:val="false"/>
                <w:color w:val="000000"/>
                <w:sz w:val="20"/>
              </w:rPr>
              <w:t>
</w:t>
            </w:r>
          </w:p>
          <w:bookmarkEnd w:id="357"/>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Детское скорочтение и развитие памяти. </w:t>
            </w:r>
            <w:r>
              <w:br/>
            </w:r>
            <w:r>
              <w:rPr>
                <w:rFonts w:ascii="Consolas"/>
                <w:b w:val="false"/>
                <w:i w:val="false"/>
                <w:color w:val="000000"/>
                <w:sz w:val="20"/>
              </w:rPr>
              <w:t xml:space="preserve">
2 уровень. </w:t>
            </w:r>
            <w:r>
              <w:br/>
            </w:r>
            <w:r>
              <w:rPr>
                <w:rFonts w:ascii="Consolas"/>
                <w:b w:val="false"/>
                <w:i w:val="false"/>
                <w:color w:val="000000"/>
                <w:sz w:val="20"/>
              </w:rPr>
              <w:t xml:space="preserve">
Виртуальный тренажер. </w:t>
            </w:r>
            <w:r>
              <w:br/>
            </w:r>
            <w:r>
              <w:rPr>
                <w:rFonts w:ascii="Consolas"/>
                <w:b w:val="false"/>
                <w:i w:val="false"/>
                <w:color w:val="000000"/>
                <w:sz w:val="20"/>
              </w:rPr>
              <w:t>
3 класс</w:t>
            </w:r>
            <w:r>
              <w:br/>
            </w:r>
            <w:r>
              <w:rPr>
                <w:rFonts w:ascii="Consolas"/>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Сысоева О.А.,</w:t>
            </w:r>
            <w:r>
              <w:br/>
            </w:r>
            <w:r>
              <w:rPr>
                <w:rFonts w:ascii="Consolas"/>
                <w:b w:val="false"/>
                <w:i w:val="false"/>
                <w:color w:val="000000"/>
                <w:sz w:val="20"/>
              </w:rPr>
              <w:t xml:space="preserve">
Нургалиева Г.К., </w:t>
            </w:r>
            <w:r>
              <w:br/>
            </w:r>
            <w:r>
              <w:rPr>
                <w:rFonts w:ascii="Consolas"/>
                <w:b w:val="false"/>
                <w:i w:val="false"/>
                <w:color w:val="000000"/>
                <w:sz w:val="20"/>
              </w:rPr>
              <w:t>
Тажигулова А.И.,</w:t>
            </w:r>
            <w:r>
              <w:br/>
            </w:r>
            <w:r>
              <w:rPr>
                <w:rFonts w:ascii="Consolas"/>
                <w:b w:val="false"/>
                <w:i w:val="false"/>
                <w:color w:val="000000"/>
                <w:sz w:val="20"/>
              </w:rPr>
              <w:t>
Сергазина С.С.,</w:t>
            </w:r>
            <w:r>
              <w:br/>
            </w:r>
            <w:r>
              <w:rPr>
                <w:rFonts w:ascii="Consolas"/>
                <w:b w:val="false"/>
                <w:i w:val="false"/>
                <w:color w:val="000000"/>
                <w:sz w:val="20"/>
              </w:rPr>
              <w:t>
Ораз Қ.,</w:t>
            </w:r>
            <w:r>
              <w:br/>
            </w:r>
            <w:r>
              <w:rPr>
                <w:rFonts w:ascii="Consolas"/>
                <w:b w:val="false"/>
                <w:i w:val="false"/>
                <w:color w:val="000000"/>
                <w:sz w:val="20"/>
              </w:rPr>
              <w:t>
Сауркен Н.А.,</w:t>
            </w:r>
            <w:r>
              <w:br/>
            </w:r>
            <w:r>
              <w:rPr>
                <w:rFonts w:ascii="Consolas"/>
                <w:b w:val="false"/>
                <w:i w:val="false"/>
                <w:color w:val="000000"/>
                <w:sz w:val="20"/>
              </w:rPr>
              <w:t>
Худайбергенов Р.С.,</w:t>
            </w:r>
            <w:r>
              <w:br/>
            </w:r>
            <w:r>
              <w:rPr>
                <w:rFonts w:ascii="Consolas"/>
                <w:b w:val="false"/>
                <w:i w:val="false"/>
                <w:color w:val="000000"/>
                <w:sz w:val="20"/>
              </w:rPr>
              <w:t>
Левченко Т.Д.</w:t>
            </w:r>
            <w:r>
              <w:br/>
            </w:r>
            <w:r>
              <w:rPr>
                <w:rFonts w:ascii="Consolas"/>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Центр педагогических технологий информатизации образования</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в подразделе "Русский язык";</w:t>
      </w:r>
      <w:r>
        <w:br/>
      </w:r>
      <w:r>
        <w:rPr>
          <w:rFonts w:ascii="Consolas"/>
          <w:b w:val="false"/>
          <w:i w:val="false"/>
          <w:color w:val="000000"/>
          <w:sz w:val="20"/>
        </w:rPr>
        <w:t>
      </w:t>
      </w:r>
      <w:r>
        <w:rPr>
          <w:rFonts w:ascii="Consolas"/>
          <w:b w:val="false"/>
          <w:i w:val="false"/>
          <w:color w:val="000000"/>
          <w:sz w:val="20"/>
        </w:rPr>
        <w:t>строки, порядковые номера 79-84, исключить;</w:t>
      </w:r>
      <w:r>
        <w:br/>
      </w:r>
      <w:r>
        <w:rPr>
          <w:rFonts w:ascii="Consolas"/>
          <w:b w:val="false"/>
          <w:i w:val="false"/>
          <w:color w:val="000000"/>
          <w:sz w:val="20"/>
        </w:rPr>
        <w:t>
      </w:t>
      </w:r>
      <w:r>
        <w:rPr>
          <w:rFonts w:ascii="Consolas"/>
          <w:b w:val="false"/>
          <w:i w:val="false"/>
          <w:color w:val="000000"/>
          <w:sz w:val="20"/>
        </w:rPr>
        <w:t>в подразделе "Русская литература":</w:t>
      </w:r>
      <w:r>
        <w:br/>
      </w:r>
      <w:r>
        <w:rPr>
          <w:rFonts w:ascii="Consolas"/>
          <w:b w:val="false"/>
          <w:i w:val="false"/>
          <w:color w:val="000000"/>
          <w:sz w:val="20"/>
        </w:rPr>
        <w:t>
      </w:t>
      </w:r>
      <w:r>
        <w:rPr>
          <w:rFonts w:ascii="Consolas"/>
          <w:b w:val="false"/>
          <w:i w:val="false"/>
          <w:color w:val="000000"/>
          <w:sz w:val="20"/>
        </w:rPr>
        <w:t>дополнить строкой, порядковый номер 97-1,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6"/>
        <w:gridCol w:w="2275"/>
        <w:gridCol w:w="1887"/>
        <w:gridCol w:w="3452"/>
        <w:gridCol w:w="1100"/>
      </w:tblGrid>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97-1.</w:t>
            </w:r>
            <w:r>
              <w:br/>
            </w:r>
            <w:r>
              <w:rPr>
                <w:rFonts w:ascii="Consolas"/>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xml:space="preserve">Русская литература. </w:t>
            </w:r>
            <w:r>
              <w:br/>
            </w:r>
            <w:r>
              <w:rPr>
                <w:rFonts w:ascii="Consolas"/>
                <w:b w:val="false"/>
                <w:i w:val="false"/>
                <w:color w:val="000000"/>
                <w:sz w:val="20"/>
              </w:rPr>
              <w:t>
</w:t>
            </w:r>
            <w:r>
              <w:rPr>
                <w:rFonts w:ascii="Consolas"/>
                <w:b/>
                <w:i w:val="false"/>
                <w:color w:val="000000"/>
                <w:sz w:val="20"/>
              </w:rPr>
              <w:t>Электронный учебник</w:t>
            </w:r>
            <w:r>
              <w:rPr>
                <w:rFonts w:ascii="Consolas"/>
                <w:b/>
                <w:i w:val="false"/>
                <w:color w:val="000000"/>
                <w:sz w:val="20"/>
              </w:rPr>
              <w:t xml:space="preserve">. </w:t>
            </w:r>
            <w:r>
              <w:br/>
            </w:r>
            <w:r>
              <w:rPr>
                <w:rFonts w:ascii="Consolas"/>
                <w:b w:val="false"/>
                <w:i w:val="false"/>
                <w:color w:val="000000"/>
                <w:sz w:val="20"/>
              </w:rPr>
              <w:t>
</w:t>
            </w:r>
            <w:r>
              <w:rPr>
                <w:rFonts w:ascii="Consolas"/>
                <w:b/>
                <w:i w:val="false"/>
                <w:color w:val="000000"/>
                <w:sz w:val="20"/>
              </w:rPr>
              <w:t>11 класс</w:t>
            </w:r>
            <w:r>
              <w:br/>
            </w:r>
            <w:r>
              <w:rPr>
                <w:rFonts w:ascii="Consolas"/>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Самойленко Н.,</w:t>
            </w:r>
            <w:r>
              <w:br/>
            </w:r>
            <w:r>
              <w:rPr>
                <w:rFonts w:ascii="Consolas"/>
                <w:b w:val="false"/>
                <w:i w:val="false"/>
                <w:color w:val="000000"/>
                <w:sz w:val="20"/>
              </w:rPr>
              <w:t>
</w:t>
            </w:r>
            <w:r>
              <w:rPr>
                <w:rFonts w:ascii="Consolas"/>
                <w:b/>
                <w:i w:val="false"/>
                <w:color w:val="000000"/>
                <w:sz w:val="20"/>
              </w:rPr>
              <w:t>Хабло Л.</w:t>
            </w:r>
            <w:r>
              <w:rPr>
                <w:rFonts w:ascii="Consolas"/>
                <w:b w:val="false"/>
                <w:i w:val="false"/>
                <w:color w:val="000000"/>
                <w:sz w:val="20"/>
              </w:rPr>
              <w:t xml:space="preserve"> </w:t>
            </w:r>
            <w:r>
              <w:br/>
            </w:r>
            <w:r>
              <w:rPr>
                <w:rFonts w:ascii="Consolas"/>
                <w:b w:val="false"/>
                <w:i w:val="false"/>
                <w:color w:val="000000"/>
                <w:sz w:val="20"/>
              </w:rPr>
              <w:t>
</w:t>
            </w:r>
            <w:r>
              <w:rPr>
                <w:rFonts w:ascii="Consolas"/>
                <w:b/>
                <w:i w:val="false"/>
                <w:color w:val="000000"/>
                <w:sz w:val="20"/>
              </w:rPr>
              <w:t>Нургалиева Г.К.,</w:t>
            </w:r>
            <w:r>
              <w:br/>
            </w:r>
            <w:r>
              <w:rPr>
                <w:rFonts w:ascii="Consolas"/>
                <w:b w:val="false"/>
                <w:i w:val="false"/>
                <w:color w:val="000000"/>
                <w:sz w:val="20"/>
              </w:rPr>
              <w:t>
</w:t>
            </w:r>
            <w:r>
              <w:rPr>
                <w:rFonts w:ascii="Consolas"/>
                <w:b/>
                <w:i w:val="false"/>
                <w:color w:val="000000"/>
                <w:sz w:val="20"/>
              </w:rPr>
              <w:t>Тажигулова А.И.,</w:t>
            </w:r>
            <w:r>
              <w:br/>
            </w:r>
            <w:r>
              <w:rPr>
                <w:rFonts w:ascii="Consolas"/>
                <w:b w:val="false"/>
                <w:i w:val="false"/>
                <w:color w:val="000000"/>
                <w:sz w:val="20"/>
              </w:rPr>
              <w:t>
</w:t>
            </w:r>
            <w:r>
              <w:rPr>
                <w:rFonts w:ascii="Consolas"/>
                <w:b/>
                <w:i w:val="false"/>
                <w:color w:val="000000"/>
                <w:sz w:val="20"/>
              </w:rPr>
              <w:t>Пентина Л.В.,</w:t>
            </w:r>
            <w:r>
              <w:br/>
            </w:r>
            <w:r>
              <w:rPr>
                <w:rFonts w:ascii="Consolas"/>
                <w:b w:val="false"/>
                <w:i w:val="false"/>
                <w:color w:val="000000"/>
                <w:sz w:val="20"/>
              </w:rPr>
              <w:t>
</w:t>
            </w:r>
            <w:r>
              <w:rPr>
                <w:rFonts w:ascii="Consolas"/>
                <w:b/>
                <w:i w:val="false"/>
                <w:color w:val="000000"/>
                <w:sz w:val="20"/>
              </w:rPr>
              <w:t>Шарабко Л.А.,</w:t>
            </w:r>
            <w:r>
              <w:br/>
            </w:r>
            <w:r>
              <w:rPr>
                <w:rFonts w:ascii="Consolas"/>
                <w:b w:val="false"/>
                <w:i w:val="false"/>
                <w:color w:val="000000"/>
                <w:sz w:val="20"/>
              </w:rPr>
              <w:t>
</w:t>
            </w:r>
            <w:r>
              <w:rPr>
                <w:rFonts w:ascii="Consolas"/>
                <w:b/>
                <w:i w:val="false"/>
                <w:color w:val="000000"/>
                <w:sz w:val="20"/>
              </w:rPr>
              <w:t>Девидзон М.М.</w:t>
            </w:r>
            <w:r>
              <w:br/>
            </w:r>
            <w:r>
              <w:rPr>
                <w:rFonts w:ascii="Consolas"/>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Новые образовательные технологии</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в подразделе "Казахский язык":</w:t>
      </w:r>
      <w:r>
        <w:br/>
      </w:r>
      <w:r>
        <w:rPr>
          <w:rFonts w:ascii="Consolas"/>
          <w:b w:val="false"/>
          <w:i w:val="false"/>
          <w:color w:val="000000"/>
          <w:sz w:val="20"/>
        </w:rPr>
        <w:t>
      </w:t>
      </w:r>
      <w:r>
        <w:rPr>
          <w:rFonts w:ascii="Consolas"/>
          <w:b w:val="false"/>
          <w:i w:val="false"/>
          <w:color w:val="000000"/>
          <w:sz w:val="20"/>
        </w:rPr>
        <w:t>строку, порядковый номер 98, исключить;</w:t>
      </w:r>
      <w:r>
        <w:br/>
      </w:r>
      <w:r>
        <w:rPr>
          <w:rFonts w:ascii="Consolas"/>
          <w:b w:val="false"/>
          <w:i w:val="false"/>
          <w:color w:val="000000"/>
          <w:sz w:val="20"/>
        </w:rPr>
        <w:t>
      </w:t>
      </w:r>
      <w:r>
        <w:rPr>
          <w:rFonts w:ascii="Consolas"/>
          <w:b w:val="false"/>
          <w:i w:val="false"/>
          <w:color w:val="000000"/>
          <w:sz w:val="20"/>
        </w:rPr>
        <w:t>в подразделе "Казахская литература":</w:t>
      </w:r>
      <w:r>
        <w:br/>
      </w:r>
      <w:r>
        <w:rPr>
          <w:rFonts w:ascii="Consolas"/>
          <w:b w:val="false"/>
          <w:i w:val="false"/>
          <w:color w:val="000000"/>
          <w:sz w:val="20"/>
        </w:rPr>
        <w:t>
      </w:t>
      </w:r>
      <w:r>
        <w:rPr>
          <w:rFonts w:ascii="Consolas"/>
          <w:b w:val="false"/>
          <w:i w:val="false"/>
          <w:color w:val="000000"/>
          <w:sz w:val="20"/>
        </w:rPr>
        <w:t>строки, порядковые номера 101, 102, исключить;</w:t>
      </w:r>
      <w:r>
        <w:br/>
      </w:r>
      <w:r>
        <w:rPr>
          <w:rFonts w:ascii="Consolas"/>
          <w:b w:val="false"/>
          <w:i w:val="false"/>
          <w:color w:val="000000"/>
          <w:sz w:val="20"/>
        </w:rPr>
        <w:t>
      </w:t>
      </w:r>
      <w:r>
        <w:rPr>
          <w:rFonts w:ascii="Consolas"/>
          <w:b w:val="false"/>
          <w:i w:val="false"/>
          <w:color w:val="000000"/>
          <w:sz w:val="20"/>
        </w:rPr>
        <w:t>после подраздела "Казахская литература" дополнить подразделом "Английский язык"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9197"/>
        <w:gridCol w:w="573"/>
        <w:gridCol w:w="641"/>
        <w:gridCol w:w="10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Английский язык</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58"/>
          <w:p>
            <w:pPr>
              <w:spacing w:after="20"/>
              <w:ind w:left="20"/>
              <w:jc w:val="center"/>
            </w:pPr>
            <w:r>
              <w:rPr>
                <w:rFonts w:ascii="Consolas"/>
                <w:b w:val="false"/>
                <w:i w:val="false"/>
                <w:color w:val="000000"/>
                <w:sz w:val="20"/>
              </w:rPr>
              <w:t>105-1.</w:t>
            </w:r>
            <w:r>
              <w:br/>
            </w:r>
            <w:r>
              <w:rPr>
                <w:rFonts w:ascii="Consolas"/>
                <w:b w:val="false"/>
                <w:i w:val="false"/>
                <w:color w:val="000000"/>
                <w:sz w:val="20"/>
              </w:rPr>
              <w:t>
</w:t>
            </w:r>
          </w:p>
          <w:bookmarkEnd w:id="358"/>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Английский язык. </w:t>
            </w:r>
            <w:r>
              <w:br/>
            </w:r>
            <w:r>
              <w:rPr>
                <w:rFonts w:ascii="Consolas"/>
                <w:b w:val="false"/>
                <w:i w:val="false"/>
                <w:color w:val="000000"/>
                <w:sz w:val="20"/>
              </w:rPr>
              <w:t xml:space="preserve">
Мультимедийная обучающая программа. </w:t>
            </w:r>
            <w:r>
              <w:br/>
            </w:r>
            <w:r>
              <w:rPr>
                <w:rFonts w:ascii="Consolas"/>
                <w:b w:val="false"/>
                <w:i w:val="false"/>
                <w:color w:val="000000"/>
                <w:sz w:val="20"/>
              </w:rPr>
              <w:t>
3 класс</w:t>
            </w:r>
            <w:r>
              <w:br/>
            </w:r>
            <w:r>
              <w:rPr>
                <w:rFonts w:ascii="Consolas"/>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Нуржанова М.К.,</w:t>
            </w:r>
            <w:r>
              <w:br/>
            </w:r>
            <w:r>
              <w:rPr>
                <w:rFonts w:ascii="Consolas"/>
                <w:b w:val="false"/>
                <w:i w:val="false"/>
                <w:color w:val="000000"/>
                <w:sz w:val="20"/>
              </w:rPr>
              <w:t xml:space="preserve">
Амиржанова М., </w:t>
            </w:r>
            <w:r>
              <w:br/>
            </w:r>
            <w:r>
              <w:rPr>
                <w:rFonts w:ascii="Consolas"/>
                <w:b w:val="false"/>
                <w:i w:val="false"/>
                <w:color w:val="000000"/>
                <w:sz w:val="20"/>
              </w:rPr>
              <w:t>
Исаханова А.А.,</w:t>
            </w:r>
            <w:r>
              <w:br/>
            </w:r>
            <w:r>
              <w:rPr>
                <w:rFonts w:ascii="Consolas"/>
                <w:b w:val="false"/>
                <w:i w:val="false"/>
                <w:color w:val="000000"/>
                <w:sz w:val="20"/>
              </w:rPr>
              <w:t xml:space="preserve">
Нургалиева Г.К., </w:t>
            </w:r>
            <w:r>
              <w:br/>
            </w:r>
            <w:r>
              <w:rPr>
                <w:rFonts w:ascii="Consolas"/>
                <w:b w:val="false"/>
                <w:i w:val="false"/>
                <w:color w:val="000000"/>
                <w:sz w:val="20"/>
              </w:rPr>
              <w:t>
Тажигулова А.И.,</w:t>
            </w:r>
            <w:r>
              <w:br/>
            </w:r>
            <w:r>
              <w:rPr>
                <w:rFonts w:ascii="Consolas"/>
                <w:b w:val="false"/>
                <w:i w:val="false"/>
                <w:color w:val="000000"/>
                <w:sz w:val="20"/>
              </w:rPr>
              <w:t>
Рамазанова Г.М.</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Центр педагогических технологий информатизации образования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59"/>
          <w:p>
            <w:pPr>
              <w:spacing w:after="20"/>
              <w:ind w:left="20"/>
              <w:jc w:val="center"/>
            </w:pPr>
            <w:r>
              <w:rPr>
                <w:rFonts w:ascii="Consolas"/>
                <w:b w:val="false"/>
                <w:i w:val="false"/>
                <w:color w:val="000000"/>
                <w:sz w:val="20"/>
              </w:rPr>
              <w:t>105-2.</w:t>
            </w:r>
            <w:r>
              <w:br/>
            </w:r>
            <w:r>
              <w:rPr>
                <w:rFonts w:ascii="Consolas"/>
                <w:b w:val="false"/>
                <w:i w:val="false"/>
                <w:color w:val="000000"/>
                <w:sz w:val="20"/>
              </w:rPr>
              <w:t>
</w:t>
            </w:r>
          </w:p>
          <w:bookmarkEnd w:id="359"/>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Английский язык. </w:t>
            </w:r>
            <w:r>
              <w:br/>
            </w:r>
            <w:r>
              <w:rPr>
                <w:rFonts w:ascii="Consolas"/>
                <w:b w:val="false"/>
                <w:i w:val="false"/>
                <w:color w:val="000000"/>
                <w:sz w:val="20"/>
              </w:rPr>
              <w:t xml:space="preserve">
Мультимедийная обучающая программа. </w:t>
            </w:r>
            <w:r>
              <w:br/>
            </w:r>
            <w:r>
              <w:rPr>
                <w:rFonts w:ascii="Consolas"/>
                <w:b w:val="false"/>
                <w:i w:val="false"/>
                <w:color w:val="000000"/>
                <w:sz w:val="20"/>
              </w:rPr>
              <w:t>
4 класс</w:t>
            </w:r>
            <w:r>
              <w:br/>
            </w:r>
            <w:r>
              <w:rPr>
                <w:rFonts w:ascii="Consolas"/>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Нуржанова М.К.,</w:t>
            </w:r>
            <w:r>
              <w:br/>
            </w:r>
            <w:r>
              <w:rPr>
                <w:rFonts w:ascii="Consolas"/>
                <w:b w:val="false"/>
                <w:i w:val="false"/>
                <w:color w:val="000000"/>
                <w:sz w:val="20"/>
              </w:rPr>
              <w:t>
Амиржанова М.,</w:t>
            </w:r>
            <w:r>
              <w:br/>
            </w:r>
            <w:r>
              <w:rPr>
                <w:rFonts w:ascii="Consolas"/>
                <w:b w:val="false"/>
                <w:i w:val="false"/>
                <w:color w:val="000000"/>
                <w:sz w:val="20"/>
              </w:rPr>
              <w:t xml:space="preserve">
Саутов Ф.Н., </w:t>
            </w:r>
            <w:r>
              <w:br/>
            </w:r>
            <w:r>
              <w:rPr>
                <w:rFonts w:ascii="Consolas"/>
                <w:b w:val="false"/>
                <w:i w:val="false"/>
                <w:color w:val="000000"/>
                <w:sz w:val="20"/>
              </w:rPr>
              <w:t xml:space="preserve">
Нургалиева Г.К., </w:t>
            </w:r>
            <w:r>
              <w:br/>
            </w:r>
            <w:r>
              <w:rPr>
                <w:rFonts w:ascii="Consolas"/>
                <w:b w:val="false"/>
                <w:i w:val="false"/>
                <w:color w:val="000000"/>
                <w:sz w:val="20"/>
              </w:rPr>
              <w:t>
Тажигулова А.И.,</w:t>
            </w:r>
            <w:r>
              <w:br/>
            </w:r>
            <w:r>
              <w:rPr>
                <w:rFonts w:ascii="Consolas"/>
                <w:b w:val="false"/>
                <w:i w:val="false"/>
                <w:color w:val="000000"/>
                <w:sz w:val="20"/>
              </w:rPr>
              <w:t>
Рамазанова Г.М.</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Центр педагогических технологий информатизации образования</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60"/>
          <w:p>
            <w:pPr>
              <w:spacing w:after="20"/>
              <w:ind w:left="20"/>
              <w:jc w:val="center"/>
            </w:pPr>
            <w:r>
              <w:rPr>
                <w:rFonts w:ascii="Consolas"/>
                <w:b w:val="false"/>
                <w:i w:val="false"/>
                <w:color w:val="000000"/>
                <w:sz w:val="20"/>
              </w:rPr>
              <w:t>105-3.</w:t>
            </w:r>
            <w:r>
              <w:br/>
            </w:r>
            <w:r>
              <w:rPr>
                <w:rFonts w:ascii="Consolas"/>
                <w:b w:val="false"/>
                <w:i w:val="false"/>
                <w:color w:val="000000"/>
                <w:sz w:val="20"/>
              </w:rPr>
              <w:t>
</w:t>
            </w:r>
          </w:p>
          <w:bookmarkEnd w:id="360"/>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English-Russian Smart Dictionary </w:t>
            </w:r>
            <w:r>
              <w:br/>
            </w:r>
            <w:r>
              <w:rPr>
                <w:rFonts w:ascii="Consolas"/>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Iren Glad</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Pilgrim education ltd </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61"/>
          <w:p>
            <w:pPr>
              <w:spacing w:after="20"/>
              <w:ind w:left="20"/>
              <w:jc w:val="center"/>
            </w:pPr>
            <w:r>
              <w:rPr>
                <w:rFonts w:ascii="Consolas"/>
                <w:b w:val="false"/>
                <w:i w:val="false"/>
                <w:color w:val="000000"/>
                <w:sz w:val="20"/>
              </w:rPr>
              <w:t>105-4</w:t>
            </w:r>
            <w:r>
              <w:br/>
            </w:r>
            <w:r>
              <w:rPr>
                <w:rFonts w:ascii="Consolas"/>
                <w:b w:val="false"/>
                <w:i w:val="false"/>
                <w:color w:val="000000"/>
                <w:sz w:val="20"/>
              </w:rPr>
              <w:t>
</w:t>
            </w:r>
          </w:p>
          <w:bookmarkEnd w:id="361"/>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Английский язык. Мультимедийный комплекс.</w:t>
            </w:r>
            <w:r>
              <w:br/>
            </w:r>
            <w:r>
              <w:rPr>
                <w:rFonts w:ascii="Consolas"/>
                <w:b w:val="false"/>
                <w:i w:val="false"/>
                <w:color w:val="000000"/>
                <w:sz w:val="20"/>
              </w:rPr>
              <w:t>
Interactive Course</w:t>
            </w:r>
            <w:r>
              <w:br/>
            </w:r>
            <w:r>
              <w:rPr>
                <w:rFonts w:ascii="Consolas"/>
                <w:b w:val="false"/>
                <w:i w:val="false"/>
                <w:color w:val="000000"/>
                <w:sz w:val="20"/>
              </w:rPr>
              <w:t xml:space="preserve">
YEAR 1. (28 тем). </w:t>
            </w:r>
            <w:r>
              <w:br/>
            </w:r>
            <w:r>
              <w:rPr>
                <w:rFonts w:ascii="Consolas"/>
                <w:b w:val="false"/>
                <w:i w:val="false"/>
                <w:color w:val="000000"/>
                <w:sz w:val="20"/>
              </w:rPr>
              <w:t>
Hello! Good morning! Her name’s Lucy, Hello, Alex!, Nice to meet you!, Can you spell it?, This is my friend, Kim, Are you Pat?, I’m in class 1, I’m six years old, Ten fat sausages, I'm from England, Where are you from?, Are you from America?, Are you from planet Z?, Pens over here!, What's this in English?, This is my bag, Is this your book?, Tidy up the classroom!, Poor Robot!, Open your book, please!, Teddy says stand up!, Is the computer pink?, This isn’t my pencil case, Where’s my teddy?, He's under the chair, Are you happy, happy, happy?</w:t>
            </w:r>
            <w:r>
              <w:br/>
            </w:r>
            <w:r>
              <w:rPr>
                <w:rFonts w:ascii="Consolas"/>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Bilim Media Group</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62"/>
          <w:p>
            <w:pPr>
              <w:spacing w:after="20"/>
              <w:ind w:left="20"/>
              <w:jc w:val="center"/>
            </w:pPr>
            <w:r>
              <w:rPr>
                <w:rFonts w:ascii="Consolas"/>
                <w:b w:val="false"/>
                <w:i w:val="false"/>
                <w:color w:val="000000"/>
                <w:sz w:val="20"/>
              </w:rPr>
              <w:t>105-5</w:t>
            </w:r>
            <w:r>
              <w:br/>
            </w:r>
            <w:r>
              <w:rPr>
                <w:rFonts w:ascii="Consolas"/>
                <w:b w:val="false"/>
                <w:i w:val="false"/>
                <w:color w:val="000000"/>
                <w:sz w:val="20"/>
              </w:rPr>
              <w:t>
</w:t>
            </w:r>
          </w:p>
          <w:bookmarkEnd w:id="362"/>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Английский язык. Мультимедийный комплекс. </w:t>
            </w:r>
            <w:r>
              <w:br/>
            </w:r>
            <w:r>
              <w:rPr>
                <w:rFonts w:ascii="Consolas"/>
                <w:b w:val="false"/>
                <w:i w:val="false"/>
                <w:color w:val="000000"/>
                <w:sz w:val="20"/>
              </w:rPr>
              <w:t>
Interactive Course</w:t>
            </w:r>
            <w:r>
              <w:br/>
            </w:r>
            <w:r>
              <w:rPr>
                <w:rFonts w:ascii="Consolas"/>
                <w:b w:val="false"/>
                <w:i w:val="false"/>
                <w:color w:val="000000"/>
                <w:sz w:val="20"/>
              </w:rPr>
              <w:t>
YEAR 2. (21 тем).</w:t>
            </w:r>
            <w:r>
              <w:br/>
            </w:r>
            <w:r>
              <w:rPr>
                <w:rFonts w:ascii="Consolas"/>
                <w:b w:val="false"/>
                <w:i w:val="false"/>
                <w:color w:val="000000"/>
                <w:sz w:val="20"/>
              </w:rPr>
              <w:t>
This is my new class, P is for pencil!, This is me!, Where’s my coat?, She is dancing!, This is my face!, It's a face!, I'm sitting next to my brother, Tell me about your family, Head, shoulders, knees and toes, This is my home, It hasn't got a garden, Tell me about your home, Where’s the bed?, In my bedroom there’s a green carpet, There's a green carpet, It's purple and yellow, Do you like lions?, I like cats, What’s your favourite animal?, I like butterflies</w:t>
            </w:r>
            <w:r>
              <w:br/>
            </w:r>
            <w:r>
              <w:rPr>
                <w:rFonts w:ascii="Consolas"/>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Bilim Media Group</w:t>
            </w:r>
            <w:r>
              <w:br/>
            </w:r>
            <w:r>
              <w:rPr>
                <w:rFonts w:ascii="Consolas"/>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63"/>
          <w:p>
            <w:pPr>
              <w:spacing w:after="20"/>
              <w:ind w:left="20"/>
              <w:jc w:val="center"/>
            </w:pPr>
            <w:r>
              <w:rPr>
                <w:rFonts w:ascii="Consolas"/>
                <w:b w:val="false"/>
                <w:i w:val="false"/>
                <w:color w:val="000000"/>
                <w:sz w:val="20"/>
              </w:rPr>
              <w:t>105-6</w:t>
            </w:r>
            <w:r>
              <w:br/>
            </w:r>
            <w:r>
              <w:rPr>
                <w:rFonts w:ascii="Consolas"/>
                <w:b w:val="false"/>
                <w:i w:val="false"/>
                <w:color w:val="000000"/>
                <w:sz w:val="20"/>
              </w:rPr>
              <w:t>
</w:t>
            </w:r>
          </w:p>
          <w:bookmarkEnd w:id="363"/>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Английский язык. Мультимедийный комплекс. </w:t>
            </w:r>
            <w:r>
              <w:br/>
            </w:r>
            <w:r>
              <w:rPr>
                <w:rFonts w:ascii="Consolas"/>
                <w:b w:val="false"/>
                <w:i w:val="false"/>
                <w:color w:val="000000"/>
                <w:sz w:val="20"/>
              </w:rPr>
              <w:t>
Interactive Course</w:t>
            </w:r>
            <w:r>
              <w:br/>
            </w:r>
            <w:r>
              <w:rPr>
                <w:rFonts w:ascii="Consolas"/>
                <w:b w:val="false"/>
                <w:i w:val="false"/>
                <w:color w:val="000000"/>
                <w:sz w:val="20"/>
              </w:rPr>
              <w:t>
YEAR 3. (32 тем).</w:t>
            </w:r>
            <w:r>
              <w:br/>
            </w:r>
            <w:r>
              <w:rPr>
                <w:rFonts w:ascii="Consolas"/>
                <w:b w:val="false"/>
                <w:i w:val="false"/>
                <w:color w:val="000000"/>
                <w:sz w:val="20"/>
              </w:rPr>
              <w:t>
I play tennis, What sport do you like?, The days of the week, I can spell the days!, I can count to twenty!, What’s the time?, It's ten o'clock, Happy Birthday!, Would you like some birthday cake?, Let’s take a photo!, Kim makes a carrot cake, Birthday song, Fruit, Do you like oranges?, Would you like an apple?, What’s for dinner?, Do you like vegetables?, What would you like to drink?, At the beach, Is that your sister?, Whose glasses are these?, Where's the frog?, It's a tiger!, Look at the giraffe, Has it got big ears?, Can you see him?, It's got very small ears, Read me a story, This is a story about flying kites, What happens at the end?, What a funny story!, Storytime</w:t>
            </w:r>
            <w:r>
              <w:br/>
            </w:r>
            <w:r>
              <w:rPr>
                <w:rFonts w:ascii="Consolas"/>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Bilim Media Group</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в подразделе "Математика":</w:t>
      </w:r>
      <w:r>
        <w:br/>
      </w:r>
      <w:r>
        <w:rPr>
          <w:rFonts w:ascii="Consolas"/>
          <w:b w:val="false"/>
          <w:i w:val="false"/>
          <w:color w:val="000000"/>
          <w:sz w:val="20"/>
        </w:rPr>
        <w:t>
      </w:t>
      </w:r>
      <w:r>
        <w:rPr>
          <w:rFonts w:ascii="Consolas"/>
          <w:b w:val="false"/>
          <w:i w:val="false"/>
          <w:color w:val="000000"/>
          <w:sz w:val="20"/>
        </w:rPr>
        <w:t>строки, порядковые номера 106, 107, исключить:</w:t>
      </w:r>
      <w:r>
        <w:br/>
      </w:r>
      <w:r>
        <w:rPr>
          <w:rFonts w:ascii="Consolas"/>
          <w:b w:val="false"/>
          <w:i w:val="false"/>
          <w:color w:val="000000"/>
          <w:sz w:val="20"/>
        </w:rPr>
        <w:t>
      </w:t>
      </w:r>
      <w:r>
        <w:rPr>
          <w:rFonts w:ascii="Consolas"/>
          <w:b w:val="false"/>
          <w:i w:val="false"/>
          <w:color w:val="000000"/>
          <w:sz w:val="20"/>
        </w:rPr>
        <w:t>в подразделе "Алгебра":</w:t>
      </w:r>
      <w:r>
        <w:br/>
      </w:r>
      <w:r>
        <w:rPr>
          <w:rFonts w:ascii="Consolas"/>
          <w:b w:val="false"/>
          <w:i w:val="false"/>
          <w:color w:val="000000"/>
          <w:sz w:val="20"/>
        </w:rPr>
        <w:t>
      </w:t>
      </w:r>
      <w:r>
        <w:rPr>
          <w:rFonts w:ascii="Consolas"/>
          <w:b w:val="false"/>
          <w:i w:val="false"/>
          <w:color w:val="000000"/>
          <w:sz w:val="20"/>
        </w:rPr>
        <w:t>строки, порядковые номера 121, 122, исключить;</w:t>
      </w:r>
      <w:r>
        <w:br/>
      </w:r>
      <w:r>
        <w:rPr>
          <w:rFonts w:ascii="Consolas"/>
          <w:b w:val="false"/>
          <w:i w:val="false"/>
          <w:color w:val="000000"/>
          <w:sz w:val="20"/>
        </w:rPr>
        <w:t>
      </w:t>
      </w:r>
      <w:r>
        <w:rPr>
          <w:rFonts w:ascii="Consolas"/>
          <w:b w:val="false"/>
          <w:i w:val="false"/>
          <w:color w:val="000000"/>
          <w:sz w:val="20"/>
        </w:rPr>
        <w:t>в подразделе "Геометрия":</w:t>
      </w:r>
      <w:r>
        <w:br/>
      </w:r>
      <w:r>
        <w:rPr>
          <w:rFonts w:ascii="Consolas"/>
          <w:b w:val="false"/>
          <w:i w:val="false"/>
          <w:color w:val="000000"/>
          <w:sz w:val="20"/>
        </w:rPr>
        <w:t>
      </w:t>
      </w:r>
      <w:r>
        <w:rPr>
          <w:rFonts w:ascii="Consolas"/>
          <w:b w:val="false"/>
          <w:i w:val="false"/>
          <w:color w:val="000000"/>
          <w:sz w:val="20"/>
        </w:rPr>
        <w:t>строку, порядковый номер 136, исключить;</w:t>
      </w:r>
      <w:r>
        <w:br/>
      </w:r>
      <w:r>
        <w:rPr>
          <w:rFonts w:ascii="Consolas"/>
          <w:b w:val="false"/>
          <w:i w:val="false"/>
          <w:color w:val="000000"/>
          <w:sz w:val="20"/>
        </w:rPr>
        <w:t>
      </w:t>
      </w:r>
      <w:r>
        <w:rPr>
          <w:rFonts w:ascii="Consolas"/>
          <w:b w:val="false"/>
          <w:i w:val="false"/>
          <w:color w:val="000000"/>
          <w:sz w:val="20"/>
        </w:rPr>
        <w:t>в подразделе "Информатика":</w:t>
      </w:r>
      <w:r>
        <w:br/>
      </w:r>
      <w:r>
        <w:rPr>
          <w:rFonts w:ascii="Consolas"/>
          <w:b w:val="false"/>
          <w:i w:val="false"/>
          <w:color w:val="000000"/>
          <w:sz w:val="20"/>
        </w:rPr>
        <w:t>
      </w:t>
      </w:r>
      <w:r>
        <w:rPr>
          <w:rFonts w:ascii="Consolas"/>
          <w:b w:val="false"/>
          <w:i w:val="false"/>
          <w:color w:val="000000"/>
          <w:sz w:val="20"/>
        </w:rPr>
        <w:t>строки, порядковые номера 139-142, исключить;</w:t>
      </w:r>
      <w:r>
        <w:br/>
      </w:r>
      <w:r>
        <w:rPr>
          <w:rFonts w:ascii="Consolas"/>
          <w:b w:val="false"/>
          <w:i w:val="false"/>
          <w:color w:val="000000"/>
          <w:sz w:val="20"/>
        </w:rPr>
        <w:t>
      </w:t>
      </w:r>
      <w:r>
        <w:rPr>
          <w:rFonts w:ascii="Consolas"/>
          <w:b w:val="false"/>
          <w:i w:val="false"/>
          <w:color w:val="000000"/>
          <w:sz w:val="20"/>
        </w:rPr>
        <w:t>в подразделе "Естествознание":</w:t>
      </w:r>
      <w:r>
        <w:br/>
      </w:r>
      <w:r>
        <w:rPr>
          <w:rFonts w:ascii="Consolas"/>
          <w:b w:val="false"/>
          <w:i w:val="false"/>
          <w:color w:val="000000"/>
          <w:sz w:val="20"/>
        </w:rPr>
        <w:t>
      </w:t>
      </w:r>
      <w:r>
        <w:rPr>
          <w:rFonts w:ascii="Consolas"/>
          <w:b w:val="false"/>
          <w:i w:val="false"/>
          <w:color w:val="000000"/>
          <w:sz w:val="20"/>
        </w:rPr>
        <w:t>строку, порядковый номер 146, исключить;</w:t>
      </w:r>
      <w:r>
        <w:br/>
      </w:r>
      <w:r>
        <w:rPr>
          <w:rFonts w:ascii="Consolas"/>
          <w:b w:val="false"/>
          <w:i w:val="false"/>
          <w:color w:val="000000"/>
          <w:sz w:val="20"/>
        </w:rPr>
        <w:t>
      </w:t>
      </w:r>
      <w:r>
        <w:rPr>
          <w:rFonts w:ascii="Consolas"/>
          <w:b w:val="false"/>
          <w:i w:val="false"/>
          <w:color w:val="000000"/>
          <w:sz w:val="20"/>
        </w:rPr>
        <w:t xml:space="preserve"> в подразделе "География":</w:t>
      </w:r>
      <w:r>
        <w:br/>
      </w:r>
      <w:r>
        <w:rPr>
          <w:rFonts w:ascii="Consolas"/>
          <w:b w:val="false"/>
          <w:i w:val="false"/>
          <w:color w:val="000000"/>
          <w:sz w:val="20"/>
        </w:rPr>
        <w:t>
      </w:t>
      </w:r>
      <w:r>
        <w:rPr>
          <w:rFonts w:ascii="Consolas"/>
          <w:b w:val="false"/>
          <w:i w:val="false"/>
          <w:color w:val="000000"/>
          <w:sz w:val="20"/>
        </w:rPr>
        <w:t xml:space="preserve"> строки порядковые номера 148-155, исключить;</w:t>
      </w:r>
      <w:r>
        <w:br/>
      </w:r>
      <w:r>
        <w:rPr>
          <w:rFonts w:ascii="Consolas"/>
          <w:b w:val="false"/>
          <w:i w:val="false"/>
          <w:color w:val="000000"/>
          <w:sz w:val="20"/>
        </w:rPr>
        <w:t>
      </w:t>
      </w:r>
      <w:r>
        <w:rPr>
          <w:rFonts w:ascii="Consolas"/>
          <w:b w:val="false"/>
          <w:i w:val="false"/>
          <w:color w:val="000000"/>
          <w:sz w:val="20"/>
        </w:rPr>
        <w:t>в подразделе "Биология":</w:t>
      </w:r>
      <w:r>
        <w:br/>
      </w:r>
      <w:r>
        <w:rPr>
          <w:rFonts w:ascii="Consolas"/>
          <w:b w:val="false"/>
          <w:i w:val="false"/>
          <w:color w:val="000000"/>
          <w:sz w:val="20"/>
        </w:rPr>
        <w:t>
      </w:t>
      </w:r>
      <w:r>
        <w:rPr>
          <w:rFonts w:ascii="Consolas"/>
          <w:b w:val="false"/>
          <w:i w:val="false"/>
          <w:color w:val="000000"/>
          <w:sz w:val="20"/>
        </w:rPr>
        <w:t>строки, порядковые номера 156-159, исключить;</w:t>
      </w:r>
      <w:r>
        <w:br/>
      </w:r>
      <w:r>
        <w:rPr>
          <w:rFonts w:ascii="Consolas"/>
          <w:b w:val="false"/>
          <w:i w:val="false"/>
          <w:color w:val="000000"/>
          <w:sz w:val="20"/>
        </w:rPr>
        <w:t>
      </w:t>
      </w:r>
      <w:r>
        <w:rPr>
          <w:rFonts w:ascii="Consolas"/>
          <w:b w:val="false"/>
          <w:i w:val="false"/>
          <w:color w:val="000000"/>
          <w:sz w:val="20"/>
        </w:rPr>
        <w:t xml:space="preserve">дополнить строкой, порядковый номер 162-1, следующего содержания: </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2138"/>
        <w:gridCol w:w="1773"/>
        <w:gridCol w:w="3250"/>
        <w:gridCol w:w="1034"/>
      </w:tblGrid>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162-1.</w:t>
            </w:r>
            <w:r>
              <w:br/>
            </w:r>
            <w:r>
              <w:rPr>
                <w:rFonts w:ascii="Consolas"/>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xml:space="preserve">Биология. </w:t>
            </w:r>
            <w:r>
              <w:br/>
            </w:r>
            <w:r>
              <w:rPr>
                <w:rFonts w:ascii="Consolas"/>
                <w:b w:val="false"/>
                <w:i w:val="false"/>
                <w:color w:val="000000"/>
                <w:sz w:val="20"/>
              </w:rPr>
              <w:t>
</w:t>
            </w:r>
            <w:r>
              <w:rPr>
                <w:rFonts w:ascii="Consolas"/>
                <w:b/>
                <w:i w:val="false"/>
                <w:color w:val="000000"/>
                <w:sz w:val="20"/>
              </w:rPr>
              <w:t>Электронный учебник</w:t>
            </w:r>
            <w:r>
              <w:br/>
            </w:r>
            <w:r>
              <w:rPr>
                <w:rFonts w:ascii="Consolas"/>
                <w:b w:val="false"/>
                <w:i w:val="false"/>
                <w:color w:val="000000"/>
                <w:sz w:val="20"/>
              </w:rPr>
              <w:t>
</w:t>
            </w:r>
            <w:r>
              <w:rPr>
                <w:rFonts w:ascii="Consolas"/>
                <w:b/>
                <w:i w:val="false"/>
                <w:color w:val="000000"/>
                <w:sz w:val="20"/>
              </w:rPr>
              <w:t>11 класс</w:t>
            </w:r>
            <w:r>
              <w:br/>
            </w:r>
            <w:r>
              <w:rPr>
                <w:rFonts w:ascii="Consolas"/>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Антошина Н.Н.,</w:t>
            </w:r>
            <w:r>
              <w:br/>
            </w:r>
            <w:r>
              <w:rPr>
                <w:rFonts w:ascii="Consolas"/>
                <w:b w:val="false"/>
                <w:i w:val="false"/>
                <w:color w:val="000000"/>
                <w:sz w:val="20"/>
              </w:rPr>
              <w:t>
</w:t>
            </w:r>
            <w:r>
              <w:rPr>
                <w:rFonts w:ascii="Consolas"/>
                <w:b/>
                <w:i w:val="false"/>
                <w:color w:val="000000"/>
                <w:sz w:val="20"/>
              </w:rPr>
              <w:t>Нургалиева Г.К.,</w:t>
            </w:r>
            <w:r>
              <w:br/>
            </w:r>
            <w:r>
              <w:rPr>
                <w:rFonts w:ascii="Consolas"/>
                <w:b w:val="false"/>
                <w:i w:val="false"/>
                <w:color w:val="000000"/>
                <w:sz w:val="20"/>
              </w:rPr>
              <w:t>
</w:t>
            </w:r>
            <w:r>
              <w:rPr>
                <w:rFonts w:ascii="Consolas"/>
                <w:b/>
                <w:i w:val="false"/>
                <w:color w:val="000000"/>
                <w:sz w:val="20"/>
              </w:rPr>
              <w:t>Тажигулова А.И.,</w:t>
            </w:r>
            <w:r>
              <w:br/>
            </w:r>
            <w:r>
              <w:rPr>
                <w:rFonts w:ascii="Consolas"/>
                <w:b w:val="false"/>
                <w:i w:val="false"/>
                <w:color w:val="000000"/>
                <w:sz w:val="20"/>
              </w:rPr>
              <w:t>
</w:t>
            </w:r>
            <w:r>
              <w:rPr>
                <w:rFonts w:ascii="Consolas"/>
                <w:b/>
                <w:i w:val="false"/>
                <w:color w:val="000000"/>
                <w:sz w:val="20"/>
              </w:rPr>
              <w:t>Арыстанова А.Ж.,</w:t>
            </w:r>
            <w:r>
              <w:br/>
            </w:r>
            <w:r>
              <w:rPr>
                <w:rFonts w:ascii="Consolas"/>
                <w:b w:val="false"/>
                <w:i w:val="false"/>
                <w:color w:val="000000"/>
                <w:sz w:val="20"/>
              </w:rPr>
              <w:t>
</w:t>
            </w:r>
            <w:r>
              <w:rPr>
                <w:rFonts w:ascii="Consolas"/>
                <w:b/>
                <w:i w:val="false"/>
                <w:color w:val="000000"/>
                <w:sz w:val="20"/>
              </w:rPr>
              <w:t>Пентина Л.В.,</w:t>
            </w:r>
            <w:r>
              <w:br/>
            </w:r>
            <w:r>
              <w:rPr>
                <w:rFonts w:ascii="Consolas"/>
                <w:b w:val="false"/>
                <w:i w:val="false"/>
                <w:color w:val="000000"/>
                <w:sz w:val="20"/>
              </w:rPr>
              <w:t>
</w:t>
            </w:r>
            <w:r>
              <w:rPr>
                <w:rFonts w:ascii="Consolas"/>
                <w:b/>
                <w:i w:val="false"/>
                <w:color w:val="000000"/>
                <w:sz w:val="20"/>
              </w:rPr>
              <w:t>Долженко М.В.,</w:t>
            </w:r>
            <w:r>
              <w:br/>
            </w:r>
            <w:r>
              <w:rPr>
                <w:rFonts w:ascii="Consolas"/>
                <w:b w:val="false"/>
                <w:i w:val="false"/>
                <w:color w:val="000000"/>
                <w:sz w:val="20"/>
              </w:rPr>
              <w:t>
</w:t>
            </w:r>
            <w:r>
              <w:rPr>
                <w:rFonts w:ascii="Consolas"/>
                <w:b/>
                <w:i w:val="false"/>
                <w:color w:val="000000"/>
                <w:sz w:val="20"/>
              </w:rPr>
              <w:t>Маукенов Б.</w:t>
            </w:r>
            <w:r>
              <w:br/>
            </w:r>
            <w:r>
              <w:rPr>
                <w:rFonts w:ascii="Consolas"/>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w:t>
            </w:r>
            <w:r>
              <w:rPr>
                <w:rFonts w:ascii="Consolas"/>
                <w:b/>
                <w:i w:val="false"/>
                <w:color w:val="000000"/>
                <w:sz w:val="20"/>
              </w:rPr>
              <w:t>7</w:t>
            </w:r>
            <w:r>
              <w:br/>
            </w:r>
            <w:r>
              <w:rPr>
                <w:rFonts w:ascii="Consolas"/>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Национальный центр информатизации</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в подразделе "Физика":</w:t>
      </w:r>
      <w:r>
        <w:br/>
      </w:r>
      <w:r>
        <w:rPr>
          <w:rFonts w:ascii="Consolas"/>
          <w:b w:val="false"/>
          <w:i w:val="false"/>
          <w:color w:val="000000"/>
          <w:sz w:val="20"/>
        </w:rPr>
        <w:t>
      </w:t>
      </w:r>
      <w:r>
        <w:rPr>
          <w:rFonts w:ascii="Consolas"/>
          <w:b w:val="false"/>
          <w:i w:val="false"/>
          <w:color w:val="000000"/>
          <w:sz w:val="20"/>
        </w:rPr>
        <w:t>строки, порядковые номера 163-169, исключить;</w:t>
      </w:r>
      <w:r>
        <w:br/>
      </w:r>
      <w:r>
        <w:rPr>
          <w:rFonts w:ascii="Consolas"/>
          <w:b w:val="false"/>
          <w:i w:val="false"/>
          <w:color w:val="000000"/>
          <w:sz w:val="20"/>
        </w:rPr>
        <w:t>
      </w:t>
      </w:r>
      <w:r>
        <w:rPr>
          <w:rFonts w:ascii="Consolas"/>
          <w:b w:val="false"/>
          <w:i w:val="false"/>
          <w:color w:val="000000"/>
          <w:sz w:val="20"/>
        </w:rPr>
        <w:t>в подразделе "Химия":</w:t>
      </w:r>
      <w:r>
        <w:br/>
      </w:r>
      <w:r>
        <w:rPr>
          <w:rFonts w:ascii="Consolas"/>
          <w:b w:val="false"/>
          <w:i w:val="false"/>
          <w:color w:val="000000"/>
          <w:sz w:val="20"/>
        </w:rPr>
        <w:t>
      </w:t>
      </w:r>
      <w:r>
        <w:rPr>
          <w:rFonts w:ascii="Consolas"/>
          <w:b w:val="false"/>
          <w:i w:val="false"/>
          <w:color w:val="000000"/>
          <w:sz w:val="20"/>
        </w:rPr>
        <w:t>строки, порядковые номера 170-173, исключить;</w:t>
      </w:r>
      <w:r>
        <w:br/>
      </w:r>
      <w:r>
        <w:rPr>
          <w:rFonts w:ascii="Consolas"/>
          <w:b w:val="false"/>
          <w:i w:val="false"/>
          <w:color w:val="000000"/>
          <w:sz w:val="20"/>
        </w:rPr>
        <w:t>
      </w:t>
      </w:r>
      <w:r>
        <w:rPr>
          <w:rFonts w:ascii="Consolas"/>
          <w:b w:val="false"/>
          <w:i w:val="false"/>
          <w:color w:val="000000"/>
          <w:sz w:val="20"/>
        </w:rPr>
        <w:t>в подразделе "История":</w:t>
      </w:r>
      <w:r>
        <w:br/>
      </w:r>
      <w:r>
        <w:rPr>
          <w:rFonts w:ascii="Consolas"/>
          <w:b w:val="false"/>
          <w:i w:val="false"/>
          <w:color w:val="000000"/>
          <w:sz w:val="20"/>
        </w:rPr>
        <w:t>
      </w:t>
      </w:r>
      <w:r>
        <w:rPr>
          <w:rFonts w:ascii="Consolas"/>
          <w:b w:val="false"/>
          <w:i w:val="false"/>
          <w:color w:val="000000"/>
          <w:sz w:val="20"/>
        </w:rPr>
        <w:t>строки, порядковые номера 196-203, исключить;</w:t>
      </w:r>
      <w:r>
        <w:br/>
      </w:r>
      <w:r>
        <w:rPr>
          <w:rFonts w:ascii="Consolas"/>
          <w:b w:val="false"/>
          <w:i w:val="false"/>
          <w:color w:val="000000"/>
          <w:sz w:val="20"/>
        </w:rPr>
        <w:t>
      </w:t>
      </w:r>
      <w:r>
        <w:rPr>
          <w:rFonts w:ascii="Consolas"/>
          <w:b w:val="false"/>
          <w:i w:val="false"/>
          <w:color w:val="000000"/>
          <w:sz w:val="20"/>
        </w:rPr>
        <w:t xml:space="preserve">дополнить строкой, порядковый номер 208-1, следующего содержания: </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5"/>
        <w:gridCol w:w="2138"/>
        <w:gridCol w:w="2144"/>
        <w:gridCol w:w="3249"/>
        <w:gridCol w:w="1034"/>
      </w:tblGrid>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208-1</w:t>
            </w:r>
            <w:r>
              <w:br/>
            </w:r>
            <w:r>
              <w:rPr>
                <w:rFonts w:ascii="Consolas"/>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Всемирная история</w:t>
            </w:r>
            <w:r>
              <w:rPr>
                <w:rFonts w:ascii="Consolas"/>
                <w:b/>
                <w:i w:val="false"/>
                <w:color w:val="000000"/>
                <w:sz w:val="20"/>
              </w:rPr>
              <w:t>.</w:t>
            </w:r>
            <w:r>
              <w:rPr>
                <w:rFonts w:ascii="Consolas"/>
                <w:b w:val="false"/>
                <w:i w:val="false"/>
                <w:color w:val="000000"/>
                <w:sz w:val="20"/>
              </w:rPr>
              <w:t xml:space="preserve"> </w:t>
            </w:r>
            <w:r>
              <w:br/>
            </w:r>
            <w:r>
              <w:rPr>
                <w:rFonts w:ascii="Consolas"/>
                <w:b w:val="false"/>
                <w:i w:val="false"/>
                <w:color w:val="000000"/>
                <w:sz w:val="20"/>
              </w:rPr>
              <w:t>
</w:t>
            </w:r>
            <w:r>
              <w:rPr>
                <w:rFonts w:ascii="Consolas"/>
                <w:b/>
                <w:i w:val="false"/>
                <w:color w:val="000000"/>
                <w:sz w:val="20"/>
              </w:rPr>
              <w:t>Электронный учебник</w:t>
            </w:r>
            <w:r>
              <w:br/>
            </w:r>
            <w:r>
              <w:rPr>
                <w:rFonts w:ascii="Consolas"/>
                <w:b w:val="false"/>
                <w:i w:val="false"/>
                <w:color w:val="000000"/>
                <w:sz w:val="20"/>
              </w:rPr>
              <w:t>
</w:t>
            </w:r>
            <w:r>
              <w:rPr>
                <w:rFonts w:ascii="Consolas"/>
                <w:b/>
                <w:i w:val="false"/>
                <w:color w:val="000000"/>
                <w:sz w:val="20"/>
              </w:rPr>
              <w:t>11 класс</w:t>
            </w:r>
            <w:r>
              <w:br/>
            </w:r>
            <w:r>
              <w:rPr>
                <w:rFonts w:ascii="Consolas"/>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Мажитов С.Ф.,</w:t>
            </w:r>
            <w:r>
              <w:br/>
            </w:r>
            <w:r>
              <w:rPr>
                <w:rFonts w:ascii="Consolas"/>
                <w:b w:val="false"/>
                <w:i w:val="false"/>
                <w:color w:val="000000"/>
                <w:sz w:val="20"/>
              </w:rPr>
              <w:t>
</w:t>
            </w:r>
            <w:r>
              <w:rPr>
                <w:rFonts w:ascii="Consolas"/>
                <w:b/>
                <w:i w:val="false"/>
                <w:color w:val="000000"/>
                <w:sz w:val="20"/>
              </w:rPr>
              <w:t>Милованова Н.А.</w:t>
            </w:r>
            <w:r>
              <w:rPr>
                <w:rFonts w:ascii="Consolas"/>
                <w:b/>
                <w:i w:val="false"/>
                <w:color w:val="000000"/>
                <w:sz w:val="20"/>
              </w:rPr>
              <w:t>,</w:t>
            </w:r>
            <w:r>
              <w:br/>
            </w:r>
            <w:r>
              <w:rPr>
                <w:rFonts w:ascii="Consolas"/>
                <w:b w:val="false"/>
                <w:i w:val="false"/>
                <w:color w:val="000000"/>
                <w:sz w:val="20"/>
              </w:rPr>
              <w:t>
</w:t>
            </w:r>
            <w:r>
              <w:rPr>
                <w:rFonts w:ascii="Consolas"/>
                <w:b/>
                <w:i w:val="false"/>
                <w:color w:val="000000"/>
                <w:sz w:val="20"/>
              </w:rPr>
              <w:t>Нургалиева Г.К.,</w:t>
            </w:r>
            <w:r>
              <w:br/>
            </w:r>
            <w:r>
              <w:rPr>
                <w:rFonts w:ascii="Consolas"/>
                <w:b w:val="false"/>
                <w:i w:val="false"/>
                <w:color w:val="000000"/>
                <w:sz w:val="20"/>
              </w:rPr>
              <w:t>
</w:t>
            </w:r>
            <w:r>
              <w:rPr>
                <w:rFonts w:ascii="Consolas"/>
                <w:b/>
                <w:i w:val="false"/>
                <w:color w:val="000000"/>
                <w:sz w:val="20"/>
              </w:rPr>
              <w:t>Тажигулова А.И.,</w:t>
            </w:r>
            <w:r>
              <w:br/>
            </w:r>
            <w:r>
              <w:rPr>
                <w:rFonts w:ascii="Consolas"/>
                <w:b w:val="false"/>
                <w:i w:val="false"/>
                <w:color w:val="000000"/>
                <w:sz w:val="20"/>
              </w:rPr>
              <w:t>
</w:t>
            </w:r>
            <w:r>
              <w:rPr>
                <w:rFonts w:ascii="Consolas"/>
                <w:b/>
                <w:i w:val="false"/>
                <w:color w:val="000000"/>
                <w:sz w:val="20"/>
              </w:rPr>
              <w:t xml:space="preserve">Далбаева Р.С., </w:t>
            </w:r>
            <w:r>
              <w:br/>
            </w:r>
            <w:r>
              <w:rPr>
                <w:rFonts w:ascii="Consolas"/>
                <w:b w:val="false"/>
                <w:i w:val="false"/>
                <w:color w:val="000000"/>
                <w:sz w:val="20"/>
              </w:rPr>
              <w:t>
</w:t>
            </w:r>
            <w:r>
              <w:rPr>
                <w:rFonts w:ascii="Consolas"/>
                <w:b/>
                <w:i w:val="false"/>
                <w:color w:val="000000"/>
                <w:sz w:val="20"/>
              </w:rPr>
              <w:t>Нукеров Д.М.,</w:t>
            </w:r>
            <w:r>
              <w:br/>
            </w:r>
            <w:r>
              <w:rPr>
                <w:rFonts w:ascii="Consolas"/>
                <w:b w:val="false"/>
                <w:i w:val="false"/>
                <w:color w:val="000000"/>
                <w:sz w:val="20"/>
              </w:rPr>
              <w:t>
</w:t>
            </w:r>
            <w:r>
              <w:rPr>
                <w:rFonts w:ascii="Consolas"/>
                <w:b/>
                <w:i w:val="false"/>
                <w:color w:val="000000"/>
                <w:sz w:val="20"/>
              </w:rPr>
              <w:t>Қалыбаев Ә. К.,</w:t>
            </w:r>
            <w:r>
              <w:br/>
            </w:r>
            <w:r>
              <w:rPr>
                <w:rFonts w:ascii="Consolas"/>
                <w:b w:val="false"/>
                <w:i w:val="false"/>
                <w:color w:val="000000"/>
                <w:sz w:val="20"/>
              </w:rPr>
              <w:t>
</w:t>
            </w:r>
            <w:r>
              <w:rPr>
                <w:rFonts w:ascii="Consolas"/>
                <w:b/>
                <w:i w:val="false"/>
                <w:color w:val="000000"/>
                <w:sz w:val="20"/>
              </w:rPr>
              <w:t>Ерсинқызы Р</w:t>
            </w:r>
            <w:r>
              <w:br/>
            </w:r>
            <w:r>
              <w:rPr>
                <w:rFonts w:ascii="Consolas"/>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w:t>
            </w:r>
            <w:r>
              <w:rPr>
                <w:rFonts w:ascii="Consolas"/>
                <w:b/>
                <w:i w:val="false"/>
                <w:color w:val="000000"/>
                <w:sz w:val="20"/>
              </w:rPr>
              <w:t>7</w:t>
            </w:r>
            <w:r>
              <w:br/>
            </w:r>
            <w:r>
              <w:rPr>
                <w:rFonts w:ascii="Consolas"/>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Национальный центр информатизации</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в подразделе "Технология":</w:t>
      </w:r>
      <w:r>
        <w:br/>
      </w:r>
      <w:r>
        <w:rPr>
          <w:rFonts w:ascii="Consolas"/>
          <w:b w:val="false"/>
          <w:i w:val="false"/>
          <w:color w:val="000000"/>
          <w:sz w:val="20"/>
        </w:rPr>
        <w:t>
      </w:t>
      </w:r>
      <w:r>
        <w:rPr>
          <w:rFonts w:ascii="Consolas"/>
          <w:b w:val="false"/>
          <w:i w:val="false"/>
          <w:color w:val="000000"/>
          <w:sz w:val="20"/>
        </w:rPr>
        <w:t>строку, порядковый номер 215, исключить;</w:t>
      </w:r>
      <w:r>
        <w:br/>
      </w:r>
      <w:r>
        <w:rPr>
          <w:rFonts w:ascii="Consolas"/>
          <w:b w:val="false"/>
          <w:i w:val="false"/>
          <w:color w:val="000000"/>
          <w:sz w:val="20"/>
        </w:rPr>
        <w:t>
      </w:t>
      </w:r>
      <w:r>
        <w:rPr>
          <w:rFonts w:ascii="Consolas"/>
          <w:b w:val="false"/>
          <w:i w:val="false"/>
          <w:color w:val="000000"/>
          <w:sz w:val="20"/>
        </w:rPr>
        <w:t xml:space="preserve">в </w:t>
      </w:r>
      <w:r>
        <w:rPr>
          <w:rFonts w:ascii="Consolas"/>
          <w:b w:val="false"/>
          <w:i w:val="false"/>
          <w:color w:val="000000"/>
          <w:sz w:val="20"/>
        </w:rPr>
        <w:t>перечне</w:t>
      </w:r>
      <w:r>
        <w:rPr>
          <w:rFonts w:ascii="Consolas"/>
          <w:b w:val="false"/>
          <w:i w:val="false"/>
          <w:color w:val="000000"/>
          <w:sz w:val="20"/>
        </w:rPr>
        <w:t xml:space="preserve"> учебной литературы для дошкольного воспитания и обучения, утвержденном указанным приказом:</w:t>
      </w:r>
      <w:r>
        <w:br/>
      </w:r>
      <w:r>
        <w:rPr>
          <w:rFonts w:ascii="Consolas"/>
          <w:b w:val="false"/>
          <w:i w:val="false"/>
          <w:color w:val="000000"/>
          <w:sz w:val="20"/>
        </w:rPr>
        <w:t>
      </w:t>
      </w:r>
      <w:r>
        <w:rPr>
          <w:rFonts w:ascii="Consolas"/>
          <w:b w:val="false"/>
          <w:i w:val="false"/>
          <w:color w:val="000000"/>
          <w:sz w:val="20"/>
        </w:rPr>
        <w:t>в подразделе "Старшая группа по программе "Біз мектепке барамыз" (5+)":</w:t>
      </w:r>
      <w:r>
        <w:br/>
      </w:r>
      <w:r>
        <w:rPr>
          <w:rFonts w:ascii="Consolas"/>
          <w:b w:val="false"/>
          <w:i w:val="false"/>
          <w:color w:val="000000"/>
          <w:sz w:val="20"/>
        </w:rPr>
        <w:t>
      </w:t>
      </w:r>
      <w:r>
        <w:rPr>
          <w:rFonts w:ascii="Consolas"/>
          <w:b w:val="false"/>
          <w:i w:val="false"/>
          <w:color w:val="000000"/>
          <w:sz w:val="20"/>
        </w:rPr>
        <w:t>дополнить строками, порядковые номера 252-1-252-21,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6"/>
        <w:gridCol w:w="2309"/>
        <w:gridCol w:w="1289"/>
        <w:gridCol w:w="3254"/>
        <w:gridCol w:w="722"/>
      </w:tblGrid>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252-1.</w:t>
            </w:r>
            <w:r>
              <w:br/>
            </w:r>
            <w:r>
              <w:rPr>
                <w:rFonts w:ascii="Consolas"/>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Шығармашылық. Әдістемелік құрал</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Р. Әубәкірова,</w:t>
            </w:r>
            <w:r>
              <w:br/>
            </w:r>
            <w:r>
              <w:rPr>
                <w:rFonts w:ascii="Consolas"/>
                <w:b w:val="false"/>
                <w:i w:val="false"/>
                <w:color w:val="000000"/>
                <w:sz w:val="20"/>
              </w:rPr>
              <w:t>
</w:t>
            </w:r>
            <w:r>
              <w:rPr>
                <w:rFonts w:ascii="Consolas"/>
                <w:b/>
                <w:i w:val="false"/>
                <w:color w:val="000000"/>
                <w:sz w:val="20"/>
              </w:rPr>
              <w:t>И. Абремская</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64"/>
          <w:p>
            <w:pPr>
              <w:spacing w:after="20"/>
              <w:ind w:left="20"/>
              <w:jc w:val="center"/>
            </w:pPr>
            <w:r>
              <w:rPr>
                <w:rFonts w:ascii="Consolas"/>
                <w:b w:val="false"/>
                <w:i w:val="false"/>
                <w:color w:val="000000"/>
                <w:sz w:val="20"/>
              </w:rPr>
              <w:t>252-2.</w:t>
            </w:r>
            <w:r>
              <w:br/>
            </w:r>
            <w:r>
              <w:rPr>
                <w:rFonts w:ascii="Consolas"/>
                <w:b w:val="false"/>
                <w:i w:val="false"/>
                <w:color w:val="000000"/>
                <w:sz w:val="20"/>
              </w:rPr>
              <w:t>
</w:t>
            </w:r>
          </w:p>
          <w:bookmarkEnd w:id="364"/>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Мүсіндеу альбомы</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 Әубәкірова,</w:t>
            </w:r>
            <w:r>
              <w:br/>
            </w:r>
            <w:r>
              <w:rPr>
                <w:rFonts w:ascii="Consolas"/>
                <w:b w:val="false"/>
                <w:i w:val="false"/>
                <w:color w:val="000000"/>
                <w:sz w:val="20"/>
              </w:rPr>
              <w:t>
И. Абремская</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65"/>
          <w:p>
            <w:pPr>
              <w:spacing w:after="20"/>
              <w:ind w:left="20"/>
              <w:jc w:val="center"/>
            </w:pPr>
            <w:r>
              <w:rPr>
                <w:rFonts w:ascii="Consolas"/>
                <w:b w:val="false"/>
                <w:i w:val="false"/>
                <w:color w:val="000000"/>
                <w:sz w:val="20"/>
              </w:rPr>
              <w:t>252-3.</w:t>
            </w:r>
            <w:r>
              <w:br/>
            </w:r>
            <w:r>
              <w:rPr>
                <w:rFonts w:ascii="Consolas"/>
                <w:b w:val="false"/>
                <w:i w:val="false"/>
                <w:color w:val="000000"/>
                <w:sz w:val="20"/>
              </w:rPr>
              <w:t>
</w:t>
            </w:r>
          </w:p>
          <w:bookmarkEnd w:id="365"/>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Аппликация альбомы </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 Әубәкірова,</w:t>
            </w:r>
            <w:r>
              <w:br/>
            </w:r>
            <w:r>
              <w:rPr>
                <w:rFonts w:ascii="Consolas"/>
                <w:b w:val="false"/>
                <w:i w:val="false"/>
                <w:color w:val="000000"/>
                <w:sz w:val="20"/>
              </w:rPr>
              <w:t>
И. Абремская</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66"/>
          <w:p>
            <w:pPr>
              <w:spacing w:after="20"/>
              <w:ind w:left="20"/>
              <w:jc w:val="center"/>
            </w:pPr>
            <w:r>
              <w:rPr>
                <w:rFonts w:ascii="Consolas"/>
                <w:b w:val="false"/>
                <w:i w:val="false"/>
                <w:color w:val="000000"/>
                <w:sz w:val="20"/>
              </w:rPr>
              <w:t>252-4.</w:t>
            </w:r>
            <w:r>
              <w:br/>
            </w:r>
            <w:r>
              <w:rPr>
                <w:rFonts w:ascii="Consolas"/>
                <w:b w:val="false"/>
                <w:i w:val="false"/>
                <w:color w:val="000000"/>
                <w:sz w:val="20"/>
              </w:rPr>
              <w:t>
</w:t>
            </w:r>
          </w:p>
          <w:bookmarkEnd w:id="366"/>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Сурет альбомы </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 Әубәкірова,</w:t>
            </w:r>
            <w:r>
              <w:br/>
            </w:r>
            <w:r>
              <w:rPr>
                <w:rFonts w:ascii="Consolas"/>
                <w:b w:val="false"/>
                <w:i w:val="false"/>
                <w:color w:val="000000"/>
                <w:sz w:val="20"/>
              </w:rPr>
              <w:t>
И. Абремская</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67"/>
          <w:p>
            <w:pPr>
              <w:spacing w:after="20"/>
              <w:ind w:left="20"/>
              <w:jc w:val="center"/>
            </w:pPr>
            <w:r>
              <w:rPr>
                <w:rFonts w:ascii="Consolas"/>
                <w:b w:val="false"/>
                <w:i w:val="false"/>
                <w:color w:val="000000"/>
                <w:sz w:val="20"/>
              </w:rPr>
              <w:t>252-5.</w:t>
            </w:r>
            <w:r>
              <w:br/>
            </w:r>
            <w:r>
              <w:rPr>
                <w:rFonts w:ascii="Consolas"/>
                <w:b w:val="false"/>
                <w:i w:val="false"/>
                <w:color w:val="000000"/>
                <w:sz w:val="20"/>
              </w:rPr>
              <w:t>
</w:t>
            </w:r>
          </w:p>
          <w:bookmarkEnd w:id="367"/>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Музыкалық-дидактикалық ойындар. Дидактикалық материалдар</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 Корчевская,</w:t>
            </w:r>
            <w:r>
              <w:br/>
            </w:r>
            <w:r>
              <w:rPr>
                <w:rFonts w:ascii="Consolas"/>
                <w:b w:val="false"/>
                <w:i w:val="false"/>
                <w:color w:val="000000"/>
                <w:sz w:val="20"/>
              </w:rPr>
              <w:t>
Т. Гончарова</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68"/>
          <w:p>
            <w:pPr>
              <w:spacing w:after="20"/>
              <w:ind w:left="20"/>
              <w:jc w:val="center"/>
            </w:pPr>
            <w:r>
              <w:rPr>
                <w:rFonts w:ascii="Consolas"/>
                <w:b w:val="false"/>
                <w:i w:val="false"/>
                <w:color w:val="000000"/>
                <w:sz w:val="20"/>
              </w:rPr>
              <w:t>252-6.</w:t>
            </w:r>
            <w:r>
              <w:br/>
            </w:r>
            <w:r>
              <w:rPr>
                <w:rFonts w:ascii="Consolas"/>
                <w:b w:val="false"/>
                <w:i w:val="false"/>
                <w:color w:val="000000"/>
                <w:sz w:val="20"/>
              </w:rPr>
              <w:t>
</w:t>
            </w:r>
          </w:p>
          <w:bookmarkEnd w:id="368"/>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Музыка. Дидактикалық материалдар</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 Корчевская</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69"/>
          <w:p>
            <w:pPr>
              <w:spacing w:after="20"/>
              <w:ind w:left="20"/>
              <w:jc w:val="center"/>
            </w:pPr>
            <w:r>
              <w:rPr>
                <w:rFonts w:ascii="Consolas"/>
                <w:b w:val="false"/>
                <w:i w:val="false"/>
                <w:color w:val="000000"/>
                <w:sz w:val="20"/>
              </w:rPr>
              <w:t>252-7.</w:t>
            </w:r>
            <w:r>
              <w:br/>
            </w:r>
            <w:r>
              <w:rPr>
                <w:rFonts w:ascii="Consolas"/>
                <w:b w:val="false"/>
                <w:i w:val="false"/>
                <w:color w:val="000000"/>
                <w:sz w:val="20"/>
              </w:rPr>
              <w:t>
</w:t>
            </w:r>
          </w:p>
          <w:bookmarkEnd w:id="369"/>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Сөйлеуді дамыту. Әдістемелік құрал</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Нұрманова,</w:t>
            </w:r>
            <w:r>
              <w:br/>
            </w:r>
            <w:r>
              <w:rPr>
                <w:rFonts w:ascii="Consolas"/>
                <w:b w:val="false"/>
                <w:i w:val="false"/>
                <w:color w:val="000000"/>
                <w:sz w:val="20"/>
              </w:rPr>
              <w:t>
Г. Абдрахимова,</w:t>
            </w:r>
            <w:r>
              <w:br/>
            </w:r>
            <w:r>
              <w:rPr>
                <w:rFonts w:ascii="Consolas"/>
                <w:b w:val="false"/>
                <w:i w:val="false"/>
                <w:color w:val="000000"/>
                <w:sz w:val="20"/>
              </w:rPr>
              <w:t>
К. Беркінғалиева,</w:t>
            </w:r>
            <w:r>
              <w:br/>
            </w:r>
            <w:r>
              <w:rPr>
                <w:rFonts w:ascii="Consolas"/>
                <w:b w:val="false"/>
                <w:i w:val="false"/>
                <w:color w:val="000000"/>
                <w:sz w:val="20"/>
              </w:rPr>
              <w:t>
А. Ахантаева,</w:t>
            </w:r>
            <w:r>
              <w:br/>
            </w:r>
            <w:r>
              <w:rPr>
                <w:rFonts w:ascii="Consolas"/>
                <w:b w:val="false"/>
                <w:i w:val="false"/>
                <w:color w:val="000000"/>
                <w:sz w:val="20"/>
              </w:rPr>
              <w:t>
А. Шаих</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70"/>
          <w:p>
            <w:pPr>
              <w:spacing w:after="20"/>
              <w:ind w:left="20"/>
              <w:jc w:val="center"/>
            </w:pPr>
            <w:r>
              <w:rPr>
                <w:rFonts w:ascii="Consolas"/>
                <w:b w:val="false"/>
                <w:i w:val="false"/>
                <w:color w:val="000000"/>
                <w:sz w:val="20"/>
              </w:rPr>
              <w:t>252-8.</w:t>
            </w:r>
            <w:r>
              <w:br/>
            </w:r>
            <w:r>
              <w:rPr>
                <w:rFonts w:ascii="Consolas"/>
                <w:b w:val="false"/>
                <w:i w:val="false"/>
                <w:color w:val="000000"/>
                <w:sz w:val="20"/>
              </w:rPr>
              <w:t>
</w:t>
            </w:r>
          </w:p>
          <w:bookmarkEnd w:id="370"/>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Сөйлеуді дамыту. Жұмыс дәптері</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Нұрманова,</w:t>
            </w:r>
            <w:r>
              <w:br/>
            </w:r>
            <w:r>
              <w:rPr>
                <w:rFonts w:ascii="Consolas"/>
                <w:b w:val="false"/>
                <w:i w:val="false"/>
                <w:color w:val="000000"/>
                <w:sz w:val="20"/>
              </w:rPr>
              <w:t>
Г. Абдрахимова,</w:t>
            </w:r>
            <w:r>
              <w:br/>
            </w:r>
            <w:r>
              <w:rPr>
                <w:rFonts w:ascii="Consolas"/>
                <w:b w:val="false"/>
                <w:i w:val="false"/>
                <w:color w:val="000000"/>
                <w:sz w:val="20"/>
              </w:rPr>
              <w:t>
К. Беркінғалиева</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71"/>
          <w:p>
            <w:pPr>
              <w:spacing w:after="20"/>
              <w:ind w:left="20"/>
              <w:jc w:val="center"/>
            </w:pPr>
            <w:r>
              <w:rPr>
                <w:rFonts w:ascii="Consolas"/>
                <w:b w:val="false"/>
                <w:i w:val="false"/>
                <w:color w:val="000000"/>
                <w:sz w:val="20"/>
              </w:rPr>
              <w:t>252-9.</w:t>
            </w:r>
            <w:r>
              <w:br/>
            </w:r>
            <w:r>
              <w:rPr>
                <w:rFonts w:ascii="Consolas"/>
                <w:b w:val="false"/>
                <w:i w:val="false"/>
                <w:color w:val="000000"/>
                <w:sz w:val="20"/>
              </w:rPr>
              <w:t>
</w:t>
            </w:r>
          </w:p>
          <w:bookmarkEnd w:id="371"/>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Көркем әдебиет. Әдістемелік құрал</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 Беркінғалиева, </w:t>
            </w:r>
            <w:r>
              <w:br/>
            </w:r>
            <w:r>
              <w:rPr>
                <w:rFonts w:ascii="Consolas"/>
                <w:b w:val="false"/>
                <w:i w:val="false"/>
                <w:color w:val="000000"/>
                <w:sz w:val="20"/>
              </w:rPr>
              <w:t>
Р. Ахметова,</w:t>
            </w:r>
            <w:r>
              <w:br/>
            </w:r>
            <w:r>
              <w:rPr>
                <w:rFonts w:ascii="Consolas"/>
                <w:b w:val="false"/>
                <w:i w:val="false"/>
                <w:color w:val="000000"/>
                <w:sz w:val="20"/>
              </w:rPr>
              <w:t>
А. Баймұратова</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72"/>
          <w:p>
            <w:pPr>
              <w:spacing w:after="20"/>
              <w:ind w:left="20"/>
              <w:jc w:val="center"/>
            </w:pPr>
            <w:r>
              <w:rPr>
                <w:rFonts w:ascii="Consolas"/>
                <w:b w:val="false"/>
                <w:i w:val="false"/>
                <w:color w:val="000000"/>
                <w:sz w:val="20"/>
              </w:rPr>
              <w:t>252-10.</w:t>
            </w:r>
            <w:r>
              <w:br/>
            </w:r>
            <w:r>
              <w:rPr>
                <w:rFonts w:ascii="Consolas"/>
                <w:b w:val="false"/>
                <w:i w:val="false"/>
                <w:color w:val="000000"/>
                <w:sz w:val="20"/>
              </w:rPr>
              <w:t>
</w:t>
            </w:r>
          </w:p>
          <w:bookmarkEnd w:id="372"/>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Көркем әдебиет. Хрестоматия</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А.Тобықбаева,</w:t>
            </w:r>
            <w:r>
              <w:br/>
            </w:r>
            <w:r>
              <w:rPr>
                <w:rFonts w:ascii="Consolas"/>
                <w:b w:val="false"/>
                <w:i w:val="false"/>
                <w:color w:val="000000"/>
                <w:sz w:val="20"/>
              </w:rPr>
              <w:t>
Б. Қасымова</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73"/>
          <w:p>
            <w:pPr>
              <w:spacing w:after="20"/>
              <w:ind w:left="20"/>
              <w:jc w:val="center"/>
            </w:pPr>
            <w:r>
              <w:rPr>
                <w:rFonts w:ascii="Consolas"/>
                <w:b w:val="false"/>
                <w:i w:val="false"/>
                <w:color w:val="000000"/>
                <w:sz w:val="20"/>
              </w:rPr>
              <w:t>252-11.</w:t>
            </w:r>
            <w:r>
              <w:br/>
            </w:r>
            <w:r>
              <w:rPr>
                <w:rFonts w:ascii="Consolas"/>
                <w:b w:val="false"/>
                <w:i w:val="false"/>
                <w:color w:val="000000"/>
                <w:sz w:val="20"/>
              </w:rPr>
              <w:t>
</w:t>
            </w:r>
          </w:p>
          <w:bookmarkEnd w:id="373"/>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Саусақ және тіл жаттығулары. Дидактикалық материалдар</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 Абдрахимова</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74"/>
          <w:p>
            <w:pPr>
              <w:spacing w:after="20"/>
              <w:ind w:left="20"/>
              <w:jc w:val="center"/>
            </w:pPr>
            <w:r>
              <w:rPr>
                <w:rFonts w:ascii="Consolas"/>
                <w:b w:val="false"/>
                <w:i w:val="false"/>
                <w:color w:val="000000"/>
                <w:sz w:val="20"/>
              </w:rPr>
              <w:t>252-12.</w:t>
            </w:r>
            <w:r>
              <w:br/>
            </w:r>
            <w:r>
              <w:rPr>
                <w:rFonts w:ascii="Consolas"/>
                <w:b w:val="false"/>
                <w:i w:val="false"/>
                <w:color w:val="000000"/>
                <w:sz w:val="20"/>
              </w:rPr>
              <w:t>
</w:t>
            </w:r>
          </w:p>
          <w:bookmarkEnd w:id="374"/>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Сауат ашу негіздері. Әдістемелік құрал</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 Абдрахимова,</w:t>
            </w:r>
            <w:r>
              <w:br/>
            </w:r>
            <w:r>
              <w:rPr>
                <w:rFonts w:ascii="Consolas"/>
                <w:b w:val="false"/>
                <w:i w:val="false"/>
                <w:color w:val="000000"/>
                <w:sz w:val="20"/>
              </w:rPr>
              <w:t>
М. Нұрманова</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75"/>
          <w:p>
            <w:pPr>
              <w:spacing w:after="20"/>
              <w:ind w:left="20"/>
              <w:jc w:val="center"/>
            </w:pPr>
            <w:r>
              <w:rPr>
                <w:rFonts w:ascii="Consolas"/>
                <w:b w:val="false"/>
                <w:i w:val="false"/>
                <w:color w:val="000000"/>
                <w:sz w:val="20"/>
              </w:rPr>
              <w:t>252-13.</w:t>
            </w:r>
            <w:r>
              <w:br/>
            </w:r>
            <w:r>
              <w:rPr>
                <w:rFonts w:ascii="Consolas"/>
                <w:b w:val="false"/>
                <w:i w:val="false"/>
                <w:color w:val="000000"/>
                <w:sz w:val="20"/>
              </w:rPr>
              <w:t>
</w:t>
            </w:r>
          </w:p>
          <w:bookmarkEnd w:id="375"/>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Сауат ашу негіздері. Жұмыс дәптері</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 Абдрахимова,</w:t>
            </w:r>
            <w:r>
              <w:br/>
            </w:r>
            <w:r>
              <w:rPr>
                <w:rFonts w:ascii="Consolas"/>
                <w:b w:val="false"/>
                <w:i w:val="false"/>
                <w:color w:val="000000"/>
                <w:sz w:val="20"/>
              </w:rPr>
              <w:t>
М. Нұрманова</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76"/>
          <w:p>
            <w:pPr>
              <w:spacing w:after="20"/>
              <w:ind w:left="20"/>
              <w:jc w:val="center"/>
            </w:pPr>
            <w:r>
              <w:rPr>
                <w:rFonts w:ascii="Consolas"/>
                <w:b w:val="false"/>
                <w:i w:val="false"/>
                <w:color w:val="000000"/>
                <w:sz w:val="20"/>
              </w:rPr>
              <w:t>252-14.</w:t>
            </w:r>
            <w:r>
              <w:br/>
            </w:r>
            <w:r>
              <w:rPr>
                <w:rFonts w:ascii="Consolas"/>
                <w:b w:val="false"/>
                <w:i w:val="false"/>
                <w:color w:val="000000"/>
                <w:sz w:val="20"/>
              </w:rPr>
              <w:t>
</w:t>
            </w:r>
          </w:p>
          <w:bookmarkEnd w:id="376"/>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Қоршаған ортамен таныстыру. </w:t>
            </w:r>
            <w:r>
              <w:br/>
            </w:r>
            <w:r>
              <w:rPr>
                <w:rFonts w:ascii="Consolas"/>
                <w:b w:val="false"/>
                <w:i w:val="false"/>
                <w:color w:val="000000"/>
                <w:sz w:val="20"/>
              </w:rPr>
              <w:t>
Жұмыс дәптері</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 Борисова,</w:t>
            </w:r>
            <w:r>
              <w:br/>
            </w:r>
            <w:r>
              <w:rPr>
                <w:rFonts w:ascii="Consolas"/>
                <w:b w:val="false"/>
                <w:i w:val="false"/>
                <w:color w:val="000000"/>
                <w:sz w:val="20"/>
              </w:rPr>
              <w:t>
Т. Дрыгина</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77"/>
          <w:p>
            <w:pPr>
              <w:spacing w:after="20"/>
              <w:ind w:left="20"/>
              <w:jc w:val="center"/>
            </w:pPr>
            <w:r>
              <w:rPr>
                <w:rFonts w:ascii="Consolas"/>
                <w:b w:val="false"/>
                <w:i w:val="false"/>
                <w:color w:val="000000"/>
                <w:sz w:val="20"/>
              </w:rPr>
              <w:t>252-15.</w:t>
            </w:r>
            <w:r>
              <w:br/>
            </w:r>
            <w:r>
              <w:rPr>
                <w:rFonts w:ascii="Consolas"/>
                <w:b w:val="false"/>
                <w:i w:val="false"/>
                <w:color w:val="000000"/>
                <w:sz w:val="20"/>
              </w:rPr>
              <w:t>
</w:t>
            </w:r>
          </w:p>
          <w:bookmarkEnd w:id="377"/>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Экология негіздері. Жұмыс дәптері</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 Борисова,</w:t>
            </w:r>
            <w:r>
              <w:br/>
            </w:r>
            <w:r>
              <w:rPr>
                <w:rFonts w:ascii="Consolas"/>
                <w:b w:val="false"/>
                <w:i w:val="false"/>
                <w:color w:val="000000"/>
                <w:sz w:val="20"/>
              </w:rPr>
              <w:t>
Т. Дрыгина</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78"/>
          <w:p>
            <w:pPr>
              <w:spacing w:after="20"/>
              <w:ind w:left="20"/>
              <w:jc w:val="center"/>
            </w:pPr>
            <w:r>
              <w:rPr>
                <w:rFonts w:ascii="Consolas"/>
                <w:b w:val="false"/>
                <w:i w:val="false"/>
                <w:color w:val="000000"/>
                <w:sz w:val="20"/>
              </w:rPr>
              <w:t>252-16.</w:t>
            </w:r>
            <w:r>
              <w:br/>
            </w:r>
            <w:r>
              <w:rPr>
                <w:rFonts w:ascii="Consolas"/>
                <w:b w:val="false"/>
                <w:i w:val="false"/>
                <w:color w:val="000000"/>
                <w:sz w:val="20"/>
              </w:rPr>
              <w:t>
</w:t>
            </w:r>
          </w:p>
          <w:bookmarkEnd w:id="378"/>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Қарапайым математикалық ұғымдарды қалыптастыру. Әдістемелік құрал</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 Дрыгина,</w:t>
            </w:r>
            <w:r>
              <w:br/>
            </w:r>
            <w:r>
              <w:rPr>
                <w:rFonts w:ascii="Consolas"/>
                <w:b w:val="false"/>
                <w:i w:val="false"/>
                <w:color w:val="000000"/>
                <w:sz w:val="20"/>
              </w:rPr>
              <w:t>
О. Борисова</w:t>
            </w:r>
            <w:r>
              <w:br/>
            </w:r>
            <w:r>
              <w:rPr>
                <w:rFonts w:ascii="Consolas"/>
                <w:b w:val="false"/>
                <w:i w:val="false"/>
                <w:color w:val="000000"/>
                <w:sz w:val="20"/>
              </w:rPr>
              <w:t>
 </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79"/>
          <w:p>
            <w:pPr>
              <w:spacing w:after="20"/>
              <w:ind w:left="20"/>
              <w:jc w:val="center"/>
            </w:pPr>
            <w:r>
              <w:rPr>
                <w:rFonts w:ascii="Consolas"/>
                <w:b w:val="false"/>
                <w:i w:val="false"/>
                <w:color w:val="000000"/>
                <w:sz w:val="20"/>
              </w:rPr>
              <w:t>252-17.</w:t>
            </w:r>
            <w:r>
              <w:br/>
            </w:r>
            <w:r>
              <w:rPr>
                <w:rFonts w:ascii="Consolas"/>
                <w:b w:val="false"/>
                <w:i w:val="false"/>
                <w:color w:val="000000"/>
                <w:sz w:val="20"/>
              </w:rPr>
              <w:t>
</w:t>
            </w:r>
          </w:p>
          <w:bookmarkEnd w:id="379"/>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Қарапайым математикалық ұғымдарды қалыптастыру. </w:t>
            </w:r>
            <w:r>
              <w:br/>
            </w:r>
            <w:r>
              <w:rPr>
                <w:rFonts w:ascii="Consolas"/>
                <w:b w:val="false"/>
                <w:i w:val="false"/>
                <w:color w:val="000000"/>
                <w:sz w:val="20"/>
              </w:rPr>
              <w:t>
Жұмыс дәптері</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 Дрыгина</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80"/>
          <w:p>
            <w:pPr>
              <w:spacing w:after="20"/>
              <w:ind w:left="20"/>
              <w:jc w:val="center"/>
            </w:pPr>
            <w:r>
              <w:rPr>
                <w:rFonts w:ascii="Consolas"/>
                <w:b w:val="false"/>
                <w:i w:val="false"/>
                <w:color w:val="000000"/>
                <w:sz w:val="20"/>
              </w:rPr>
              <w:t>252-18.</w:t>
            </w:r>
            <w:r>
              <w:br/>
            </w:r>
            <w:r>
              <w:rPr>
                <w:rFonts w:ascii="Consolas"/>
                <w:b w:val="false"/>
                <w:i w:val="false"/>
                <w:color w:val="000000"/>
                <w:sz w:val="20"/>
              </w:rPr>
              <w:t>
</w:t>
            </w:r>
          </w:p>
          <w:bookmarkEnd w:id="380"/>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Құрастыру. </w:t>
            </w:r>
            <w:r>
              <w:br/>
            </w:r>
            <w:r>
              <w:rPr>
                <w:rFonts w:ascii="Consolas"/>
                <w:b w:val="false"/>
                <w:i w:val="false"/>
                <w:color w:val="000000"/>
                <w:sz w:val="20"/>
              </w:rPr>
              <w:t>
Әдістемелік құрал</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 Әубәкірова,</w:t>
            </w:r>
            <w:r>
              <w:br/>
            </w:r>
            <w:r>
              <w:rPr>
                <w:rFonts w:ascii="Consolas"/>
                <w:b w:val="false"/>
                <w:i w:val="false"/>
                <w:color w:val="000000"/>
                <w:sz w:val="20"/>
              </w:rPr>
              <w:t>
И. Абремская</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81"/>
          <w:p>
            <w:pPr>
              <w:spacing w:after="20"/>
              <w:ind w:left="20"/>
              <w:jc w:val="center"/>
            </w:pPr>
            <w:r>
              <w:rPr>
                <w:rFonts w:ascii="Consolas"/>
                <w:b w:val="false"/>
                <w:i w:val="false"/>
                <w:color w:val="000000"/>
                <w:sz w:val="20"/>
              </w:rPr>
              <w:t>252-19.</w:t>
            </w:r>
            <w:r>
              <w:br/>
            </w:r>
            <w:r>
              <w:rPr>
                <w:rFonts w:ascii="Consolas"/>
                <w:b w:val="false"/>
                <w:i w:val="false"/>
                <w:color w:val="000000"/>
                <w:sz w:val="20"/>
              </w:rPr>
              <w:t>
</w:t>
            </w:r>
          </w:p>
          <w:bookmarkEnd w:id="381"/>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Құрастыру. Жұмыс дәптері</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 Әубәкірова,</w:t>
            </w:r>
            <w:r>
              <w:br/>
            </w:r>
            <w:r>
              <w:rPr>
                <w:rFonts w:ascii="Consolas"/>
                <w:b w:val="false"/>
                <w:i w:val="false"/>
                <w:color w:val="000000"/>
                <w:sz w:val="20"/>
              </w:rPr>
              <w:t>
И. Абремская</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82"/>
          <w:p>
            <w:pPr>
              <w:spacing w:after="20"/>
              <w:ind w:left="20"/>
              <w:jc w:val="center"/>
            </w:pPr>
            <w:r>
              <w:rPr>
                <w:rFonts w:ascii="Consolas"/>
                <w:b w:val="false"/>
                <w:i w:val="false"/>
                <w:color w:val="000000"/>
                <w:sz w:val="20"/>
              </w:rPr>
              <w:t>252-20.</w:t>
            </w:r>
            <w:r>
              <w:br/>
            </w:r>
            <w:r>
              <w:rPr>
                <w:rFonts w:ascii="Consolas"/>
                <w:b w:val="false"/>
                <w:i w:val="false"/>
                <w:color w:val="000000"/>
                <w:sz w:val="20"/>
              </w:rPr>
              <w:t>
</w:t>
            </w:r>
          </w:p>
          <w:bookmarkEnd w:id="382"/>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Жаратылыстану. Әдістемелік құрал </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 Дрыгина</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83"/>
          <w:p>
            <w:pPr>
              <w:spacing w:after="20"/>
              <w:ind w:left="20"/>
              <w:jc w:val="center"/>
            </w:pPr>
            <w:r>
              <w:rPr>
                <w:rFonts w:ascii="Consolas"/>
                <w:b w:val="false"/>
                <w:i w:val="false"/>
                <w:color w:val="000000"/>
                <w:sz w:val="20"/>
              </w:rPr>
              <w:t>252-21.</w:t>
            </w:r>
            <w:r>
              <w:br/>
            </w:r>
            <w:r>
              <w:rPr>
                <w:rFonts w:ascii="Consolas"/>
                <w:b w:val="false"/>
                <w:i w:val="false"/>
                <w:color w:val="000000"/>
                <w:sz w:val="20"/>
              </w:rPr>
              <w:t>
</w:t>
            </w:r>
          </w:p>
          <w:bookmarkEnd w:id="383"/>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Жаратылыстану. Жұмыс дәптері </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 Дрыгина</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строки, порядковые номера 166-169, 171-181, 185, 186, 190, 192, 196, 197, 219, 225, исключить;</w:t>
      </w:r>
      <w:r>
        <w:br/>
      </w:r>
      <w:r>
        <w:rPr>
          <w:rFonts w:ascii="Consolas"/>
          <w:b w:val="false"/>
          <w:i w:val="false"/>
          <w:color w:val="000000"/>
          <w:sz w:val="20"/>
        </w:rPr>
        <w:t>
      </w:t>
      </w:r>
      <w:r>
        <w:rPr>
          <w:rFonts w:ascii="Consolas"/>
          <w:b w:val="false"/>
          <w:i w:val="false"/>
          <w:color w:val="000000"/>
          <w:sz w:val="20"/>
        </w:rPr>
        <w:t>в подразделе "Мектеп алды даярлық топтар мен сыныптарға арналған басылымдар" (5+)":</w:t>
      </w:r>
      <w:r>
        <w:br/>
      </w:r>
      <w:r>
        <w:rPr>
          <w:rFonts w:ascii="Consolas"/>
          <w:b w:val="false"/>
          <w:i w:val="false"/>
          <w:color w:val="000000"/>
          <w:sz w:val="20"/>
        </w:rPr>
        <w:t>
      </w:t>
      </w:r>
      <w:r>
        <w:rPr>
          <w:rFonts w:ascii="Consolas"/>
          <w:b w:val="false"/>
          <w:i w:val="false"/>
          <w:color w:val="000000"/>
          <w:sz w:val="20"/>
        </w:rPr>
        <w:t>дополнить строками, порядковые номера 302-1-302-38,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9"/>
        <w:gridCol w:w="4817"/>
        <w:gridCol w:w="966"/>
        <w:gridCol w:w="2437"/>
        <w:gridCol w:w="541"/>
      </w:tblGrid>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84"/>
          <w:p>
            <w:pPr>
              <w:spacing w:after="20"/>
              <w:ind w:left="20"/>
              <w:jc w:val="center"/>
            </w:pPr>
            <w:r>
              <w:rPr>
                <w:rFonts w:ascii="Consolas"/>
                <w:b w:val="false"/>
                <w:i w:val="false"/>
                <w:color w:val="000000"/>
                <w:sz w:val="20"/>
              </w:rPr>
              <w:t>302-1.</w:t>
            </w:r>
            <w:r>
              <w:br/>
            </w:r>
            <w:r>
              <w:rPr>
                <w:rFonts w:ascii="Consolas"/>
                <w:b w:val="false"/>
                <w:i w:val="false"/>
                <w:color w:val="000000"/>
                <w:sz w:val="20"/>
              </w:rPr>
              <w:t>
</w:t>
            </w:r>
          </w:p>
          <w:bookmarkEnd w:id="384"/>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Біздің мерекелер. Ертеңгілік сценарийлері</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Ғ. Оспанова,</w:t>
            </w:r>
            <w:r>
              <w:br/>
            </w:r>
            <w:r>
              <w:rPr>
                <w:rFonts w:ascii="Consolas"/>
                <w:b w:val="false"/>
                <w:i w:val="false"/>
                <w:color w:val="000000"/>
                <w:sz w:val="20"/>
              </w:rPr>
              <w:t>
Г. Бектұрғанова,</w:t>
            </w:r>
            <w:r>
              <w:br/>
            </w:r>
            <w:r>
              <w:rPr>
                <w:rFonts w:ascii="Consolas"/>
                <w:b w:val="false"/>
                <w:i w:val="false"/>
                <w:color w:val="000000"/>
                <w:sz w:val="20"/>
              </w:rPr>
              <w:t>
С. Асқатова</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85"/>
          <w:p>
            <w:pPr>
              <w:spacing w:after="20"/>
              <w:ind w:left="20"/>
              <w:jc w:val="center"/>
            </w:pPr>
            <w:r>
              <w:rPr>
                <w:rFonts w:ascii="Consolas"/>
                <w:b w:val="false"/>
                <w:i w:val="false"/>
                <w:color w:val="000000"/>
                <w:sz w:val="20"/>
              </w:rPr>
              <w:t>302-2.</w:t>
            </w:r>
            <w:r>
              <w:br/>
            </w:r>
            <w:r>
              <w:rPr>
                <w:rFonts w:ascii="Consolas"/>
                <w:b w:val="false"/>
                <w:i w:val="false"/>
                <w:color w:val="000000"/>
                <w:sz w:val="20"/>
              </w:rPr>
              <w:t>
</w:t>
            </w:r>
          </w:p>
          <w:bookmarkEnd w:id="385"/>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 </w:t>
            </w:r>
            <w:r>
              <w:br/>
            </w:r>
            <w:r>
              <w:rPr>
                <w:rFonts w:ascii="Consolas"/>
                <w:b w:val="false"/>
                <w:i w:val="false"/>
                <w:color w:val="000000"/>
                <w:sz w:val="20"/>
              </w:rPr>
              <w:t>
Әдістемелік нұсқау</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 Қоңыратбай,</w:t>
            </w:r>
            <w:r>
              <w:br/>
            </w:r>
            <w:r>
              <w:rPr>
                <w:rFonts w:ascii="Consolas"/>
                <w:b w:val="false"/>
                <w:i w:val="false"/>
                <w:color w:val="000000"/>
                <w:sz w:val="20"/>
              </w:rPr>
              <w:t xml:space="preserve">
Т. Сарыбаева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86"/>
          <w:p>
            <w:pPr>
              <w:spacing w:after="20"/>
              <w:ind w:left="20"/>
              <w:jc w:val="center"/>
            </w:pPr>
            <w:r>
              <w:rPr>
                <w:rFonts w:ascii="Consolas"/>
                <w:b w:val="false"/>
                <w:i w:val="false"/>
                <w:color w:val="000000"/>
                <w:sz w:val="20"/>
              </w:rPr>
              <w:t>302-3.</w:t>
            </w:r>
            <w:r>
              <w:br/>
            </w:r>
            <w:r>
              <w:rPr>
                <w:rFonts w:ascii="Consolas"/>
                <w:b w:val="false"/>
                <w:i w:val="false"/>
                <w:color w:val="000000"/>
                <w:sz w:val="20"/>
              </w:rPr>
              <w:t>
</w:t>
            </w:r>
          </w:p>
          <w:bookmarkEnd w:id="386"/>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 </w:t>
            </w:r>
            <w:r>
              <w:br/>
            </w:r>
            <w:r>
              <w:rPr>
                <w:rFonts w:ascii="Consolas"/>
                <w:b w:val="false"/>
                <w:i w:val="false"/>
                <w:color w:val="000000"/>
                <w:sz w:val="20"/>
              </w:rPr>
              <w:t xml:space="preserve">
№ 1, 2 әліппе-дәптер </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 Қоңыратбай,</w:t>
            </w:r>
            <w:r>
              <w:br/>
            </w:r>
            <w:r>
              <w:rPr>
                <w:rFonts w:ascii="Consolas"/>
                <w:b w:val="false"/>
                <w:i w:val="false"/>
                <w:color w:val="000000"/>
                <w:sz w:val="20"/>
              </w:rPr>
              <w:t xml:space="preserve">
Т. Сарыбаева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87"/>
          <w:p>
            <w:pPr>
              <w:spacing w:after="20"/>
              <w:ind w:left="20"/>
              <w:jc w:val="center"/>
            </w:pPr>
            <w:r>
              <w:rPr>
                <w:rFonts w:ascii="Consolas"/>
                <w:b w:val="false"/>
                <w:i w:val="false"/>
                <w:color w:val="000000"/>
                <w:sz w:val="20"/>
              </w:rPr>
              <w:t>302-4.</w:t>
            </w:r>
            <w:r>
              <w:br/>
            </w:r>
            <w:r>
              <w:rPr>
                <w:rFonts w:ascii="Consolas"/>
                <w:b w:val="false"/>
                <w:i w:val="false"/>
                <w:color w:val="000000"/>
                <w:sz w:val="20"/>
              </w:rPr>
              <w:t>
</w:t>
            </w:r>
          </w:p>
          <w:bookmarkEnd w:id="387"/>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 </w:t>
            </w:r>
            <w:r>
              <w:br/>
            </w:r>
            <w:r>
              <w:rPr>
                <w:rFonts w:ascii="Consolas"/>
                <w:b w:val="false"/>
                <w:i w:val="false"/>
                <w:color w:val="000000"/>
                <w:sz w:val="20"/>
              </w:rPr>
              <w:t xml:space="preserve">
Нота хрестоматиясы </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Құраст.:</w:t>
            </w:r>
            <w:r>
              <w:br/>
            </w:r>
            <w:r>
              <w:rPr>
                <w:rFonts w:ascii="Consolas"/>
                <w:b w:val="false"/>
                <w:i w:val="false"/>
                <w:color w:val="000000"/>
                <w:sz w:val="20"/>
              </w:rPr>
              <w:t>
Ф. Қоңыратбай,</w:t>
            </w:r>
            <w:r>
              <w:br/>
            </w:r>
            <w:r>
              <w:rPr>
                <w:rFonts w:ascii="Consolas"/>
                <w:b w:val="false"/>
                <w:i w:val="false"/>
                <w:color w:val="000000"/>
                <w:sz w:val="20"/>
              </w:rPr>
              <w:t xml:space="preserve">
Т. Сарыбаева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88"/>
          <w:p>
            <w:pPr>
              <w:spacing w:after="20"/>
              <w:ind w:left="20"/>
              <w:jc w:val="center"/>
            </w:pPr>
            <w:r>
              <w:rPr>
                <w:rFonts w:ascii="Consolas"/>
                <w:b w:val="false"/>
                <w:i w:val="false"/>
                <w:color w:val="000000"/>
                <w:sz w:val="20"/>
              </w:rPr>
              <w:t>302-5.</w:t>
            </w:r>
            <w:r>
              <w:br/>
            </w:r>
            <w:r>
              <w:rPr>
                <w:rFonts w:ascii="Consolas"/>
                <w:b w:val="false"/>
                <w:i w:val="false"/>
                <w:color w:val="000000"/>
                <w:sz w:val="20"/>
              </w:rPr>
              <w:t>
</w:t>
            </w:r>
          </w:p>
          <w:bookmarkEnd w:id="388"/>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Сурет. </w:t>
            </w:r>
            <w:r>
              <w:br/>
            </w:r>
            <w:r>
              <w:rPr>
                <w:rFonts w:ascii="Consolas"/>
                <w:b w:val="false"/>
                <w:i w:val="false"/>
                <w:color w:val="000000"/>
                <w:sz w:val="20"/>
              </w:rPr>
              <w:t>
Әдістемелік нұсқау</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 Попова,</w:t>
            </w:r>
            <w:r>
              <w:br/>
            </w:r>
            <w:r>
              <w:rPr>
                <w:rFonts w:ascii="Consolas"/>
                <w:b w:val="false"/>
                <w:i w:val="false"/>
                <w:color w:val="000000"/>
                <w:sz w:val="20"/>
              </w:rPr>
              <w:t xml:space="preserve">
В. Прахнау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89"/>
          <w:p>
            <w:pPr>
              <w:spacing w:after="20"/>
              <w:ind w:left="20"/>
              <w:jc w:val="center"/>
            </w:pPr>
            <w:r>
              <w:rPr>
                <w:rFonts w:ascii="Consolas"/>
                <w:b w:val="false"/>
                <w:i w:val="false"/>
                <w:color w:val="000000"/>
                <w:sz w:val="20"/>
              </w:rPr>
              <w:t>302-6.</w:t>
            </w:r>
            <w:r>
              <w:br/>
            </w:r>
            <w:r>
              <w:rPr>
                <w:rFonts w:ascii="Consolas"/>
                <w:b w:val="false"/>
                <w:i w:val="false"/>
                <w:color w:val="000000"/>
                <w:sz w:val="20"/>
              </w:rPr>
              <w:t>
</w:t>
            </w:r>
          </w:p>
          <w:bookmarkEnd w:id="389"/>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Сурет. </w:t>
            </w:r>
            <w:r>
              <w:br/>
            </w:r>
            <w:r>
              <w:rPr>
                <w:rFonts w:ascii="Consolas"/>
                <w:b w:val="false"/>
                <w:i w:val="false"/>
                <w:color w:val="000000"/>
                <w:sz w:val="20"/>
              </w:rPr>
              <w:t xml:space="preserve">
№ 1, 2 әліппе-альбом </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 Попова,</w:t>
            </w:r>
            <w:r>
              <w:br/>
            </w:r>
            <w:r>
              <w:rPr>
                <w:rFonts w:ascii="Consolas"/>
                <w:b w:val="false"/>
                <w:i w:val="false"/>
                <w:color w:val="000000"/>
                <w:sz w:val="20"/>
              </w:rPr>
              <w:t xml:space="preserve">
В. Прахнау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90"/>
          <w:p>
            <w:pPr>
              <w:spacing w:after="20"/>
              <w:ind w:left="20"/>
              <w:jc w:val="center"/>
            </w:pPr>
            <w:r>
              <w:rPr>
                <w:rFonts w:ascii="Consolas"/>
                <w:b w:val="false"/>
                <w:i w:val="false"/>
                <w:color w:val="000000"/>
                <w:sz w:val="20"/>
              </w:rPr>
              <w:t>302-7.</w:t>
            </w:r>
            <w:r>
              <w:br/>
            </w:r>
            <w:r>
              <w:rPr>
                <w:rFonts w:ascii="Consolas"/>
                <w:b w:val="false"/>
                <w:i w:val="false"/>
                <w:color w:val="000000"/>
                <w:sz w:val="20"/>
              </w:rPr>
              <w:t>
</w:t>
            </w:r>
          </w:p>
          <w:bookmarkEnd w:id="390"/>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Мүсіндеу. </w:t>
            </w:r>
            <w:r>
              <w:br/>
            </w:r>
            <w:r>
              <w:rPr>
                <w:rFonts w:ascii="Consolas"/>
                <w:b w:val="false"/>
                <w:i w:val="false"/>
                <w:color w:val="000000"/>
                <w:sz w:val="20"/>
              </w:rPr>
              <w:t xml:space="preserve">
Әдістемелік нұсқау </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 Тарасова,</w:t>
            </w:r>
            <w:r>
              <w:br/>
            </w:r>
            <w:r>
              <w:rPr>
                <w:rFonts w:ascii="Consolas"/>
                <w:b w:val="false"/>
                <w:i w:val="false"/>
                <w:color w:val="000000"/>
                <w:sz w:val="20"/>
              </w:rPr>
              <w:t>
Н. Заметайло,</w:t>
            </w:r>
            <w:r>
              <w:br/>
            </w:r>
            <w:r>
              <w:rPr>
                <w:rFonts w:ascii="Consolas"/>
                <w:b w:val="false"/>
                <w:i w:val="false"/>
                <w:color w:val="000000"/>
                <w:sz w:val="20"/>
              </w:rPr>
              <w:t xml:space="preserve">
А. Григорова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91"/>
          <w:p>
            <w:pPr>
              <w:spacing w:after="20"/>
              <w:ind w:left="20"/>
              <w:jc w:val="center"/>
            </w:pPr>
            <w:r>
              <w:rPr>
                <w:rFonts w:ascii="Consolas"/>
                <w:b w:val="false"/>
                <w:i w:val="false"/>
                <w:color w:val="000000"/>
                <w:sz w:val="20"/>
              </w:rPr>
              <w:t>302-8.</w:t>
            </w:r>
            <w:r>
              <w:br/>
            </w:r>
            <w:r>
              <w:rPr>
                <w:rFonts w:ascii="Consolas"/>
                <w:b w:val="false"/>
                <w:i w:val="false"/>
                <w:color w:val="000000"/>
                <w:sz w:val="20"/>
              </w:rPr>
              <w:t>
</w:t>
            </w:r>
          </w:p>
          <w:bookmarkEnd w:id="391"/>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Мүсіндеу. </w:t>
            </w:r>
            <w:r>
              <w:br/>
            </w:r>
            <w:r>
              <w:rPr>
                <w:rFonts w:ascii="Consolas"/>
                <w:b w:val="false"/>
                <w:i w:val="false"/>
                <w:color w:val="000000"/>
                <w:sz w:val="20"/>
              </w:rPr>
              <w:t xml:space="preserve">
Әліппе-альбом </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 Тарасова,</w:t>
            </w:r>
            <w:r>
              <w:br/>
            </w:r>
            <w:r>
              <w:rPr>
                <w:rFonts w:ascii="Consolas"/>
                <w:b w:val="false"/>
                <w:i w:val="false"/>
                <w:color w:val="000000"/>
                <w:sz w:val="20"/>
              </w:rPr>
              <w:t>
Н. Заметайло,</w:t>
            </w:r>
            <w:r>
              <w:br/>
            </w:r>
            <w:r>
              <w:rPr>
                <w:rFonts w:ascii="Consolas"/>
                <w:b w:val="false"/>
                <w:i w:val="false"/>
                <w:color w:val="000000"/>
                <w:sz w:val="20"/>
              </w:rPr>
              <w:t xml:space="preserve">
А. Григорова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92"/>
          <w:p>
            <w:pPr>
              <w:spacing w:after="20"/>
              <w:ind w:left="20"/>
              <w:jc w:val="center"/>
            </w:pPr>
            <w:r>
              <w:rPr>
                <w:rFonts w:ascii="Consolas"/>
                <w:b w:val="false"/>
                <w:i w:val="false"/>
                <w:color w:val="000000"/>
                <w:sz w:val="20"/>
              </w:rPr>
              <w:t>302-9.</w:t>
            </w:r>
            <w:r>
              <w:br/>
            </w:r>
            <w:r>
              <w:rPr>
                <w:rFonts w:ascii="Consolas"/>
                <w:b w:val="false"/>
                <w:i w:val="false"/>
                <w:color w:val="000000"/>
                <w:sz w:val="20"/>
              </w:rPr>
              <w:t>
</w:t>
            </w:r>
          </w:p>
          <w:bookmarkEnd w:id="392"/>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Аппликация. </w:t>
            </w:r>
            <w:r>
              <w:br/>
            </w:r>
            <w:r>
              <w:rPr>
                <w:rFonts w:ascii="Consolas"/>
                <w:b w:val="false"/>
                <w:i w:val="false"/>
                <w:color w:val="000000"/>
                <w:sz w:val="20"/>
              </w:rPr>
              <w:t>
Әдістемелік нұсқау</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Е. Бритвина</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93"/>
          <w:p>
            <w:pPr>
              <w:spacing w:after="20"/>
              <w:ind w:left="20"/>
              <w:jc w:val="center"/>
            </w:pPr>
            <w:r>
              <w:rPr>
                <w:rFonts w:ascii="Consolas"/>
                <w:b w:val="false"/>
                <w:i w:val="false"/>
                <w:color w:val="000000"/>
                <w:sz w:val="20"/>
              </w:rPr>
              <w:t>302-10.</w:t>
            </w:r>
            <w:r>
              <w:br/>
            </w:r>
            <w:r>
              <w:rPr>
                <w:rFonts w:ascii="Consolas"/>
                <w:b w:val="false"/>
                <w:i w:val="false"/>
                <w:color w:val="000000"/>
                <w:sz w:val="20"/>
              </w:rPr>
              <w:t>
</w:t>
            </w:r>
          </w:p>
          <w:bookmarkEnd w:id="393"/>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Аппликация. </w:t>
            </w:r>
            <w:r>
              <w:br/>
            </w:r>
            <w:r>
              <w:rPr>
                <w:rFonts w:ascii="Consolas"/>
                <w:b w:val="false"/>
                <w:i w:val="false"/>
                <w:color w:val="000000"/>
                <w:sz w:val="20"/>
              </w:rPr>
              <w:t>
Әліппе-альбом</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Е. Бритвина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94"/>
          <w:p>
            <w:pPr>
              <w:spacing w:after="20"/>
              <w:ind w:left="20"/>
              <w:jc w:val="center"/>
            </w:pPr>
            <w:r>
              <w:rPr>
                <w:rFonts w:ascii="Consolas"/>
                <w:b w:val="false"/>
                <w:i w:val="false"/>
                <w:color w:val="000000"/>
                <w:sz w:val="20"/>
              </w:rPr>
              <w:t>302-11.</w:t>
            </w:r>
            <w:r>
              <w:br/>
            </w:r>
            <w:r>
              <w:rPr>
                <w:rFonts w:ascii="Consolas"/>
                <w:b w:val="false"/>
                <w:i w:val="false"/>
                <w:color w:val="000000"/>
                <w:sz w:val="20"/>
              </w:rPr>
              <w:t>
</w:t>
            </w:r>
          </w:p>
          <w:bookmarkEnd w:id="394"/>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Сөйлеуді дамыту. Әдістемелік құрал</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Ғ. Оспанова,</w:t>
            </w:r>
            <w:r>
              <w:br/>
            </w:r>
            <w:r>
              <w:rPr>
                <w:rFonts w:ascii="Consolas"/>
                <w:b w:val="false"/>
                <w:i w:val="false"/>
                <w:color w:val="000000"/>
                <w:sz w:val="20"/>
              </w:rPr>
              <w:t>
Ж. Омарова,</w:t>
            </w:r>
            <w:r>
              <w:br/>
            </w:r>
            <w:r>
              <w:rPr>
                <w:rFonts w:ascii="Consolas"/>
                <w:b w:val="false"/>
                <w:i w:val="false"/>
                <w:color w:val="000000"/>
                <w:sz w:val="20"/>
              </w:rPr>
              <w:t>
Г. Рахатбаева</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95"/>
          <w:p>
            <w:pPr>
              <w:spacing w:after="20"/>
              <w:ind w:left="20"/>
              <w:jc w:val="center"/>
            </w:pPr>
            <w:r>
              <w:rPr>
                <w:rFonts w:ascii="Consolas"/>
                <w:b w:val="false"/>
                <w:i w:val="false"/>
                <w:color w:val="000000"/>
                <w:sz w:val="20"/>
              </w:rPr>
              <w:t>302-12.</w:t>
            </w:r>
            <w:r>
              <w:br/>
            </w:r>
            <w:r>
              <w:rPr>
                <w:rFonts w:ascii="Consolas"/>
                <w:b w:val="false"/>
                <w:i w:val="false"/>
                <w:color w:val="000000"/>
                <w:sz w:val="20"/>
              </w:rPr>
              <w:t>
</w:t>
            </w:r>
          </w:p>
          <w:bookmarkEnd w:id="395"/>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Сөйлеуді дамыту және көркем әдебиет. Хрестоматия</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Ғ. Оспанова, </w:t>
            </w:r>
            <w:r>
              <w:br/>
            </w:r>
            <w:r>
              <w:rPr>
                <w:rFonts w:ascii="Consolas"/>
                <w:b w:val="false"/>
                <w:i w:val="false"/>
                <w:color w:val="000000"/>
                <w:sz w:val="20"/>
              </w:rPr>
              <w:t>
С. Асқатова</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96"/>
          <w:p>
            <w:pPr>
              <w:spacing w:after="20"/>
              <w:ind w:left="20"/>
              <w:jc w:val="center"/>
            </w:pPr>
            <w:r>
              <w:rPr>
                <w:rFonts w:ascii="Consolas"/>
                <w:b w:val="false"/>
                <w:i w:val="false"/>
                <w:color w:val="000000"/>
                <w:sz w:val="20"/>
              </w:rPr>
              <w:t>302-13.</w:t>
            </w:r>
            <w:r>
              <w:br/>
            </w:r>
            <w:r>
              <w:rPr>
                <w:rFonts w:ascii="Consolas"/>
                <w:b w:val="false"/>
                <w:i w:val="false"/>
                <w:color w:val="000000"/>
                <w:sz w:val="20"/>
              </w:rPr>
              <w:t>
</w:t>
            </w:r>
          </w:p>
          <w:bookmarkEnd w:id="396"/>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Сөйлеуді дамыту. Әдістемелік нұсқау</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 Тұрсынбаева, </w:t>
            </w:r>
            <w:r>
              <w:br/>
            </w:r>
            <w:r>
              <w:rPr>
                <w:rFonts w:ascii="Consolas"/>
                <w:b w:val="false"/>
                <w:i w:val="false"/>
                <w:color w:val="000000"/>
                <w:sz w:val="20"/>
              </w:rPr>
              <w:t xml:space="preserve">
А. Қалықова, </w:t>
            </w:r>
            <w:r>
              <w:br/>
            </w:r>
            <w:r>
              <w:rPr>
                <w:rFonts w:ascii="Consolas"/>
                <w:b w:val="false"/>
                <w:i w:val="false"/>
                <w:color w:val="000000"/>
                <w:sz w:val="20"/>
              </w:rPr>
              <w:t xml:space="preserve">
Г.Молдабаева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97"/>
          <w:p>
            <w:pPr>
              <w:spacing w:after="20"/>
              <w:ind w:left="20"/>
              <w:jc w:val="center"/>
            </w:pPr>
            <w:r>
              <w:rPr>
                <w:rFonts w:ascii="Consolas"/>
                <w:b w:val="false"/>
                <w:i w:val="false"/>
                <w:color w:val="000000"/>
                <w:sz w:val="20"/>
              </w:rPr>
              <w:t>302-14.</w:t>
            </w:r>
            <w:r>
              <w:br/>
            </w:r>
            <w:r>
              <w:rPr>
                <w:rFonts w:ascii="Consolas"/>
                <w:b w:val="false"/>
                <w:i w:val="false"/>
                <w:color w:val="000000"/>
                <w:sz w:val="20"/>
              </w:rPr>
              <w:t>
</w:t>
            </w:r>
          </w:p>
          <w:bookmarkEnd w:id="397"/>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Сөйлеуді дамыту. Әліппе-дәптер </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 Тұрсынбаева, </w:t>
            </w:r>
            <w:r>
              <w:br/>
            </w:r>
            <w:r>
              <w:rPr>
                <w:rFonts w:ascii="Consolas"/>
                <w:b w:val="false"/>
                <w:i w:val="false"/>
                <w:color w:val="000000"/>
                <w:sz w:val="20"/>
              </w:rPr>
              <w:t>
А. Халықова,</w:t>
            </w:r>
            <w:r>
              <w:br/>
            </w:r>
            <w:r>
              <w:rPr>
                <w:rFonts w:ascii="Consolas"/>
                <w:b w:val="false"/>
                <w:i w:val="false"/>
                <w:color w:val="000000"/>
                <w:sz w:val="20"/>
              </w:rPr>
              <w:t>
Г. Молдабаева</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98"/>
          <w:p>
            <w:pPr>
              <w:spacing w:after="20"/>
              <w:ind w:left="20"/>
              <w:jc w:val="center"/>
            </w:pPr>
            <w:r>
              <w:rPr>
                <w:rFonts w:ascii="Consolas"/>
                <w:b w:val="false"/>
                <w:i w:val="false"/>
                <w:color w:val="000000"/>
                <w:sz w:val="20"/>
              </w:rPr>
              <w:t>302-15.</w:t>
            </w:r>
            <w:r>
              <w:br/>
            </w:r>
            <w:r>
              <w:rPr>
                <w:rFonts w:ascii="Consolas"/>
                <w:b w:val="false"/>
                <w:i w:val="false"/>
                <w:color w:val="000000"/>
                <w:sz w:val="20"/>
              </w:rPr>
              <w:t>
</w:t>
            </w:r>
          </w:p>
          <w:bookmarkEnd w:id="398"/>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Драма.</w:t>
            </w:r>
            <w:r>
              <w:br/>
            </w:r>
            <w:r>
              <w:rPr>
                <w:rFonts w:ascii="Consolas"/>
                <w:b w:val="false"/>
                <w:i w:val="false"/>
                <w:color w:val="000000"/>
                <w:sz w:val="20"/>
              </w:rPr>
              <w:t>
Әдістемелік</w:t>
            </w:r>
            <w:r>
              <w:br/>
            </w:r>
            <w:r>
              <w:rPr>
                <w:rFonts w:ascii="Consolas"/>
                <w:b w:val="false"/>
                <w:i w:val="false"/>
                <w:color w:val="000000"/>
                <w:sz w:val="20"/>
              </w:rPr>
              <w:t>
нұсқау</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Ұ. Ахметова, </w:t>
            </w:r>
            <w:r>
              <w:br/>
            </w:r>
            <w:r>
              <w:rPr>
                <w:rFonts w:ascii="Consolas"/>
                <w:b w:val="false"/>
                <w:i w:val="false"/>
                <w:color w:val="000000"/>
                <w:sz w:val="20"/>
              </w:rPr>
              <w:t xml:space="preserve">
Қ. Құлпейісова, </w:t>
            </w:r>
            <w:r>
              <w:br/>
            </w:r>
            <w:r>
              <w:rPr>
                <w:rFonts w:ascii="Consolas"/>
                <w:b w:val="false"/>
                <w:i w:val="false"/>
                <w:color w:val="000000"/>
                <w:sz w:val="20"/>
              </w:rPr>
              <w:t xml:space="preserve">
К. Жұмаділдаева, </w:t>
            </w:r>
            <w:r>
              <w:br/>
            </w:r>
            <w:r>
              <w:rPr>
                <w:rFonts w:ascii="Consolas"/>
                <w:b w:val="false"/>
                <w:i w:val="false"/>
                <w:color w:val="000000"/>
                <w:sz w:val="20"/>
              </w:rPr>
              <w:t xml:space="preserve">
А .Есенсариева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99"/>
          <w:p>
            <w:pPr>
              <w:spacing w:after="20"/>
              <w:ind w:left="20"/>
              <w:jc w:val="center"/>
            </w:pPr>
            <w:r>
              <w:rPr>
                <w:rFonts w:ascii="Consolas"/>
                <w:b w:val="false"/>
                <w:i w:val="false"/>
                <w:color w:val="000000"/>
                <w:sz w:val="20"/>
              </w:rPr>
              <w:t>302-16.</w:t>
            </w:r>
            <w:r>
              <w:br/>
            </w:r>
            <w:r>
              <w:rPr>
                <w:rFonts w:ascii="Consolas"/>
                <w:b w:val="false"/>
                <w:i w:val="false"/>
                <w:color w:val="000000"/>
                <w:sz w:val="20"/>
              </w:rPr>
              <w:t>
</w:t>
            </w:r>
          </w:p>
          <w:bookmarkEnd w:id="399"/>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Драма.</w:t>
            </w:r>
            <w:r>
              <w:br/>
            </w:r>
            <w:r>
              <w:rPr>
                <w:rFonts w:ascii="Consolas"/>
                <w:b w:val="false"/>
                <w:i w:val="false"/>
                <w:color w:val="000000"/>
                <w:sz w:val="20"/>
              </w:rPr>
              <w:t>
Әліппе-дәптер</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Ұ. Ахметова, </w:t>
            </w:r>
            <w:r>
              <w:br/>
            </w:r>
            <w:r>
              <w:rPr>
                <w:rFonts w:ascii="Consolas"/>
                <w:b w:val="false"/>
                <w:i w:val="false"/>
                <w:color w:val="000000"/>
                <w:sz w:val="20"/>
              </w:rPr>
              <w:t xml:space="preserve">
Қ. Құлпейісова, </w:t>
            </w:r>
            <w:r>
              <w:br/>
            </w:r>
            <w:r>
              <w:rPr>
                <w:rFonts w:ascii="Consolas"/>
                <w:b w:val="false"/>
                <w:i w:val="false"/>
                <w:color w:val="000000"/>
                <w:sz w:val="20"/>
              </w:rPr>
              <w:t>
К. Жұмаділдаева,</w:t>
            </w:r>
            <w:r>
              <w:br/>
            </w:r>
            <w:r>
              <w:rPr>
                <w:rFonts w:ascii="Consolas"/>
                <w:b w:val="false"/>
                <w:i w:val="false"/>
                <w:color w:val="000000"/>
                <w:sz w:val="20"/>
              </w:rPr>
              <w:t xml:space="preserve">А. Есенсариева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00"/>
          <w:p>
            <w:pPr>
              <w:spacing w:after="20"/>
              <w:ind w:left="20"/>
              <w:jc w:val="center"/>
            </w:pPr>
            <w:r>
              <w:rPr>
                <w:rFonts w:ascii="Consolas"/>
                <w:b w:val="false"/>
                <w:i w:val="false"/>
                <w:color w:val="000000"/>
                <w:sz w:val="20"/>
              </w:rPr>
              <w:t>302-17.</w:t>
            </w:r>
            <w:r>
              <w:br/>
            </w:r>
            <w:r>
              <w:rPr>
                <w:rFonts w:ascii="Consolas"/>
                <w:b w:val="false"/>
                <w:i w:val="false"/>
                <w:color w:val="000000"/>
                <w:sz w:val="20"/>
              </w:rPr>
              <w:t>
</w:t>
            </w:r>
          </w:p>
          <w:bookmarkEnd w:id="400"/>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Көркем әдебиет. Әдістемелік нұсқау</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 Әмірова,</w:t>
            </w:r>
            <w:r>
              <w:br/>
            </w:r>
            <w:r>
              <w:rPr>
                <w:rFonts w:ascii="Consolas"/>
                <w:b w:val="false"/>
                <w:i w:val="false"/>
                <w:color w:val="000000"/>
                <w:sz w:val="20"/>
              </w:rPr>
              <w:t>
К. Анартаева,</w:t>
            </w:r>
            <w:r>
              <w:br/>
            </w:r>
            <w:r>
              <w:rPr>
                <w:rFonts w:ascii="Consolas"/>
                <w:b w:val="false"/>
                <w:i w:val="false"/>
                <w:color w:val="000000"/>
                <w:sz w:val="20"/>
              </w:rPr>
              <w:t>
Г. Кубекова</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01"/>
          <w:p>
            <w:pPr>
              <w:spacing w:after="20"/>
              <w:ind w:left="20"/>
              <w:jc w:val="center"/>
            </w:pPr>
            <w:r>
              <w:rPr>
                <w:rFonts w:ascii="Consolas"/>
                <w:b w:val="false"/>
                <w:i w:val="false"/>
                <w:color w:val="000000"/>
                <w:sz w:val="20"/>
              </w:rPr>
              <w:t>302-18.</w:t>
            </w:r>
            <w:r>
              <w:br/>
            </w:r>
            <w:r>
              <w:rPr>
                <w:rFonts w:ascii="Consolas"/>
                <w:b w:val="false"/>
                <w:i w:val="false"/>
                <w:color w:val="000000"/>
                <w:sz w:val="20"/>
              </w:rPr>
              <w:t>
</w:t>
            </w:r>
          </w:p>
          <w:bookmarkEnd w:id="401"/>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Көркем әдебиет. Әліппе-дәптер </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 Әмірова,</w:t>
            </w:r>
            <w:r>
              <w:br/>
            </w:r>
            <w:r>
              <w:rPr>
                <w:rFonts w:ascii="Consolas"/>
                <w:b w:val="false"/>
                <w:i w:val="false"/>
                <w:color w:val="000000"/>
                <w:sz w:val="20"/>
              </w:rPr>
              <w:t>
К. Анартаева,</w:t>
            </w:r>
            <w:r>
              <w:br/>
            </w:r>
            <w:r>
              <w:rPr>
                <w:rFonts w:ascii="Consolas"/>
                <w:b w:val="false"/>
                <w:i w:val="false"/>
                <w:color w:val="000000"/>
                <w:sz w:val="20"/>
              </w:rPr>
              <w:t>
Г. Кубекова</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02"/>
          <w:p>
            <w:pPr>
              <w:spacing w:after="20"/>
              <w:ind w:left="20"/>
              <w:jc w:val="center"/>
            </w:pPr>
            <w:r>
              <w:rPr>
                <w:rFonts w:ascii="Consolas"/>
                <w:b w:val="false"/>
                <w:i w:val="false"/>
                <w:color w:val="000000"/>
                <w:sz w:val="20"/>
              </w:rPr>
              <w:t>302-19.</w:t>
            </w:r>
            <w:r>
              <w:br/>
            </w:r>
            <w:r>
              <w:rPr>
                <w:rFonts w:ascii="Consolas"/>
                <w:b w:val="false"/>
                <w:i w:val="false"/>
                <w:color w:val="000000"/>
                <w:sz w:val="20"/>
              </w:rPr>
              <w:t>
</w:t>
            </w:r>
          </w:p>
          <w:bookmarkEnd w:id="402"/>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Сауат ашу негіздері.</w:t>
            </w:r>
            <w:r>
              <w:br/>
            </w:r>
            <w:r>
              <w:rPr>
                <w:rFonts w:ascii="Consolas"/>
                <w:b w:val="false"/>
                <w:i w:val="false"/>
                <w:color w:val="000000"/>
                <w:sz w:val="20"/>
              </w:rPr>
              <w:t>
Әдістемелік нұсқау</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 Бельгибаева, </w:t>
            </w:r>
            <w:r>
              <w:br/>
            </w:r>
            <w:r>
              <w:rPr>
                <w:rFonts w:ascii="Consolas"/>
                <w:b w:val="false"/>
                <w:i w:val="false"/>
                <w:color w:val="000000"/>
                <w:sz w:val="20"/>
              </w:rPr>
              <w:t xml:space="preserve">
У. Бозжигитова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03"/>
          <w:p>
            <w:pPr>
              <w:spacing w:after="20"/>
              <w:ind w:left="20"/>
              <w:jc w:val="center"/>
            </w:pPr>
            <w:r>
              <w:rPr>
                <w:rFonts w:ascii="Consolas"/>
                <w:b w:val="false"/>
                <w:i w:val="false"/>
                <w:color w:val="000000"/>
                <w:sz w:val="20"/>
              </w:rPr>
              <w:t>302-20.</w:t>
            </w:r>
            <w:r>
              <w:br/>
            </w:r>
            <w:r>
              <w:rPr>
                <w:rFonts w:ascii="Consolas"/>
                <w:b w:val="false"/>
                <w:i w:val="false"/>
                <w:color w:val="000000"/>
                <w:sz w:val="20"/>
              </w:rPr>
              <w:t>
</w:t>
            </w:r>
          </w:p>
          <w:bookmarkEnd w:id="403"/>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Сауат ашу негіздері.</w:t>
            </w:r>
            <w:r>
              <w:br/>
            </w:r>
            <w:r>
              <w:rPr>
                <w:rFonts w:ascii="Consolas"/>
                <w:b w:val="false"/>
                <w:i w:val="false"/>
                <w:color w:val="000000"/>
                <w:sz w:val="20"/>
              </w:rPr>
              <w:t xml:space="preserve">
№ 1, 2 әліппе-дәптер </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 Жиенбаева, </w:t>
            </w:r>
            <w:r>
              <w:br/>
            </w:r>
            <w:r>
              <w:rPr>
                <w:rFonts w:ascii="Consolas"/>
                <w:b w:val="false"/>
                <w:i w:val="false"/>
                <w:color w:val="000000"/>
                <w:sz w:val="20"/>
              </w:rPr>
              <w:t xml:space="preserve">
З. Муфтибекова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04"/>
          <w:p>
            <w:pPr>
              <w:spacing w:after="20"/>
              <w:ind w:left="20"/>
              <w:jc w:val="center"/>
            </w:pPr>
            <w:r>
              <w:rPr>
                <w:rFonts w:ascii="Consolas"/>
                <w:b w:val="false"/>
                <w:i w:val="false"/>
                <w:color w:val="000000"/>
                <w:sz w:val="20"/>
              </w:rPr>
              <w:t>302-21.</w:t>
            </w:r>
            <w:r>
              <w:br/>
            </w:r>
            <w:r>
              <w:rPr>
                <w:rFonts w:ascii="Consolas"/>
                <w:b w:val="false"/>
                <w:i w:val="false"/>
                <w:color w:val="000000"/>
                <w:sz w:val="20"/>
              </w:rPr>
              <w:t>
</w:t>
            </w:r>
          </w:p>
          <w:bookmarkEnd w:id="404"/>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Русский язык.</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 Добрынина,</w:t>
            </w:r>
            <w:r>
              <w:br/>
            </w:r>
            <w:r>
              <w:rPr>
                <w:rFonts w:ascii="Consolas"/>
                <w:b w:val="false"/>
                <w:i w:val="false"/>
                <w:color w:val="000000"/>
                <w:sz w:val="20"/>
              </w:rPr>
              <w:t>
Е. Криушова,</w:t>
            </w:r>
            <w:r>
              <w:br/>
            </w:r>
            <w:r>
              <w:rPr>
                <w:rFonts w:ascii="Consolas"/>
                <w:b w:val="false"/>
                <w:i w:val="false"/>
                <w:color w:val="000000"/>
                <w:sz w:val="20"/>
              </w:rPr>
              <w:t xml:space="preserve">
Е. Хоцян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05"/>
          <w:p>
            <w:pPr>
              <w:spacing w:after="20"/>
              <w:ind w:left="20"/>
              <w:jc w:val="center"/>
            </w:pPr>
            <w:r>
              <w:rPr>
                <w:rFonts w:ascii="Consolas"/>
                <w:b w:val="false"/>
                <w:i w:val="false"/>
                <w:color w:val="000000"/>
                <w:sz w:val="20"/>
              </w:rPr>
              <w:t>302-22.</w:t>
            </w:r>
            <w:r>
              <w:br/>
            </w:r>
            <w:r>
              <w:rPr>
                <w:rFonts w:ascii="Consolas"/>
                <w:b w:val="false"/>
                <w:i w:val="false"/>
                <w:color w:val="000000"/>
                <w:sz w:val="20"/>
              </w:rPr>
              <w:t>
</w:t>
            </w:r>
          </w:p>
          <w:bookmarkEnd w:id="405"/>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Русский язык.</w:t>
            </w:r>
            <w:r>
              <w:br/>
            </w:r>
            <w:r>
              <w:rPr>
                <w:rFonts w:ascii="Consolas"/>
                <w:b w:val="false"/>
                <w:i w:val="false"/>
                <w:color w:val="000000"/>
                <w:sz w:val="20"/>
              </w:rPr>
              <w:t>
Азбука-тетрадь № 1,2 + CD</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 Добрынина,</w:t>
            </w:r>
            <w:r>
              <w:br/>
            </w:r>
            <w:r>
              <w:rPr>
                <w:rFonts w:ascii="Consolas"/>
                <w:b w:val="false"/>
                <w:i w:val="false"/>
                <w:color w:val="000000"/>
                <w:sz w:val="20"/>
              </w:rPr>
              <w:t>
Е. Криушова,</w:t>
            </w:r>
            <w:r>
              <w:br/>
            </w:r>
            <w:r>
              <w:rPr>
                <w:rFonts w:ascii="Consolas"/>
                <w:b w:val="false"/>
                <w:i w:val="false"/>
                <w:color w:val="000000"/>
                <w:sz w:val="20"/>
              </w:rPr>
              <w:t>
Е. Хоцян</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06"/>
          <w:p>
            <w:pPr>
              <w:spacing w:after="20"/>
              <w:ind w:left="20"/>
              <w:jc w:val="center"/>
            </w:pPr>
            <w:r>
              <w:rPr>
                <w:rFonts w:ascii="Consolas"/>
                <w:b w:val="false"/>
                <w:i w:val="false"/>
                <w:color w:val="000000"/>
                <w:sz w:val="20"/>
              </w:rPr>
              <w:t>302-23.</w:t>
            </w:r>
            <w:r>
              <w:br/>
            </w:r>
            <w:r>
              <w:rPr>
                <w:rFonts w:ascii="Consolas"/>
                <w:b w:val="false"/>
                <w:i w:val="false"/>
                <w:color w:val="000000"/>
                <w:sz w:val="20"/>
              </w:rPr>
              <w:t>
</w:t>
            </w:r>
          </w:p>
          <w:bookmarkEnd w:id="406"/>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Экология негіздері. </w:t>
            </w:r>
            <w:r>
              <w:br/>
            </w:r>
            <w:r>
              <w:rPr>
                <w:rFonts w:ascii="Consolas"/>
                <w:b w:val="false"/>
                <w:i w:val="false"/>
                <w:color w:val="000000"/>
                <w:sz w:val="20"/>
              </w:rPr>
              <w:t>
Әдістемелік нұсқау</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 Манкеш</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07"/>
          <w:p>
            <w:pPr>
              <w:spacing w:after="20"/>
              <w:ind w:left="20"/>
              <w:jc w:val="center"/>
            </w:pPr>
            <w:r>
              <w:rPr>
                <w:rFonts w:ascii="Consolas"/>
                <w:b w:val="false"/>
                <w:i w:val="false"/>
                <w:color w:val="000000"/>
                <w:sz w:val="20"/>
              </w:rPr>
              <w:t>302-24.</w:t>
            </w:r>
            <w:r>
              <w:br/>
            </w:r>
            <w:r>
              <w:rPr>
                <w:rFonts w:ascii="Consolas"/>
                <w:b w:val="false"/>
                <w:i w:val="false"/>
                <w:color w:val="000000"/>
                <w:sz w:val="20"/>
              </w:rPr>
              <w:t>
</w:t>
            </w:r>
          </w:p>
          <w:bookmarkEnd w:id="407"/>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Экология негіздері. </w:t>
            </w:r>
            <w:r>
              <w:br/>
            </w:r>
            <w:r>
              <w:rPr>
                <w:rFonts w:ascii="Consolas"/>
                <w:b w:val="false"/>
                <w:i w:val="false"/>
                <w:color w:val="000000"/>
                <w:sz w:val="20"/>
              </w:rPr>
              <w:t>
Әліппе-дәптер</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 Манкеш</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08"/>
          <w:p>
            <w:pPr>
              <w:spacing w:after="20"/>
              <w:ind w:left="20"/>
              <w:jc w:val="center"/>
            </w:pPr>
            <w:r>
              <w:rPr>
                <w:rFonts w:ascii="Consolas"/>
                <w:b w:val="false"/>
                <w:i w:val="false"/>
                <w:color w:val="000000"/>
                <w:sz w:val="20"/>
              </w:rPr>
              <w:t>302-25.</w:t>
            </w:r>
            <w:r>
              <w:br/>
            </w:r>
            <w:r>
              <w:rPr>
                <w:rFonts w:ascii="Consolas"/>
                <w:b w:val="false"/>
                <w:i w:val="false"/>
                <w:color w:val="000000"/>
                <w:sz w:val="20"/>
              </w:rPr>
              <w:t>
</w:t>
            </w:r>
          </w:p>
          <w:bookmarkEnd w:id="408"/>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Қоршаған ортамен танысу.</w:t>
            </w:r>
            <w:r>
              <w:br/>
            </w:r>
            <w:r>
              <w:rPr>
                <w:rFonts w:ascii="Consolas"/>
                <w:b w:val="false"/>
                <w:i w:val="false"/>
                <w:color w:val="000000"/>
                <w:sz w:val="20"/>
              </w:rPr>
              <w:t>
Әдістемелік нұсқау</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 Қиялбекова,</w:t>
            </w:r>
            <w:r>
              <w:br/>
            </w:r>
            <w:r>
              <w:rPr>
                <w:rFonts w:ascii="Consolas"/>
                <w:b w:val="false"/>
                <w:i w:val="false"/>
                <w:color w:val="000000"/>
                <w:sz w:val="20"/>
              </w:rPr>
              <w:t xml:space="preserve">
Г. Құрманғалиева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09"/>
          <w:p>
            <w:pPr>
              <w:spacing w:after="20"/>
              <w:ind w:left="20"/>
              <w:jc w:val="center"/>
            </w:pPr>
            <w:r>
              <w:rPr>
                <w:rFonts w:ascii="Consolas"/>
                <w:b w:val="false"/>
                <w:i w:val="false"/>
                <w:color w:val="000000"/>
                <w:sz w:val="20"/>
              </w:rPr>
              <w:t>302-26.</w:t>
            </w:r>
            <w:r>
              <w:br/>
            </w:r>
            <w:r>
              <w:rPr>
                <w:rFonts w:ascii="Consolas"/>
                <w:b w:val="false"/>
                <w:i w:val="false"/>
                <w:color w:val="000000"/>
                <w:sz w:val="20"/>
              </w:rPr>
              <w:t>
</w:t>
            </w:r>
          </w:p>
          <w:bookmarkEnd w:id="409"/>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Қоршаған ортамен танысу. </w:t>
            </w:r>
            <w:r>
              <w:br/>
            </w:r>
            <w:r>
              <w:rPr>
                <w:rFonts w:ascii="Consolas"/>
                <w:b w:val="false"/>
                <w:i w:val="false"/>
                <w:color w:val="000000"/>
                <w:sz w:val="20"/>
              </w:rPr>
              <w:t>
Әліппе-дәптер</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 Қиялбекова,</w:t>
            </w:r>
            <w:r>
              <w:br/>
            </w:r>
            <w:r>
              <w:rPr>
                <w:rFonts w:ascii="Consolas"/>
                <w:b w:val="false"/>
                <w:i w:val="false"/>
                <w:color w:val="000000"/>
                <w:sz w:val="20"/>
              </w:rPr>
              <w:t xml:space="preserve">
Г. Құрманғалиева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10"/>
          <w:p>
            <w:pPr>
              <w:spacing w:after="20"/>
              <w:ind w:left="20"/>
              <w:jc w:val="center"/>
            </w:pPr>
            <w:r>
              <w:rPr>
                <w:rFonts w:ascii="Consolas"/>
                <w:b w:val="false"/>
                <w:i w:val="false"/>
                <w:color w:val="000000"/>
                <w:sz w:val="20"/>
              </w:rPr>
              <w:t>302-27.</w:t>
            </w:r>
            <w:r>
              <w:br/>
            </w:r>
            <w:r>
              <w:rPr>
                <w:rFonts w:ascii="Consolas"/>
                <w:b w:val="false"/>
                <w:i w:val="false"/>
                <w:color w:val="000000"/>
                <w:sz w:val="20"/>
              </w:rPr>
              <w:t>
</w:t>
            </w:r>
          </w:p>
          <w:bookmarkEnd w:id="410"/>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Дене шынықтыру.</w:t>
            </w:r>
            <w:r>
              <w:br/>
            </w:r>
            <w:r>
              <w:rPr>
                <w:rFonts w:ascii="Consolas"/>
                <w:b w:val="false"/>
                <w:i w:val="false"/>
                <w:color w:val="000000"/>
                <w:sz w:val="20"/>
              </w:rPr>
              <w:t xml:space="preserve">
Әдістемелік нұсқау </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Е. Юркова, </w:t>
            </w:r>
            <w:r>
              <w:br/>
            </w:r>
            <w:r>
              <w:rPr>
                <w:rFonts w:ascii="Consolas"/>
                <w:b w:val="false"/>
                <w:i w:val="false"/>
                <w:color w:val="000000"/>
                <w:sz w:val="20"/>
              </w:rPr>
              <w:t xml:space="preserve">
Н. Пермякова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11"/>
          <w:p>
            <w:pPr>
              <w:spacing w:after="20"/>
              <w:ind w:left="20"/>
              <w:jc w:val="center"/>
            </w:pPr>
            <w:r>
              <w:rPr>
                <w:rFonts w:ascii="Consolas"/>
                <w:b w:val="false"/>
                <w:i w:val="false"/>
                <w:color w:val="000000"/>
                <w:sz w:val="20"/>
              </w:rPr>
              <w:t>302-28.</w:t>
            </w:r>
            <w:r>
              <w:br/>
            </w:r>
            <w:r>
              <w:rPr>
                <w:rFonts w:ascii="Consolas"/>
                <w:b w:val="false"/>
                <w:i w:val="false"/>
                <w:color w:val="000000"/>
                <w:sz w:val="20"/>
              </w:rPr>
              <w:t>
</w:t>
            </w:r>
          </w:p>
          <w:bookmarkEnd w:id="411"/>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Қауіпсіз мінез – құлық негіздері.</w:t>
            </w:r>
            <w:r>
              <w:br/>
            </w:r>
            <w:r>
              <w:rPr>
                <w:rFonts w:ascii="Consolas"/>
                <w:b w:val="false"/>
                <w:i w:val="false"/>
                <w:color w:val="000000"/>
                <w:sz w:val="20"/>
              </w:rPr>
              <w:t>
Әдістемелік нұсқау</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Нүсіпбекова,</w:t>
            </w:r>
            <w:r>
              <w:br/>
            </w:r>
            <w:r>
              <w:rPr>
                <w:rFonts w:ascii="Consolas"/>
                <w:b w:val="false"/>
                <w:i w:val="false"/>
                <w:color w:val="000000"/>
                <w:sz w:val="20"/>
              </w:rPr>
              <w:t xml:space="preserve">
С. Сейілғазинова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12"/>
          <w:p>
            <w:pPr>
              <w:spacing w:after="20"/>
              <w:ind w:left="20"/>
              <w:jc w:val="center"/>
            </w:pPr>
            <w:r>
              <w:rPr>
                <w:rFonts w:ascii="Consolas"/>
                <w:b w:val="false"/>
                <w:i w:val="false"/>
                <w:color w:val="000000"/>
                <w:sz w:val="20"/>
              </w:rPr>
              <w:t>302-29.</w:t>
            </w:r>
            <w:r>
              <w:br/>
            </w:r>
            <w:r>
              <w:rPr>
                <w:rFonts w:ascii="Consolas"/>
                <w:b w:val="false"/>
                <w:i w:val="false"/>
                <w:color w:val="000000"/>
                <w:sz w:val="20"/>
              </w:rPr>
              <w:t>
</w:t>
            </w:r>
          </w:p>
          <w:bookmarkEnd w:id="412"/>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Қаупсіз мінез – құлық негіздері.</w:t>
            </w:r>
            <w:r>
              <w:br/>
            </w:r>
            <w:r>
              <w:rPr>
                <w:rFonts w:ascii="Consolas"/>
                <w:b w:val="false"/>
                <w:i w:val="false"/>
                <w:color w:val="000000"/>
                <w:sz w:val="20"/>
              </w:rPr>
              <w:t xml:space="preserve">
Әліппе-дәптер </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 Нүсіпбекова, </w:t>
            </w:r>
            <w:r>
              <w:br/>
            </w:r>
            <w:r>
              <w:rPr>
                <w:rFonts w:ascii="Consolas"/>
                <w:b w:val="false"/>
                <w:i w:val="false"/>
                <w:color w:val="000000"/>
                <w:sz w:val="20"/>
              </w:rPr>
              <w:t xml:space="preserve">
С. Сейілғазинова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13"/>
          <w:p>
            <w:pPr>
              <w:spacing w:after="20"/>
              <w:ind w:left="20"/>
              <w:jc w:val="center"/>
            </w:pPr>
            <w:r>
              <w:rPr>
                <w:rFonts w:ascii="Consolas"/>
                <w:b w:val="false"/>
                <w:i w:val="false"/>
                <w:color w:val="000000"/>
                <w:sz w:val="20"/>
              </w:rPr>
              <w:t>302-30.</w:t>
            </w:r>
            <w:r>
              <w:br/>
            </w:r>
            <w:r>
              <w:rPr>
                <w:rFonts w:ascii="Consolas"/>
                <w:b w:val="false"/>
                <w:i w:val="false"/>
                <w:color w:val="000000"/>
                <w:sz w:val="20"/>
              </w:rPr>
              <w:t>
</w:t>
            </w:r>
          </w:p>
          <w:bookmarkEnd w:id="413"/>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Жаратылыстану. Әдістемелік құрал </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 Қараева, </w:t>
            </w:r>
            <w:r>
              <w:br/>
            </w:r>
            <w:r>
              <w:rPr>
                <w:rFonts w:ascii="Consolas"/>
                <w:b w:val="false"/>
                <w:i w:val="false"/>
                <w:color w:val="000000"/>
                <w:sz w:val="20"/>
              </w:rPr>
              <w:t>
Л. Жанбосынова</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14"/>
          <w:p>
            <w:pPr>
              <w:spacing w:after="20"/>
              <w:ind w:left="20"/>
              <w:jc w:val="center"/>
            </w:pPr>
            <w:r>
              <w:rPr>
                <w:rFonts w:ascii="Consolas"/>
                <w:b w:val="false"/>
                <w:i w:val="false"/>
                <w:color w:val="000000"/>
                <w:sz w:val="20"/>
              </w:rPr>
              <w:t>302-31.</w:t>
            </w:r>
            <w:r>
              <w:br/>
            </w:r>
            <w:r>
              <w:rPr>
                <w:rFonts w:ascii="Consolas"/>
                <w:b w:val="false"/>
                <w:i w:val="false"/>
                <w:color w:val="000000"/>
                <w:sz w:val="20"/>
              </w:rPr>
              <w:t>
</w:t>
            </w:r>
          </w:p>
          <w:bookmarkEnd w:id="414"/>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Жаратылыстану. Жұмыс дәптері </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Т. Дрыгина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15"/>
          <w:p>
            <w:pPr>
              <w:spacing w:after="20"/>
              <w:ind w:left="20"/>
              <w:jc w:val="center"/>
            </w:pPr>
            <w:r>
              <w:rPr>
                <w:rFonts w:ascii="Consolas"/>
                <w:b w:val="false"/>
                <w:i w:val="false"/>
                <w:color w:val="000000"/>
                <w:sz w:val="20"/>
              </w:rPr>
              <w:t>302-32.</w:t>
            </w:r>
            <w:r>
              <w:br/>
            </w:r>
            <w:r>
              <w:rPr>
                <w:rFonts w:ascii="Consolas"/>
                <w:b w:val="false"/>
                <w:i w:val="false"/>
                <w:color w:val="000000"/>
                <w:sz w:val="20"/>
              </w:rPr>
              <w:t>
</w:t>
            </w:r>
          </w:p>
          <w:bookmarkEnd w:id="415"/>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Қарапайым математиқалық ұғымдарды қалыптастыру.</w:t>
            </w:r>
            <w:r>
              <w:br/>
            </w:r>
            <w:r>
              <w:rPr>
                <w:rFonts w:ascii="Consolas"/>
                <w:b w:val="false"/>
                <w:i w:val="false"/>
                <w:color w:val="000000"/>
                <w:sz w:val="20"/>
              </w:rPr>
              <w:t>
Әдістемелік нұсқау</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 Ақпаева,</w:t>
            </w:r>
            <w:r>
              <w:br/>
            </w:r>
            <w:r>
              <w:rPr>
                <w:rFonts w:ascii="Consolas"/>
                <w:b w:val="false"/>
                <w:i w:val="false"/>
                <w:color w:val="000000"/>
                <w:sz w:val="20"/>
              </w:rPr>
              <w:t>
Л. Лебедева,</w:t>
            </w:r>
            <w:r>
              <w:br/>
            </w:r>
            <w:r>
              <w:rPr>
                <w:rFonts w:ascii="Consolas"/>
                <w:b w:val="false"/>
                <w:i w:val="false"/>
                <w:color w:val="000000"/>
                <w:sz w:val="20"/>
              </w:rPr>
              <w:t xml:space="preserve">
Ж. Өтемісова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16"/>
          <w:p>
            <w:pPr>
              <w:spacing w:after="20"/>
              <w:ind w:left="20"/>
              <w:jc w:val="center"/>
            </w:pPr>
            <w:r>
              <w:rPr>
                <w:rFonts w:ascii="Consolas"/>
                <w:b w:val="false"/>
                <w:i w:val="false"/>
                <w:color w:val="000000"/>
                <w:sz w:val="20"/>
              </w:rPr>
              <w:t>302-33.</w:t>
            </w:r>
            <w:r>
              <w:br/>
            </w:r>
            <w:r>
              <w:rPr>
                <w:rFonts w:ascii="Consolas"/>
                <w:b w:val="false"/>
                <w:i w:val="false"/>
                <w:color w:val="000000"/>
                <w:sz w:val="20"/>
              </w:rPr>
              <w:t>
</w:t>
            </w:r>
          </w:p>
          <w:bookmarkEnd w:id="416"/>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Қарапайым математиқалық ұғымдарды қалыптастыру.</w:t>
            </w:r>
            <w:r>
              <w:br/>
            </w:r>
            <w:r>
              <w:rPr>
                <w:rFonts w:ascii="Consolas"/>
                <w:b w:val="false"/>
                <w:i w:val="false"/>
                <w:color w:val="000000"/>
                <w:sz w:val="20"/>
              </w:rPr>
              <w:t>
№ 1, 2 әліппе-дәптер +CD</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 Ақпаева,</w:t>
            </w:r>
            <w:r>
              <w:br/>
            </w:r>
            <w:r>
              <w:rPr>
                <w:rFonts w:ascii="Consolas"/>
                <w:b w:val="false"/>
                <w:i w:val="false"/>
                <w:color w:val="000000"/>
                <w:sz w:val="20"/>
              </w:rPr>
              <w:t xml:space="preserve">
Л. Лебедева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17"/>
          <w:p>
            <w:pPr>
              <w:spacing w:after="20"/>
              <w:ind w:left="20"/>
              <w:jc w:val="center"/>
            </w:pPr>
            <w:r>
              <w:rPr>
                <w:rFonts w:ascii="Consolas"/>
                <w:b w:val="false"/>
                <w:i w:val="false"/>
                <w:color w:val="000000"/>
                <w:sz w:val="20"/>
              </w:rPr>
              <w:t>302-34.</w:t>
            </w:r>
            <w:r>
              <w:br/>
            </w:r>
            <w:r>
              <w:rPr>
                <w:rFonts w:ascii="Consolas"/>
                <w:b w:val="false"/>
                <w:i w:val="false"/>
                <w:color w:val="000000"/>
                <w:sz w:val="20"/>
              </w:rPr>
              <w:t>
</w:t>
            </w:r>
          </w:p>
          <w:bookmarkEnd w:id="417"/>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Қарапайым математиқалық ұғымдарды қалыптастыру. Үлестірмелі материалдар</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 Ақпаева,</w:t>
            </w:r>
            <w:r>
              <w:br/>
            </w:r>
            <w:r>
              <w:rPr>
                <w:rFonts w:ascii="Consolas"/>
                <w:b w:val="false"/>
                <w:i w:val="false"/>
                <w:color w:val="000000"/>
                <w:sz w:val="20"/>
              </w:rPr>
              <w:t xml:space="preserve">
Л. Лебедева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18"/>
          <w:p>
            <w:pPr>
              <w:spacing w:after="20"/>
              <w:ind w:left="20"/>
              <w:jc w:val="center"/>
            </w:pPr>
            <w:r>
              <w:rPr>
                <w:rFonts w:ascii="Consolas"/>
                <w:b w:val="false"/>
                <w:i w:val="false"/>
                <w:color w:val="000000"/>
                <w:sz w:val="20"/>
              </w:rPr>
              <w:t>302-35.</w:t>
            </w:r>
            <w:r>
              <w:br/>
            </w:r>
            <w:r>
              <w:rPr>
                <w:rFonts w:ascii="Consolas"/>
                <w:b w:val="false"/>
                <w:i w:val="false"/>
                <w:color w:val="000000"/>
                <w:sz w:val="20"/>
              </w:rPr>
              <w:t>
</w:t>
            </w:r>
          </w:p>
          <w:bookmarkEnd w:id="418"/>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Құрастыру.</w:t>
            </w:r>
            <w:r>
              <w:br/>
            </w:r>
            <w:r>
              <w:rPr>
                <w:rFonts w:ascii="Consolas"/>
                <w:b w:val="false"/>
                <w:i w:val="false"/>
                <w:color w:val="000000"/>
                <w:sz w:val="20"/>
              </w:rPr>
              <w:t xml:space="preserve">
Әдістемелік нұсқау </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 Жұмабекова,</w:t>
            </w:r>
            <w:r>
              <w:br/>
            </w:r>
            <w:r>
              <w:rPr>
                <w:rFonts w:ascii="Consolas"/>
                <w:b w:val="false"/>
                <w:i w:val="false"/>
                <w:color w:val="000000"/>
                <w:sz w:val="20"/>
              </w:rPr>
              <w:t xml:space="preserve">
А. Ойшыбаева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19"/>
          <w:p>
            <w:pPr>
              <w:spacing w:after="20"/>
              <w:ind w:left="20"/>
              <w:jc w:val="center"/>
            </w:pPr>
            <w:r>
              <w:rPr>
                <w:rFonts w:ascii="Consolas"/>
                <w:b w:val="false"/>
                <w:i w:val="false"/>
                <w:color w:val="000000"/>
                <w:sz w:val="20"/>
              </w:rPr>
              <w:t>302-36.</w:t>
            </w:r>
            <w:r>
              <w:br/>
            </w:r>
            <w:r>
              <w:rPr>
                <w:rFonts w:ascii="Consolas"/>
                <w:b w:val="false"/>
                <w:i w:val="false"/>
                <w:color w:val="000000"/>
                <w:sz w:val="20"/>
              </w:rPr>
              <w:t>
</w:t>
            </w:r>
          </w:p>
          <w:bookmarkEnd w:id="419"/>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Құрастыру.</w:t>
            </w:r>
            <w:r>
              <w:br/>
            </w:r>
            <w:r>
              <w:rPr>
                <w:rFonts w:ascii="Consolas"/>
                <w:b w:val="false"/>
                <w:i w:val="false"/>
                <w:color w:val="000000"/>
                <w:sz w:val="20"/>
              </w:rPr>
              <w:t>
Әліппе-дәптер</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 Жұмабекова,</w:t>
            </w:r>
            <w:r>
              <w:br/>
            </w:r>
            <w:r>
              <w:rPr>
                <w:rFonts w:ascii="Consolas"/>
                <w:b w:val="false"/>
                <w:i w:val="false"/>
                <w:color w:val="000000"/>
                <w:sz w:val="20"/>
              </w:rPr>
              <w:t>
А. Ойшыбаева</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20"/>
          <w:p>
            <w:pPr>
              <w:spacing w:after="20"/>
              <w:ind w:left="20"/>
              <w:jc w:val="center"/>
            </w:pPr>
            <w:r>
              <w:rPr>
                <w:rFonts w:ascii="Consolas"/>
                <w:b w:val="false"/>
                <w:i w:val="false"/>
                <w:color w:val="000000"/>
                <w:sz w:val="20"/>
              </w:rPr>
              <w:t>302-37.</w:t>
            </w:r>
            <w:r>
              <w:br/>
            </w:r>
            <w:r>
              <w:rPr>
                <w:rFonts w:ascii="Consolas"/>
                <w:b w:val="false"/>
                <w:i w:val="false"/>
                <w:color w:val="000000"/>
                <w:sz w:val="20"/>
              </w:rPr>
              <w:t>
</w:t>
            </w:r>
          </w:p>
          <w:bookmarkEnd w:id="420"/>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Жаратылыстану. </w:t>
            </w:r>
            <w:r>
              <w:br/>
            </w:r>
            <w:r>
              <w:rPr>
                <w:rFonts w:ascii="Consolas"/>
                <w:b w:val="false"/>
                <w:i w:val="false"/>
                <w:color w:val="000000"/>
                <w:sz w:val="20"/>
              </w:rPr>
              <w:t>
Әдістемелік нұсқау</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 Манкеш</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21"/>
          <w:p>
            <w:pPr>
              <w:spacing w:after="20"/>
              <w:ind w:left="20"/>
              <w:jc w:val="center"/>
            </w:pPr>
            <w:r>
              <w:rPr>
                <w:rFonts w:ascii="Consolas"/>
                <w:b w:val="false"/>
                <w:i w:val="false"/>
                <w:color w:val="000000"/>
                <w:sz w:val="20"/>
              </w:rPr>
              <w:t>302-38.</w:t>
            </w:r>
            <w:r>
              <w:br/>
            </w:r>
            <w:r>
              <w:rPr>
                <w:rFonts w:ascii="Consolas"/>
                <w:b w:val="false"/>
                <w:i w:val="false"/>
                <w:color w:val="000000"/>
                <w:sz w:val="20"/>
              </w:rPr>
              <w:t>
</w:t>
            </w:r>
          </w:p>
          <w:bookmarkEnd w:id="421"/>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Жаратылыстану. </w:t>
            </w:r>
            <w:r>
              <w:br/>
            </w:r>
            <w:r>
              <w:rPr>
                <w:rFonts w:ascii="Consolas"/>
                <w:b w:val="false"/>
                <w:i w:val="false"/>
                <w:color w:val="000000"/>
                <w:sz w:val="20"/>
              </w:rPr>
              <w:t>
Әліппе-дәптер</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 Манкеш</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в разделе "Русский язык обучения":</w:t>
      </w:r>
      <w:r>
        <w:br/>
      </w:r>
      <w:r>
        <w:rPr>
          <w:rFonts w:ascii="Consolas"/>
          <w:b w:val="false"/>
          <w:i w:val="false"/>
          <w:color w:val="000000"/>
          <w:sz w:val="20"/>
        </w:rPr>
        <w:t>
      </w:t>
      </w:r>
      <w:r>
        <w:rPr>
          <w:rFonts w:ascii="Consolas"/>
          <w:b w:val="false"/>
          <w:i w:val="false"/>
          <w:color w:val="000000"/>
          <w:sz w:val="20"/>
        </w:rPr>
        <w:t>в подразделе "Программа "Біз мектепке барамыз" 5+ 5-6 лет":</w:t>
      </w:r>
      <w:r>
        <w:br/>
      </w:r>
      <w:r>
        <w:rPr>
          <w:rFonts w:ascii="Consolas"/>
          <w:b w:val="false"/>
          <w:i w:val="false"/>
          <w:color w:val="000000"/>
          <w:sz w:val="20"/>
        </w:rPr>
        <w:t>
      </w:t>
      </w:r>
      <w:r>
        <w:rPr>
          <w:rFonts w:ascii="Consolas"/>
          <w:b w:val="false"/>
          <w:i w:val="false"/>
          <w:color w:val="000000"/>
          <w:sz w:val="20"/>
        </w:rPr>
        <w:t>дополнить строками, порядковые номера 498-1-498-17,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6"/>
        <w:gridCol w:w="2309"/>
        <w:gridCol w:w="1289"/>
        <w:gridCol w:w="3254"/>
        <w:gridCol w:w="722"/>
      </w:tblGrid>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498-1.</w:t>
            </w:r>
            <w:r>
              <w:br/>
            </w:r>
            <w:r>
              <w:rPr>
                <w:rFonts w:ascii="Consolas"/>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Музыкально-дидактические игры. Дидактические материалы</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Корчевская Г.,</w:t>
            </w:r>
            <w:r>
              <w:br/>
            </w:r>
            <w:r>
              <w:rPr>
                <w:rFonts w:ascii="Consolas"/>
                <w:b w:val="false"/>
                <w:i w:val="false"/>
                <w:color w:val="000000"/>
                <w:sz w:val="20"/>
              </w:rPr>
              <w:t>
</w:t>
            </w:r>
            <w:r>
              <w:rPr>
                <w:rFonts w:ascii="Consolas"/>
                <w:b/>
                <w:i w:val="false"/>
                <w:color w:val="000000"/>
                <w:sz w:val="20"/>
              </w:rPr>
              <w:t>Гончарова Т.</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22"/>
          <w:p>
            <w:pPr>
              <w:spacing w:after="20"/>
              <w:ind w:left="20"/>
              <w:jc w:val="center"/>
            </w:pPr>
            <w:r>
              <w:rPr>
                <w:rFonts w:ascii="Consolas"/>
                <w:b w:val="false"/>
                <w:i w:val="false"/>
                <w:color w:val="000000"/>
                <w:sz w:val="20"/>
              </w:rPr>
              <w:t>498-2.</w:t>
            </w:r>
            <w:r>
              <w:br/>
            </w:r>
            <w:r>
              <w:rPr>
                <w:rFonts w:ascii="Consolas"/>
                <w:b w:val="false"/>
                <w:i w:val="false"/>
                <w:color w:val="000000"/>
                <w:sz w:val="20"/>
              </w:rPr>
              <w:t>
</w:t>
            </w:r>
          </w:p>
          <w:bookmarkEnd w:id="422"/>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Музыка. Дидактические материалы</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Корчевская Г.</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23"/>
          <w:p>
            <w:pPr>
              <w:spacing w:after="20"/>
              <w:ind w:left="20"/>
              <w:jc w:val="center"/>
            </w:pPr>
            <w:r>
              <w:rPr>
                <w:rFonts w:ascii="Consolas"/>
                <w:b w:val="false"/>
                <w:i w:val="false"/>
                <w:color w:val="000000"/>
                <w:sz w:val="20"/>
              </w:rPr>
              <w:t>498-3.</w:t>
            </w:r>
            <w:r>
              <w:br/>
            </w:r>
            <w:r>
              <w:rPr>
                <w:rFonts w:ascii="Consolas"/>
                <w:b w:val="false"/>
                <w:i w:val="false"/>
                <w:color w:val="000000"/>
                <w:sz w:val="20"/>
              </w:rPr>
              <w:t>
</w:t>
            </w:r>
          </w:p>
          <w:bookmarkEnd w:id="423"/>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Художественная литература. Хрестоматия</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Дрыгина Т., </w:t>
            </w:r>
            <w:r>
              <w:br/>
            </w:r>
            <w:r>
              <w:rPr>
                <w:rFonts w:ascii="Consolas"/>
                <w:b w:val="false"/>
                <w:i w:val="false"/>
                <w:color w:val="000000"/>
                <w:sz w:val="20"/>
              </w:rPr>
              <w:t>
Тирская И.,</w:t>
            </w:r>
            <w:r>
              <w:br/>
            </w:r>
            <w:r>
              <w:rPr>
                <w:rFonts w:ascii="Consolas"/>
                <w:b w:val="false"/>
                <w:i w:val="false"/>
                <w:color w:val="000000"/>
                <w:sz w:val="20"/>
              </w:rPr>
              <w:t>
Рапикова С.</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24"/>
          <w:p>
            <w:pPr>
              <w:spacing w:after="20"/>
              <w:ind w:left="20"/>
              <w:jc w:val="center"/>
            </w:pPr>
            <w:r>
              <w:rPr>
                <w:rFonts w:ascii="Consolas"/>
                <w:b w:val="false"/>
                <w:i w:val="false"/>
                <w:color w:val="000000"/>
                <w:sz w:val="20"/>
              </w:rPr>
              <w:t>498-4.</w:t>
            </w:r>
            <w:r>
              <w:br/>
            </w:r>
            <w:r>
              <w:rPr>
                <w:rFonts w:ascii="Consolas"/>
                <w:b w:val="false"/>
                <w:i w:val="false"/>
                <w:color w:val="000000"/>
                <w:sz w:val="20"/>
              </w:rPr>
              <w:t>
</w:t>
            </w:r>
          </w:p>
          <w:bookmarkEnd w:id="424"/>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Развитие речи. Методическое пособие</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Дрыгина Т.</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25"/>
          <w:p>
            <w:pPr>
              <w:spacing w:after="20"/>
              <w:ind w:left="20"/>
              <w:jc w:val="center"/>
            </w:pPr>
            <w:r>
              <w:rPr>
                <w:rFonts w:ascii="Consolas"/>
                <w:b w:val="false"/>
                <w:i w:val="false"/>
                <w:color w:val="000000"/>
                <w:sz w:val="20"/>
              </w:rPr>
              <w:t>498-5.</w:t>
            </w:r>
            <w:r>
              <w:br/>
            </w:r>
            <w:r>
              <w:rPr>
                <w:rFonts w:ascii="Consolas"/>
                <w:b w:val="false"/>
                <w:i w:val="false"/>
                <w:color w:val="000000"/>
                <w:sz w:val="20"/>
              </w:rPr>
              <w:t>
</w:t>
            </w:r>
          </w:p>
          <w:bookmarkEnd w:id="425"/>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Основы грамоты. Методическое пособие</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Жунусова Р.,</w:t>
            </w:r>
            <w:r>
              <w:br/>
            </w:r>
            <w:r>
              <w:rPr>
                <w:rFonts w:ascii="Consolas"/>
                <w:b w:val="false"/>
                <w:i w:val="false"/>
                <w:color w:val="000000"/>
                <w:sz w:val="20"/>
              </w:rPr>
              <w:t>
Нурманова М.,</w:t>
            </w:r>
            <w:r>
              <w:br/>
            </w:r>
            <w:r>
              <w:rPr>
                <w:rFonts w:ascii="Consolas"/>
                <w:b w:val="false"/>
                <w:i w:val="false"/>
                <w:color w:val="000000"/>
                <w:sz w:val="20"/>
              </w:rPr>
              <w:t>
Губайдуллина А.</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26"/>
          <w:p>
            <w:pPr>
              <w:spacing w:after="20"/>
              <w:ind w:left="20"/>
              <w:jc w:val="center"/>
            </w:pPr>
            <w:r>
              <w:rPr>
                <w:rFonts w:ascii="Consolas"/>
                <w:b w:val="false"/>
                <w:i w:val="false"/>
                <w:color w:val="000000"/>
                <w:sz w:val="20"/>
              </w:rPr>
              <w:t>498-6.</w:t>
            </w:r>
            <w:r>
              <w:br/>
            </w:r>
            <w:r>
              <w:rPr>
                <w:rFonts w:ascii="Consolas"/>
                <w:b w:val="false"/>
                <w:i w:val="false"/>
                <w:color w:val="000000"/>
                <w:sz w:val="20"/>
              </w:rPr>
              <w:t>
</w:t>
            </w:r>
          </w:p>
          <w:bookmarkEnd w:id="426"/>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Основы грамоты. Рабочая тетрадь</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Дрыгина Т.</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27"/>
          <w:p>
            <w:pPr>
              <w:spacing w:after="20"/>
              <w:ind w:left="20"/>
              <w:jc w:val="center"/>
            </w:pPr>
            <w:r>
              <w:rPr>
                <w:rFonts w:ascii="Consolas"/>
                <w:b w:val="false"/>
                <w:i w:val="false"/>
                <w:color w:val="000000"/>
                <w:sz w:val="20"/>
              </w:rPr>
              <w:t>498-7.</w:t>
            </w:r>
            <w:r>
              <w:br/>
            </w:r>
            <w:r>
              <w:rPr>
                <w:rFonts w:ascii="Consolas"/>
                <w:b w:val="false"/>
                <w:i w:val="false"/>
                <w:color w:val="000000"/>
                <w:sz w:val="20"/>
              </w:rPr>
              <w:t>
</w:t>
            </w:r>
          </w:p>
          <w:bookmarkEnd w:id="427"/>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 тілі. Әдістемелік құрал</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Абдрахимова Г.,</w:t>
            </w:r>
            <w:r>
              <w:br/>
            </w:r>
            <w:r>
              <w:rPr>
                <w:rFonts w:ascii="Consolas"/>
                <w:b w:val="false"/>
                <w:i w:val="false"/>
                <w:color w:val="000000"/>
                <w:sz w:val="20"/>
              </w:rPr>
              <w:t>
Беркінғалиева К.</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28"/>
          <w:p>
            <w:pPr>
              <w:spacing w:after="20"/>
              <w:ind w:left="20"/>
              <w:jc w:val="center"/>
            </w:pPr>
            <w:r>
              <w:rPr>
                <w:rFonts w:ascii="Consolas"/>
                <w:b w:val="false"/>
                <w:i w:val="false"/>
                <w:color w:val="000000"/>
                <w:sz w:val="20"/>
              </w:rPr>
              <w:t>498-8.</w:t>
            </w:r>
            <w:r>
              <w:br/>
            </w:r>
            <w:r>
              <w:rPr>
                <w:rFonts w:ascii="Consolas"/>
                <w:b w:val="false"/>
                <w:i w:val="false"/>
                <w:color w:val="000000"/>
                <w:sz w:val="20"/>
              </w:rPr>
              <w:t>
</w:t>
            </w:r>
          </w:p>
          <w:bookmarkEnd w:id="428"/>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Жұмыс дәптері </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Абдрахимова Г.,</w:t>
            </w:r>
            <w:r>
              <w:br/>
            </w:r>
            <w:r>
              <w:rPr>
                <w:rFonts w:ascii="Consolas"/>
                <w:b w:val="false"/>
                <w:i w:val="false"/>
                <w:color w:val="000000"/>
                <w:sz w:val="20"/>
              </w:rPr>
              <w:t>
Беркінғалиева К.</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29"/>
          <w:p>
            <w:pPr>
              <w:spacing w:after="20"/>
              <w:ind w:left="20"/>
              <w:jc w:val="center"/>
            </w:pPr>
            <w:r>
              <w:rPr>
                <w:rFonts w:ascii="Consolas"/>
                <w:b w:val="false"/>
                <w:i w:val="false"/>
                <w:color w:val="000000"/>
                <w:sz w:val="20"/>
              </w:rPr>
              <w:t>498-9.</w:t>
            </w:r>
            <w:r>
              <w:br/>
            </w:r>
            <w:r>
              <w:rPr>
                <w:rFonts w:ascii="Consolas"/>
                <w:b w:val="false"/>
                <w:i w:val="false"/>
                <w:color w:val="000000"/>
                <w:sz w:val="20"/>
              </w:rPr>
              <w:t>
</w:t>
            </w:r>
          </w:p>
          <w:bookmarkEnd w:id="429"/>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Ознакомление с окружающим миром. Рабочая тетрадь</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Борисова Н.,</w:t>
            </w:r>
            <w:r>
              <w:br/>
            </w:r>
            <w:r>
              <w:rPr>
                <w:rFonts w:ascii="Consolas"/>
                <w:b w:val="false"/>
                <w:i w:val="false"/>
                <w:color w:val="000000"/>
                <w:sz w:val="20"/>
              </w:rPr>
              <w:t>
Дрыгина Т.</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30"/>
          <w:p>
            <w:pPr>
              <w:spacing w:after="20"/>
              <w:ind w:left="20"/>
              <w:jc w:val="center"/>
            </w:pPr>
            <w:r>
              <w:rPr>
                <w:rFonts w:ascii="Consolas"/>
                <w:b w:val="false"/>
                <w:i w:val="false"/>
                <w:color w:val="000000"/>
                <w:sz w:val="20"/>
              </w:rPr>
              <w:t>498-10.</w:t>
            </w:r>
            <w:r>
              <w:br/>
            </w:r>
            <w:r>
              <w:rPr>
                <w:rFonts w:ascii="Consolas"/>
                <w:b w:val="false"/>
                <w:i w:val="false"/>
                <w:color w:val="000000"/>
                <w:sz w:val="20"/>
              </w:rPr>
              <w:t>
</w:t>
            </w:r>
          </w:p>
          <w:bookmarkEnd w:id="430"/>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Основы экологии.</w:t>
            </w:r>
            <w:r>
              <w:br/>
            </w:r>
            <w:r>
              <w:rPr>
                <w:rFonts w:ascii="Consolas"/>
                <w:b w:val="false"/>
                <w:i w:val="false"/>
                <w:color w:val="000000"/>
                <w:sz w:val="20"/>
              </w:rPr>
              <w:t>
Методическое пособие</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Дрыгина Т.</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31"/>
          <w:p>
            <w:pPr>
              <w:spacing w:after="20"/>
              <w:ind w:left="20"/>
              <w:jc w:val="center"/>
            </w:pPr>
            <w:r>
              <w:rPr>
                <w:rFonts w:ascii="Consolas"/>
                <w:b w:val="false"/>
                <w:i w:val="false"/>
                <w:color w:val="000000"/>
                <w:sz w:val="20"/>
              </w:rPr>
              <w:t>498-11.</w:t>
            </w:r>
            <w:r>
              <w:br/>
            </w:r>
            <w:r>
              <w:rPr>
                <w:rFonts w:ascii="Consolas"/>
                <w:b w:val="false"/>
                <w:i w:val="false"/>
                <w:color w:val="000000"/>
                <w:sz w:val="20"/>
              </w:rPr>
              <w:t>
</w:t>
            </w:r>
          </w:p>
          <w:bookmarkEnd w:id="431"/>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Основы экологии. Рабочая тетрадь</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Борисова Н.,</w:t>
            </w:r>
            <w:r>
              <w:br/>
            </w:r>
            <w:r>
              <w:rPr>
                <w:rFonts w:ascii="Consolas"/>
                <w:b w:val="false"/>
                <w:i w:val="false"/>
                <w:color w:val="000000"/>
                <w:sz w:val="20"/>
              </w:rPr>
              <w:t>
Дрыгина Т.</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32"/>
          <w:p>
            <w:pPr>
              <w:spacing w:after="20"/>
              <w:ind w:left="20"/>
              <w:jc w:val="center"/>
            </w:pPr>
            <w:r>
              <w:rPr>
                <w:rFonts w:ascii="Consolas"/>
                <w:b w:val="false"/>
                <w:i w:val="false"/>
                <w:color w:val="000000"/>
                <w:sz w:val="20"/>
              </w:rPr>
              <w:t>498-12.</w:t>
            </w:r>
            <w:r>
              <w:br/>
            </w:r>
            <w:r>
              <w:rPr>
                <w:rFonts w:ascii="Consolas"/>
                <w:b w:val="false"/>
                <w:i w:val="false"/>
                <w:color w:val="000000"/>
                <w:sz w:val="20"/>
              </w:rPr>
              <w:t>
</w:t>
            </w:r>
          </w:p>
          <w:bookmarkEnd w:id="432"/>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Основы безопасного поведения. </w:t>
            </w:r>
            <w:r>
              <w:br/>
            </w:r>
            <w:r>
              <w:rPr>
                <w:rFonts w:ascii="Consolas"/>
                <w:b w:val="false"/>
                <w:i w:val="false"/>
                <w:color w:val="000000"/>
                <w:sz w:val="20"/>
              </w:rPr>
              <w:t>
Рабочая тетрадь</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Шелипова С.</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33"/>
          <w:p>
            <w:pPr>
              <w:spacing w:after="20"/>
              <w:ind w:left="20"/>
              <w:jc w:val="center"/>
            </w:pPr>
            <w:r>
              <w:rPr>
                <w:rFonts w:ascii="Consolas"/>
                <w:b w:val="false"/>
                <w:i w:val="false"/>
                <w:color w:val="000000"/>
                <w:sz w:val="20"/>
              </w:rPr>
              <w:t>498-13.</w:t>
            </w:r>
            <w:r>
              <w:br/>
            </w:r>
            <w:r>
              <w:rPr>
                <w:rFonts w:ascii="Consolas"/>
                <w:b w:val="false"/>
                <w:i w:val="false"/>
                <w:color w:val="000000"/>
                <w:sz w:val="20"/>
              </w:rPr>
              <w:t>
</w:t>
            </w:r>
          </w:p>
          <w:bookmarkEnd w:id="433"/>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Основы безопасного поведения.</w:t>
            </w:r>
            <w:r>
              <w:br/>
            </w:r>
            <w:r>
              <w:rPr>
                <w:rFonts w:ascii="Consolas"/>
                <w:b w:val="false"/>
                <w:i w:val="false"/>
                <w:color w:val="000000"/>
                <w:sz w:val="20"/>
              </w:rPr>
              <w:t>
Методическое пособие</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Шелипова С.</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34"/>
          <w:p>
            <w:pPr>
              <w:spacing w:after="20"/>
              <w:ind w:left="20"/>
              <w:jc w:val="center"/>
            </w:pPr>
            <w:r>
              <w:rPr>
                <w:rFonts w:ascii="Consolas"/>
                <w:b w:val="false"/>
                <w:i w:val="false"/>
                <w:color w:val="000000"/>
                <w:sz w:val="20"/>
              </w:rPr>
              <w:t>498-14.</w:t>
            </w:r>
            <w:r>
              <w:br/>
            </w:r>
            <w:r>
              <w:rPr>
                <w:rFonts w:ascii="Consolas"/>
                <w:b w:val="false"/>
                <w:i w:val="false"/>
                <w:color w:val="000000"/>
                <w:sz w:val="20"/>
              </w:rPr>
              <w:t>
</w:t>
            </w:r>
          </w:p>
          <w:bookmarkEnd w:id="434"/>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Формирование элементарных математических представлений. Методическое пособие</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Дрыгина Т., </w:t>
            </w:r>
            <w:r>
              <w:br/>
            </w:r>
            <w:r>
              <w:rPr>
                <w:rFonts w:ascii="Consolas"/>
                <w:b w:val="false"/>
                <w:i w:val="false"/>
                <w:color w:val="000000"/>
                <w:sz w:val="20"/>
              </w:rPr>
              <w:t>
Борисова О.</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35"/>
          <w:p>
            <w:pPr>
              <w:spacing w:after="20"/>
              <w:ind w:left="20"/>
              <w:jc w:val="center"/>
            </w:pPr>
            <w:r>
              <w:rPr>
                <w:rFonts w:ascii="Consolas"/>
                <w:b w:val="false"/>
                <w:i w:val="false"/>
                <w:color w:val="000000"/>
                <w:sz w:val="20"/>
              </w:rPr>
              <w:t>498-15.</w:t>
            </w:r>
            <w:r>
              <w:br/>
            </w:r>
            <w:r>
              <w:rPr>
                <w:rFonts w:ascii="Consolas"/>
                <w:b w:val="false"/>
                <w:i w:val="false"/>
                <w:color w:val="000000"/>
                <w:sz w:val="20"/>
              </w:rPr>
              <w:t>
</w:t>
            </w:r>
          </w:p>
          <w:bookmarkEnd w:id="435"/>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Формирование элементарных математических представлений. Рабочая тетрадь</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Дрыгина Т.</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36"/>
          <w:p>
            <w:pPr>
              <w:spacing w:after="20"/>
              <w:ind w:left="20"/>
              <w:jc w:val="center"/>
            </w:pPr>
            <w:r>
              <w:rPr>
                <w:rFonts w:ascii="Consolas"/>
                <w:b w:val="false"/>
                <w:i w:val="false"/>
                <w:color w:val="000000"/>
                <w:sz w:val="20"/>
              </w:rPr>
              <w:t>498-16.</w:t>
            </w:r>
            <w:r>
              <w:br/>
            </w:r>
            <w:r>
              <w:rPr>
                <w:rFonts w:ascii="Consolas"/>
                <w:b w:val="false"/>
                <w:i w:val="false"/>
                <w:color w:val="000000"/>
                <w:sz w:val="20"/>
              </w:rPr>
              <w:t>
</w:t>
            </w:r>
          </w:p>
          <w:bookmarkEnd w:id="436"/>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Естествознание.</w:t>
            </w:r>
            <w:r>
              <w:br/>
            </w:r>
            <w:r>
              <w:rPr>
                <w:rFonts w:ascii="Consolas"/>
                <w:b w:val="false"/>
                <w:i w:val="false"/>
                <w:color w:val="000000"/>
                <w:sz w:val="20"/>
              </w:rPr>
              <w:t>
Методическое пособие</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Дрыгина Т.</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37"/>
          <w:p>
            <w:pPr>
              <w:spacing w:after="20"/>
              <w:ind w:left="20"/>
              <w:jc w:val="center"/>
            </w:pPr>
            <w:r>
              <w:rPr>
                <w:rFonts w:ascii="Consolas"/>
                <w:b w:val="false"/>
                <w:i w:val="false"/>
                <w:color w:val="000000"/>
                <w:sz w:val="20"/>
              </w:rPr>
              <w:t>498-17.</w:t>
            </w:r>
            <w:r>
              <w:br/>
            </w:r>
            <w:r>
              <w:rPr>
                <w:rFonts w:ascii="Consolas"/>
                <w:b w:val="false"/>
                <w:i w:val="false"/>
                <w:color w:val="000000"/>
                <w:sz w:val="20"/>
              </w:rPr>
              <w:t>
</w:t>
            </w:r>
          </w:p>
          <w:bookmarkEnd w:id="437"/>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Естествознание.</w:t>
            </w:r>
            <w:r>
              <w:br/>
            </w:r>
            <w:r>
              <w:rPr>
                <w:rFonts w:ascii="Consolas"/>
                <w:b w:val="false"/>
                <w:i w:val="false"/>
                <w:color w:val="000000"/>
                <w:sz w:val="20"/>
              </w:rPr>
              <w:t>
Рабочая тетрадь</w:t>
            </w:r>
            <w:r>
              <w:br/>
            </w:r>
            <w:r>
              <w:rPr>
                <w:rFonts w:ascii="Consolas"/>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Дрыгина Т.</w:t>
            </w:r>
            <w:r>
              <w:br/>
            </w:r>
            <w:r>
              <w:rPr>
                <w:rFonts w:ascii="Consolas"/>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xml:space="preserve">строки, порядковые номера 445-456, исключить; </w:t>
      </w:r>
      <w:r>
        <w:br/>
      </w:r>
      <w:r>
        <w:rPr>
          <w:rFonts w:ascii="Consolas"/>
          <w:b w:val="false"/>
          <w:i w:val="false"/>
          <w:color w:val="000000"/>
          <w:sz w:val="20"/>
        </w:rPr>
        <w:t>
      </w:t>
      </w:r>
      <w:r>
        <w:rPr>
          <w:rFonts w:ascii="Consolas"/>
          <w:b w:val="false"/>
          <w:i w:val="false"/>
          <w:color w:val="000000"/>
          <w:sz w:val="20"/>
        </w:rPr>
        <w:t>в подразделе "Предшкольная подготовка":</w:t>
      </w:r>
      <w:r>
        <w:br/>
      </w:r>
      <w:r>
        <w:rPr>
          <w:rFonts w:ascii="Consolas"/>
          <w:b w:val="false"/>
          <w:i w:val="false"/>
          <w:color w:val="000000"/>
          <w:sz w:val="20"/>
        </w:rPr>
        <w:t>
      </w:t>
      </w:r>
      <w:r>
        <w:rPr>
          <w:rFonts w:ascii="Consolas"/>
          <w:b w:val="false"/>
          <w:i w:val="false"/>
          <w:color w:val="000000"/>
          <w:sz w:val="20"/>
        </w:rPr>
        <w:t>дополнить строками, порядковые номера 502-1-502-44,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9"/>
        <w:gridCol w:w="4817"/>
        <w:gridCol w:w="966"/>
        <w:gridCol w:w="2437"/>
        <w:gridCol w:w="541"/>
      </w:tblGrid>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38"/>
          <w:p>
            <w:pPr>
              <w:spacing w:after="20"/>
              <w:ind w:left="20"/>
              <w:jc w:val="center"/>
            </w:pPr>
            <w:r>
              <w:rPr>
                <w:rFonts w:ascii="Consolas"/>
                <w:b w:val="false"/>
                <w:i w:val="false"/>
                <w:color w:val="000000"/>
                <w:sz w:val="20"/>
              </w:rPr>
              <w:t>502-1.</w:t>
            </w:r>
            <w:r>
              <w:br/>
            </w:r>
            <w:r>
              <w:rPr>
                <w:rFonts w:ascii="Consolas"/>
                <w:b w:val="false"/>
                <w:i w:val="false"/>
                <w:color w:val="000000"/>
                <w:sz w:val="20"/>
              </w:rPr>
              <w:t>
</w:t>
            </w:r>
          </w:p>
          <w:bookmarkEnd w:id="438"/>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Рисование.</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Попова С.,</w:t>
            </w:r>
            <w:r>
              <w:br/>
            </w:r>
            <w:r>
              <w:rPr>
                <w:rFonts w:ascii="Consolas"/>
                <w:b w:val="false"/>
                <w:i w:val="false"/>
                <w:color w:val="000000"/>
                <w:sz w:val="20"/>
              </w:rPr>
              <w:t>
Прахнау В.</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39"/>
          <w:p>
            <w:pPr>
              <w:spacing w:after="20"/>
              <w:ind w:left="20"/>
              <w:jc w:val="center"/>
            </w:pPr>
            <w:r>
              <w:rPr>
                <w:rFonts w:ascii="Consolas"/>
                <w:b w:val="false"/>
                <w:i w:val="false"/>
                <w:color w:val="000000"/>
                <w:sz w:val="20"/>
              </w:rPr>
              <w:t>502-2.</w:t>
            </w:r>
            <w:r>
              <w:br/>
            </w:r>
            <w:r>
              <w:rPr>
                <w:rFonts w:ascii="Consolas"/>
                <w:b w:val="false"/>
                <w:i w:val="false"/>
                <w:color w:val="000000"/>
                <w:sz w:val="20"/>
              </w:rPr>
              <w:t>
</w:t>
            </w:r>
          </w:p>
          <w:bookmarkEnd w:id="439"/>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Рисование.</w:t>
            </w:r>
            <w:r>
              <w:br/>
            </w:r>
            <w:r>
              <w:rPr>
                <w:rFonts w:ascii="Consolas"/>
                <w:b w:val="false"/>
                <w:i w:val="false"/>
                <w:color w:val="000000"/>
                <w:sz w:val="20"/>
              </w:rPr>
              <w:t>
Азбука-альбом № 1, 2</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Попова С.,</w:t>
            </w:r>
            <w:r>
              <w:br/>
            </w:r>
            <w:r>
              <w:rPr>
                <w:rFonts w:ascii="Consolas"/>
                <w:b w:val="false"/>
                <w:i w:val="false"/>
                <w:color w:val="000000"/>
                <w:sz w:val="20"/>
              </w:rPr>
              <w:t>
Прахнау В.</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40"/>
          <w:p>
            <w:pPr>
              <w:spacing w:after="20"/>
              <w:ind w:left="20"/>
              <w:jc w:val="center"/>
            </w:pPr>
            <w:r>
              <w:rPr>
                <w:rFonts w:ascii="Consolas"/>
                <w:b w:val="false"/>
                <w:i w:val="false"/>
                <w:color w:val="000000"/>
                <w:sz w:val="20"/>
              </w:rPr>
              <w:t>502-3.</w:t>
            </w:r>
            <w:r>
              <w:br/>
            </w:r>
            <w:r>
              <w:rPr>
                <w:rFonts w:ascii="Consolas"/>
                <w:b w:val="false"/>
                <w:i w:val="false"/>
                <w:color w:val="000000"/>
                <w:sz w:val="20"/>
              </w:rPr>
              <w:t>
</w:t>
            </w:r>
          </w:p>
          <w:bookmarkEnd w:id="440"/>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Аппликация. </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Бритвина Е.</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41"/>
          <w:p>
            <w:pPr>
              <w:spacing w:after="20"/>
              <w:ind w:left="20"/>
              <w:jc w:val="center"/>
            </w:pPr>
            <w:r>
              <w:rPr>
                <w:rFonts w:ascii="Consolas"/>
                <w:b w:val="false"/>
                <w:i w:val="false"/>
                <w:color w:val="000000"/>
                <w:sz w:val="20"/>
              </w:rPr>
              <w:t>502-4.</w:t>
            </w:r>
            <w:r>
              <w:br/>
            </w:r>
            <w:r>
              <w:rPr>
                <w:rFonts w:ascii="Consolas"/>
                <w:b w:val="false"/>
                <w:i w:val="false"/>
                <w:color w:val="000000"/>
                <w:sz w:val="20"/>
              </w:rPr>
              <w:t>
</w:t>
            </w:r>
          </w:p>
          <w:bookmarkEnd w:id="441"/>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Аппликация. </w:t>
            </w:r>
            <w:r>
              <w:br/>
            </w:r>
            <w:r>
              <w:rPr>
                <w:rFonts w:ascii="Consolas"/>
                <w:b w:val="false"/>
                <w:i w:val="false"/>
                <w:color w:val="000000"/>
                <w:sz w:val="20"/>
              </w:rPr>
              <w:t>
Азбука-альбом</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Бритвина Е.</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42"/>
          <w:p>
            <w:pPr>
              <w:spacing w:after="20"/>
              <w:ind w:left="20"/>
              <w:jc w:val="center"/>
            </w:pPr>
            <w:r>
              <w:rPr>
                <w:rFonts w:ascii="Consolas"/>
                <w:b w:val="false"/>
                <w:i w:val="false"/>
                <w:color w:val="000000"/>
                <w:sz w:val="20"/>
              </w:rPr>
              <w:t>502-5.</w:t>
            </w:r>
            <w:r>
              <w:br/>
            </w:r>
            <w:r>
              <w:rPr>
                <w:rFonts w:ascii="Consolas"/>
                <w:b w:val="false"/>
                <w:i w:val="false"/>
                <w:color w:val="000000"/>
                <w:sz w:val="20"/>
              </w:rPr>
              <w:t>
</w:t>
            </w:r>
          </w:p>
          <w:bookmarkEnd w:id="442"/>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Лепка.</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Тарасова Н.,</w:t>
            </w:r>
            <w:r>
              <w:br/>
            </w:r>
            <w:r>
              <w:rPr>
                <w:rFonts w:ascii="Consolas"/>
                <w:b w:val="false"/>
                <w:i w:val="false"/>
                <w:color w:val="000000"/>
                <w:sz w:val="20"/>
              </w:rPr>
              <w:t>
Заметайло Н.,</w:t>
            </w:r>
            <w:r>
              <w:br/>
            </w:r>
            <w:r>
              <w:rPr>
                <w:rFonts w:ascii="Consolas"/>
                <w:b w:val="false"/>
                <w:i w:val="false"/>
                <w:color w:val="000000"/>
                <w:sz w:val="20"/>
              </w:rPr>
              <w:t>
Григорова А.</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43"/>
          <w:p>
            <w:pPr>
              <w:spacing w:after="20"/>
              <w:ind w:left="20"/>
              <w:jc w:val="center"/>
            </w:pPr>
            <w:r>
              <w:rPr>
                <w:rFonts w:ascii="Consolas"/>
                <w:b w:val="false"/>
                <w:i w:val="false"/>
                <w:color w:val="000000"/>
                <w:sz w:val="20"/>
              </w:rPr>
              <w:t>502-6.</w:t>
            </w:r>
            <w:r>
              <w:br/>
            </w:r>
            <w:r>
              <w:rPr>
                <w:rFonts w:ascii="Consolas"/>
                <w:b w:val="false"/>
                <w:i w:val="false"/>
                <w:color w:val="000000"/>
                <w:sz w:val="20"/>
              </w:rPr>
              <w:t>
</w:t>
            </w:r>
          </w:p>
          <w:bookmarkEnd w:id="443"/>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Лепка.</w:t>
            </w:r>
            <w:r>
              <w:br/>
            </w:r>
            <w:r>
              <w:rPr>
                <w:rFonts w:ascii="Consolas"/>
                <w:b w:val="false"/>
                <w:i w:val="false"/>
                <w:color w:val="000000"/>
                <w:sz w:val="20"/>
              </w:rPr>
              <w:t>
Азбука-альбом</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Тарасова Н.,</w:t>
            </w:r>
            <w:r>
              <w:br/>
            </w:r>
            <w:r>
              <w:rPr>
                <w:rFonts w:ascii="Consolas"/>
                <w:b w:val="false"/>
                <w:i w:val="false"/>
                <w:color w:val="000000"/>
                <w:sz w:val="20"/>
              </w:rPr>
              <w:t>
Заметайло Н.,</w:t>
            </w:r>
            <w:r>
              <w:br/>
            </w:r>
            <w:r>
              <w:rPr>
                <w:rFonts w:ascii="Consolas"/>
                <w:b w:val="false"/>
                <w:i w:val="false"/>
                <w:color w:val="000000"/>
                <w:sz w:val="20"/>
              </w:rPr>
              <w:t>
Григорова А.</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44"/>
          <w:p>
            <w:pPr>
              <w:spacing w:after="20"/>
              <w:ind w:left="20"/>
              <w:jc w:val="center"/>
            </w:pPr>
            <w:r>
              <w:rPr>
                <w:rFonts w:ascii="Consolas"/>
                <w:b w:val="false"/>
                <w:i w:val="false"/>
                <w:color w:val="000000"/>
                <w:sz w:val="20"/>
              </w:rPr>
              <w:t>502-7.</w:t>
            </w:r>
            <w:r>
              <w:br/>
            </w:r>
            <w:r>
              <w:rPr>
                <w:rFonts w:ascii="Consolas"/>
                <w:b w:val="false"/>
                <w:i w:val="false"/>
                <w:color w:val="000000"/>
                <w:sz w:val="20"/>
              </w:rPr>
              <w:t>
</w:t>
            </w:r>
          </w:p>
          <w:bookmarkEnd w:id="444"/>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Музыка.</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Кулинова Т.,</w:t>
            </w:r>
            <w:r>
              <w:br/>
            </w:r>
            <w:r>
              <w:rPr>
                <w:rFonts w:ascii="Consolas"/>
                <w:b w:val="false"/>
                <w:i w:val="false"/>
                <w:color w:val="000000"/>
                <w:sz w:val="20"/>
              </w:rPr>
              <w:t>
Носкова С.</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45"/>
          <w:p>
            <w:pPr>
              <w:spacing w:after="20"/>
              <w:ind w:left="20"/>
              <w:jc w:val="center"/>
            </w:pPr>
            <w:r>
              <w:rPr>
                <w:rFonts w:ascii="Consolas"/>
                <w:b w:val="false"/>
                <w:i w:val="false"/>
                <w:color w:val="000000"/>
                <w:sz w:val="20"/>
              </w:rPr>
              <w:t>502-8.</w:t>
            </w:r>
            <w:r>
              <w:br/>
            </w:r>
            <w:r>
              <w:rPr>
                <w:rFonts w:ascii="Consolas"/>
                <w:b w:val="false"/>
                <w:i w:val="false"/>
                <w:color w:val="000000"/>
                <w:sz w:val="20"/>
              </w:rPr>
              <w:t>
</w:t>
            </w:r>
          </w:p>
          <w:bookmarkEnd w:id="445"/>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Музыка.</w:t>
            </w:r>
            <w:r>
              <w:br/>
            </w:r>
            <w:r>
              <w:rPr>
                <w:rFonts w:ascii="Consolas"/>
                <w:b w:val="false"/>
                <w:i w:val="false"/>
                <w:color w:val="000000"/>
                <w:sz w:val="20"/>
              </w:rPr>
              <w:t>
Азбука- тетрадь</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Кулинова Т.,</w:t>
            </w:r>
            <w:r>
              <w:br/>
            </w:r>
            <w:r>
              <w:rPr>
                <w:rFonts w:ascii="Consolas"/>
                <w:b w:val="false"/>
                <w:i w:val="false"/>
                <w:color w:val="000000"/>
                <w:sz w:val="20"/>
              </w:rPr>
              <w:t>
Носкова С.</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46"/>
          <w:p>
            <w:pPr>
              <w:spacing w:after="20"/>
              <w:ind w:left="20"/>
              <w:jc w:val="center"/>
            </w:pPr>
            <w:r>
              <w:rPr>
                <w:rFonts w:ascii="Consolas"/>
                <w:b w:val="false"/>
                <w:i w:val="false"/>
                <w:color w:val="000000"/>
                <w:sz w:val="20"/>
              </w:rPr>
              <w:t>502-9.</w:t>
            </w:r>
            <w:r>
              <w:br/>
            </w:r>
            <w:r>
              <w:rPr>
                <w:rFonts w:ascii="Consolas"/>
                <w:b w:val="false"/>
                <w:i w:val="false"/>
                <w:color w:val="000000"/>
                <w:sz w:val="20"/>
              </w:rPr>
              <w:t>
</w:t>
            </w:r>
          </w:p>
          <w:bookmarkEnd w:id="446"/>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Музыка.</w:t>
            </w:r>
            <w:r>
              <w:br/>
            </w:r>
            <w:r>
              <w:rPr>
                <w:rFonts w:ascii="Consolas"/>
                <w:b w:val="false"/>
                <w:i w:val="false"/>
                <w:color w:val="000000"/>
                <w:sz w:val="20"/>
              </w:rPr>
              <w:t>
Нотная хрестоматия</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Сост.:</w:t>
            </w:r>
            <w:r>
              <w:br/>
            </w:r>
            <w:r>
              <w:rPr>
                <w:rFonts w:ascii="Consolas"/>
                <w:b w:val="false"/>
                <w:i w:val="false"/>
                <w:color w:val="000000"/>
                <w:sz w:val="20"/>
              </w:rPr>
              <w:t>
Кулинова Т.,</w:t>
            </w:r>
            <w:r>
              <w:br/>
            </w:r>
            <w:r>
              <w:rPr>
                <w:rFonts w:ascii="Consolas"/>
                <w:b w:val="false"/>
                <w:i w:val="false"/>
                <w:color w:val="000000"/>
                <w:sz w:val="20"/>
              </w:rPr>
              <w:t>
Носкова С.</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47"/>
          <w:p>
            <w:pPr>
              <w:spacing w:after="20"/>
              <w:ind w:left="20"/>
              <w:jc w:val="center"/>
            </w:pPr>
            <w:r>
              <w:rPr>
                <w:rFonts w:ascii="Consolas"/>
                <w:b w:val="false"/>
                <w:i w:val="false"/>
                <w:color w:val="000000"/>
                <w:sz w:val="20"/>
              </w:rPr>
              <w:t>502-10.</w:t>
            </w:r>
            <w:r>
              <w:br/>
            </w:r>
            <w:r>
              <w:rPr>
                <w:rFonts w:ascii="Consolas"/>
                <w:b w:val="false"/>
                <w:i w:val="false"/>
                <w:color w:val="000000"/>
                <w:sz w:val="20"/>
              </w:rPr>
              <w:t>
</w:t>
            </w:r>
          </w:p>
          <w:bookmarkEnd w:id="447"/>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Развитие речи. Методическое пособие</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Дрыгина Т., </w:t>
            </w:r>
            <w:r>
              <w:br/>
            </w:r>
            <w:r>
              <w:rPr>
                <w:rFonts w:ascii="Consolas"/>
                <w:b w:val="false"/>
                <w:i w:val="false"/>
                <w:color w:val="000000"/>
                <w:sz w:val="20"/>
              </w:rPr>
              <w:t xml:space="preserve">
Гарбузова О., </w:t>
            </w:r>
            <w:r>
              <w:br/>
            </w:r>
            <w:r>
              <w:rPr>
                <w:rFonts w:ascii="Consolas"/>
                <w:b w:val="false"/>
                <w:i w:val="false"/>
                <w:color w:val="000000"/>
                <w:sz w:val="20"/>
              </w:rPr>
              <w:t>
Касанова Н.</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48"/>
          <w:p>
            <w:pPr>
              <w:spacing w:after="20"/>
              <w:ind w:left="20"/>
              <w:jc w:val="center"/>
            </w:pPr>
            <w:r>
              <w:rPr>
                <w:rFonts w:ascii="Consolas"/>
                <w:b w:val="false"/>
                <w:i w:val="false"/>
                <w:color w:val="000000"/>
                <w:sz w:val="20"/>
              </w:rPr>
              <w:t>502-11.</w:t>
            </w:r>
            <w:r>
              <w:br/>
            </w:r>
            <w:r>
              <w:rPr>
                <w:rFonts w:ascii="Consolas"/>
                <w:b w:val="false"/>
                <w:i w:val="false"/>
                <w:color w:val="000000"/>
                <w:sz w:val="20"/>
              </w:rPr>
              <w:t>
</w:t>
            </w:r>
          </w:p>
          <w:bookmarkEnd w:id="448"/>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Развитие речи и художественная литература. Хрестоматия</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Дрыгина Т., </w:t>
            </w:r>
            <w:r>
              <w:br/>
            </w:r>
            <w:r>
              <w:rPr>
                <w:rFonts w:ascii="Consolas"/>
                <w:b w:val="false"/>
                <w:i w:val="false"/>
                <w:color w:val="000000"/>
                <w:sz w:val="20"/>
              </w:rPr>
              <w:t xml:space="preserve">
Тирская И., </w:t>
            </w:r>
            <w:r>
              <w:br/>
            </w:r>
            <w:r>
              <w:rPr>
                <w:rFonts w:ascii="Consolas"/>
                <w:b w:val="false"/>
                <w:i w:val="false"/>
                <w:color w:val="000000"/>
                <w:sz w:val="20"/>
              </w:rPr>
              <w:t>
Рапикова С.</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49"/>
          <w:p>
            <w:pPr>
              <w:spacing w:after="20"/>
              <w:ind w:left="20"/>
              <w:jc w:val="center"/>
            </w:pPr>
            <w:r>
              <w:rPr>
                <w:rFonts w:ascii="Consolas"/>
                <w:b w:val="false"/>
                <w:i w:val="false"/>
                <w:color w:val="000000"/>
                <w:sz w:val="20"/>
              </w:rPr>
              <w:t>502-12.</w:t>
            </w:r>
            <w:r>
              <w:br/>
            </w:r>
            <w:r>
              <w:rPr>
                <w:rFonts w:ascii="Consolas"/>
                <w:b w:val="false"/>
                <w:i w:val="false"/>
                <w:color w:val="000000"/>
                <w:sz w:val="20"/>
              </w:rPr>
              <w:t>
</w:t>
            </w:r>
          </w:p>
          <w:bookmarkEnd w:id="449"/>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Художественная литература.</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Ильяшева К.</w:t>
            </w:r>
            <w:r>
              <w:br/>
            </w:r>
            <w:r>
              <w:rPr>
                <w:rFonts w:ascii="Consolas"/>
                <w:b w:val="false"/>
                <w:i w:val="false"/>
                <w:color w:val="000000"/>
                <w:sz w:val="20"/>
              </w:rPr>
              <w:t>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50"/>
          <w:p>
            <w:pPr>
              <w:spacing w:after="20"/>
              <w:ind w:left="20"/>
              <w:jc w:val="center"/>
            </w:pPr>
            <w:r>
              <w:rPr>
                <w:rFonts w:ascii="Consolas"/>
                <w:b w:val="false"/>
                <w:i w:val="false"/>
                <w:color w:val="000000"/>
                <w:sz w:val="20"/>
              </w:rPr>
              <w:t>502-13.</w:t>
            </w:r>
            <w:r>
              <w:br/>
            </w:r>
            <w:r>
              <w:rPr>
                <w:rFonts w:ascii="Consolas"/>
                <w:b w:val="false"/>
                <w:i w:val="false"/>
                <w:color w:val="000000"/>
                <w:sz w:val="20"/>
              </w:rPr>
              <w:t>
</w:t>
            </w:r>
          </w:p>
          <w:bookmarkEnd w:id="450"/>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Художественная литература.</w:t>
            </w:r>
            <w:r>
              <w:br/>
            </w:r>
            <w:r>
              <w:rPr>
                <w:rFonts w:ascii="Consolas"/>
                <w:b w:val="false"/>
                <w:i w:val="false"/>
                <w:color w:val="000000"/>
                <w:sz w:val="20"/>
              </w:rPr>
              <w:t xml:space="preserve">
Азбука-тетрадь </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Ильяшева К.</w:t>
            </w:r>
            <w:r>
              <w:br/>
            </w:r>
            <w:r>
              <w:rPr>
                <w:rFonts w:ascii="Consolas"/>
                <w:b w:val="false"/>
                <w:i w:val="false"/>
                <w:color w:val="000000"/>
                <w:sz w:val="20"/>
              </w:rPr>
              <w:t>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51"/>
          <w:p>
            <w:pPr>
              <w:spacing w:after="20"/>
              <w:ind w:left="20"/>
              <w:jc w:val="center"/>
            </w:pPr>
            <w:r>
              <w:rPr>
                <w:rFonts w:ascii="Consolas"/>
                <w:b w:val="false"/>
                <w:i w:val="false"/>
                <w:color w:val="000000"/>
                <w:sz w:val="20"/>
              </w:rPr>
              <w:t>502-14.</w:t>
            </w:r>
            <w:r>
              <w:br/>
            </w:r>
            <w:r>
              <w:rPr>
                <w:rFonts w:ascii="Consolas"/>
                <w:b w:val="false"/>
                <w:i w:val="false"/>
                <w:color w:val="000000"/>
                <w:sz w:val="20"/>
              </w:rPr>
              <w:t>
</w:t>
            </w:r>
          </w:p>
          <w:bookmarkEnd w:id="451"/>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Развитие речи. Методическое руководство</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Терехова Е., </w:t>
            </w:r>
            <w:r>
              <w:br/>
            </w:r>
            <w:r>
              <w:rPr>
                <w:rFonts w:ascii="Consolas"/>
                <w:b w:val="false"/>
                <w:i w:val="false"/>
                <w:color w:val="000000"/>
                <w:sz w:val="20"/>
              </w:rPr>
              <w:t>
Новогренко Г.</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52"/>
          <w:p>
            <w:pPr>
              <w:spacing w:after="20"/>
              <w:ind w:left="20"/>
              <w:jc w:val="center"/>
            </w:pPr>
            <w:r>
              <w:rPr>
                <w:rFonts w:ascii="Consolas"/>
                <w:b w:val="false"/>
                <w:i w:val="false"/>
                <w:color w:val="000000"/>
                <w:sz w:val="20"/>
              </w:rPr>
              <w:t>502-15.</w:t>
            </w:r>
            <w:r>
              <w:br/>
            </w:r>
            <w:r>
              <w:rPr>
                <w:rFonts w:ascii="Consolas"/>
                <w:b w:val="false"/>
                <w:i w:val="false"/>
                <w:color w:val="000000"/>
                <w:sz w:val="20"/>
              </w:rPr>
              <w:t>
</w:t>
            </w:r>
          </w:p>
          <w:bookmarkEnd w:id="452"/>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Развитие речи. Азбука-тетрадь</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Терехова Е., </w:t>
            </w:r>
            <w:r>
              <w:br/>
            </w:r>
            <w:r>
              <w:rPr>
                <w:rFonts w:ascii="Consolas"/>
                <w:b w:val="false"/>
                <w:i w:val="false"/>
                <w:color w:val="000000"/>
                <w:sz w:val="20"/>
              </w:rPr>
              <w:t>
Новогренко Г.</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53"/>
          <w:p>
            <w:pPr>
              <w:spacing w:after="20"/>
              <w:ind w:left="20"/>
              <w:jc w:val="center"/>
            </w:pPr>
            <w:r>
              <w:rPr>
                <w:rFonts w:ascii="Consolas"/>
                <w:b w:val="false"/>
                <w:i w:val="false"/>
                <w:color w:val="000000"/>
                <w:sz w:val="20"/>
              </w:rPr>
              <w:t>502-16.</w:t>
            </w:r>
            <w:r>
              <w:br/>
            </w:r>
            <w:r>
              <w:rPr>
                <w:rFonts w:ascii="Consolas"/>
                <w:b w:val="false"/>
                <w:i w:val="false"/>
                <w:color w:val="000000"/>
                <w:sz w:val="20"/>
              </w:rPr>
              <w:t>
</w:t>
            </w:r>
          </w:p>
          <w:bookmarkEnd w:id="453"/>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Основы грамоты.</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Петрова О.,</w:t>
            </w:r>
            <w:r>
              <w:br/>
            </w:r>
            <w:r>
              <w:rPr>
                <w:rFonts w:ascii="Consolas"/>
                <w:b w:val="false"/>
                <w:i w:val="false"/>
                <w:color w:val="000000"/>
                <w:sz w:val="20"/>
              </w:rPr>
              <w:t>
Ершова А.</w:t>
            </w:r>
            <w:r>
              <w:br/>
            </w:r>
            <w:r>
              <w:rPr>
                <w:rFonts w:ascii="Consolas"/>
                <w:b w:val="false"/>
                <w:i w:val="false"/>
                <w:color w:val="000000"/>
                <w:sz w:val="20"/>
              </w:rPr>
              <w:t>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54"/>
          <w:p>
            <w:pPr>
              <w:spacing w:after="20"/>
              <w:ind w:left="20"/>
              <w:jc w:val="center"/>
            </w:pPr>
            <w:r>
              <w:rPr>
                <w:rFonts w:ascii="Consolas"/>
                <w:b w:val="false"/>
                <w:i w:val="false"/>
                <w:color w:val="000000"/>
                <w:sz w:val="20"/>
              </w:rPr>
              <w:t>502-17.</w:t>
            </w:r>
            <w:r>
              <w:br/>
            </w:r>
            <w:r>
              <w:rPr>
                <w:rFonts w:ascii="Consolas"/>
                <w:b w:val="false"/>
                <w:i w:val="false"/>
                <w:color w:val="000000"/>
                <w:sz w:val="20"/>
              </w:rPr>
              <w:t>
</w:t>
            </w:r>
          </w:p>
          <w:bookmarkEnd w:id="454"/>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Основы грамоты.</w:t>
            </w:r>
            <w:r>
              <w:br/>
            </w:r>
            <w:r>
              <w:rPr>
                <w:rFonts w:ascii="Consolas"/>
                <w:b w:val="false"/>
                <w:i w:val="false"/>
                <w:color w:val="000000"/>
                <w:sz w:val="20"/>
              </w:rPr>
              <w:t>
Азбука-тетрадь № 1, 2</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Петрова О.,</w:t>
            </w:r>
            <w:r>
              <w:br/>
            </w:r>
            <w:r>
              <w:rPr>
                <w:rFonts w:ascii="Consolas"/>
                <w:b w:val="false"/>
                <w:i w:val="false"/>
                <w:color w:val="000000"/>
                <w:sz w:val="20"/>
              </w:rPr>
              <w:t>
Ершова А.</w:t>
            </w:r>
            <w:r>
              <w:br/>
            </w:r>
            <w:r>
              <w:rPr>
                <w:rFonts w:ascii="Consolas"/>
                <w:b w:val="false"/>
                <w:i w:val="false"/>
                <w:color w:val="000000"/>
                <w:sz w:val="20"/>
              </w:rPr>
              <w:t>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55"/>
          <w:p>
            <w:pPr>
              <w:spacing w:after="20"/>
              <w:ind w:left="20"/>
              <w:jc w:val="center"/>
            </w:pPr>
            <w:r>
              <w:rPr>
                <w:rFonts w:ascii="Consolas"/>
                <w:b w:val="false"/>
                <w:i w:val="false"/>
                <w:color w:val="000000"/>
                <w:sz w:val="20"/>
              </w:rPr>
              <w:t>502-18.</w:t>
            </w:r>
            <w:r>
              <w:br/>
            </w:r>
            <w:r>
              <w:rPr>
                <w:rFonts w:ascii="Consolas"/>
                <w:b w:val="false"/>
                <w:i w:val="false"/>
                <w:color w:val="000000"/>
                <w:sz w:val="20"/>
              </w:rPr>
              <w:t>
</w:t>
            </w:r>
          </w:p>
          <w:bookmarkEnd w:id="455"/>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Әдістемелік</w:t>
            </w:r>
            <w:r>
              <w:br/>
            </w:r>
            <w:r>
              <w:rPr>
                <w:rFonts w:ascii="Consolas"/>
                <w:b w:val="false"/>
                <w:i w:val="false"/>
                <w:color w:val="000000"/>
                <w:sz w:val="20"/>
              </w:rPr>
              <w:t>
нұсқау</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 Хазимова, </w:t>
            </w:r>
            <w:r>
              <w:br/>
            </w:r>
            <w:r>
              <w:rPr>
                <w:rFonts w:ascii="Consolas"/>
                <w:b w:val="false"/>
                <w:i w:val="false"/>
                <w:color w:val="000000"/>
                <w:sz w:val="20"/>
              </w:rPr>
              <w:t xml:space="preserve">
Б. Салыхова, </w:t>
            </w:r>
            <w:r>
              <w:br/>
            </w:r>
            <w:r>
              <w:rPr>
                <w:rFonts w:ascii="Consolas"/>
                <w:b w:val="false"/>
                <w:i w:val="false"/>
                <w:color w:val="000000"/>
                <w:sz w:val="20"/>
              </w:rPr>
              <w:t xml:space="preserve">
М. Бейсебекова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56"/>
          <w:p>
            <w:pPr>
              <w:spacing w:after="20"/>
              <w:ind w:left="20"/>
              <w:jc w:val="center"/>
            </w:pPr>
            <w:r>
              <w:rPr>
                <w:rFonts w:ascii="Consolas"/>
                <w:b w:val="false"/>
                <w:i w:val="false"/>
                <w:color w:val="000000"/>
                <w:sz w:val="20"/>
              </w:rPr>
              <w:t>502-19.</w:t>
            </w:r>
            <w:r>
              <w:br/>
            </w:r>
            <w:r>
              <w:rPr>
                <w:rFonts w:ascii="Consolas"/>
                <w:b w:val="false"/>
                <w:i w:val="false"/>
                <w:color w:val="000000"/>
                <w:sz w:val="20"/>
              </w:rPr>
              <w:t>
</w:t>
            </w:r>
          </w:p>
          <w:bookmarkEnd w:id="456"/>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xml:space="preserve">
Әліппе-дәптер № 1, 2 +CD </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 Хазимова,</w:t>
            </w:r>
            <w:r>
              <w:br/>
            </w:r>
            <w:r>
              <w:rPr>
                <w:rFonts w:ascii="Consolas"/>
                <w:b w:val="false"/>
                <w:i w:val="false"/>
                <w:color w:val="000000"/>
                <w:sz w:val="20"/>
              </w:rPr>
              <w:t>
Б. Салыхова,</w:t>
            </w:r>
            <w:r>
              <w:br/>
            </w:r>
            <w:r>
              <w:rPr>
                <w:rFonts w:ascii="Consolas"/>
                <w:b w:val="false"/>
                <w:i w:val="false"/>
                <w:color w:val="000000"/>
                <w:sz w:val="20"/>
              </w:rPr>
              <w:t xml:space="preserve">
М. Бейсебекова </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57"/>
          <w:p>
            <w:pPr>
              <w:spacing w:after="20"/>
              <w:ind w:left="20"/>
              <w:jc w:val="center"/>
            </w:pPr>
            <w:r>
              <w:rPr>
                <w:rFonts w:ascii="Consolas"/>
                <w:b w:val="false"/>
                <w:i w:val="false"/>
                <w:color w:val="000000"/>
                <w:sz w:val="20"/>
              </w:rPr>
              <w:t>502-20.</w:t>
            </w:r>
            <w:r>
              <w:br/>
            </w:r>
            <w:r>
              <w:rPr>
                <w:rFonts w:ascii="Consolas"/>
                <w:b w:val="false"/>
                <w:i w:val="false"/>
                <w:color w:val="000000"/>
                <w:sz w:val="20"/>
              </w:rPr>
              <w:t>
</w:t>
            </w:r>
          </w:p>
          <w:bookmarkEnd w:id="457"/>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 тілі. </w:t>
            </w:r>
            <w:r>
              <w:br/>
            </w:r>
            <w:r>
              <w:rPr>
                <w:rFonts w:ascii="Consolas"/>
                <w:b w:val="false"/>
                <w:i w:val="false"/>
                <w:color w:val="000000"/>
                <w:sz w:val="20"/>
              </w:rPr>
              <w:t>
Үлестірмелі материалдар</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 Хазимова,</w:t>
            </w:r>
            <w:r>
              <w:br/>
            </w:r>
            <w:r>
              <w:rPr>
                <w:rFonts w:ascii="Consolas"/>
                <w:b w:val="false"/>
                <w:i w:val="false"/>
                <w:color w:val="000000"/>
                <w:sz w:val="20"/>
              </w:rPr>
              <w:t>
Б. Салыхова,</w:t>
            </w:r>
            <w:r>
              <w:br/>
            </w:r>
            <w:r>
              <w:rPr>
                <w:rFonts w:ascii="Consolas"/>
                <w:b w:val="false"/>
                <w:i w:val="false"/>
                <w:color w:val="000000"/>
                <w:sz w:val="20"/>
              </w:rPr>
              <w:t>
М. Бейсебекова</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58"/>
          <w:p>
            <w:pPr>
              <w:spacing w:after="20"/>
              <w:ind w:left="20"/>
              <w:jc w:val="center"/>
            </w:pPr>
            <w:r>
              <w:rPr>
                <w:rFonts w:ascii="Consolas"/>
                <w:b w:val="false"/>
                <w:i w:val="false"/>
                <w:color w:val="000000"/>
                <w:sz w:val="20"/>
              </w:rPr>
              <w:t>502-21.</w:t>
            </w:r>
            <w:r>
              <w:br/>
            </w:r>
            <w:r>
              <w:rPr>
                <w:rFonts w:ascii="Consolas"/>
                <w:b w:val="false"/>
                <w:i w:val="false"/>
                <w:color w:val="000000"/>
                <w:sz w:val="20"/>
              </w:rPr>
              <w:t>
</w:t>
            </w:r>
          </w:p>
          <w:bookmarkEnd w:id="458"/>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Драма. </w:t>
            </w:r>
            <w:r>
              <w:br/>
            </w:r>
            <w:r>
              <w:rPr>
                <w:rFonts w:ascii="Consolas"/>
                <w:b w:val="false"/>
                <w:i w:val="false"/>
                <w:color w:val="000000"/>
                <w:sz w:val="20"/>
              </w:rPr>
              <w:t>
Методическое пособие</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Борисова Н.</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59"/>
          <w:p>
            <w:pPr>
              <w:spacing w:after="20"/>
              <w:ind w:left="20"/>
              <w:jc w:val="center"/>
            </w:pPr>
            <w:r>
              <w:rPr>
                <w:rFonts w:ascii="Consolas"/>
                <w:b w:val="false"/>
                <w:i w:val="false"/>
                <w:color w:val="000000"/>
                <w:sz w:val="20"/>
              </w:rPr>
              <w:t>502-22.</w:t>
            </w:r>
            <w:r>
              <w:br/>
            </w:r>
            <w:r>
              <w:rPr>
                <w:rFonts w:ascii="Consolas"/>
                <w:b w:val="false"/>
                <w:i w:val="false"/>
                <w:color w:val="000000"/>
                <w:sz w:val="20"/>
              </w:rPr>
              <w:t>
</w:t>
            </w:r>
          </w:p>
          <w:bookmarkEnd w:id="459"/>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Драма.</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Хомутова О.,</w:t>
            </w:r>
            <w:r>
              <w:br/>
            </w:r>
            <w:r>
              <w:rPr>
                <w:rFonts w:ascii="Consolas"/>
                <w:b w:val="false"/>
                <w:i w:val="false"/>
                <w:color w:val="000000"/>
                <w:sz w:val="20"/>
              </w:rPr>
              <w:t>
Тарасова Н.</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60"/>
          <w:p>
            <w:pPr>
              <w:spacing w:after="20"/>
              <w:ind w:left="20"/>
              <w:jc w:val="center"/>
            </w:pPr>
            <w:r>
              <w:rPr>
                <w:rFonts w:ascii="Consolas"/>
                <w:b w:val="false"/>
                <w:i w:val="false"/>
                <w:color w:val="000000"/>
                <w:sz w:val="20"/>
              </w:rPr>
              <w:t>502-23.</w:t>
            </w:r>
            <w:r>
              <w:br/>
            </w:r>
            <w:r>
              <w:rPr>
                <w:rFonts w:ascii="Consolas"/>
                <w:b w:val="false"/>
                <w:i w:val="false"/>
                <w:color w:val="000000"/>
                <w:sz w:val="20"/>
              </w:rPr>
              <w:t>
</w:t>
            </w:r>
          </w:p>
          <w:bookmarkEnd w:id="460"/>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Драма.</w:t>
            </w:r>
            <w:r>
              <w:br/>
            </w:r>
            <w:r>
              <w:rPr>
                <w:rFonts w:ascii="Consolas"/>
                <w:b w:val="false"/>
                <w:i w:val="false"/>
                <w:color w:val="000000"/>
                <w:sz w:val="20"/>
              </w:rPr>
              <w:t>
Азбука- тетрадь</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Хомутова О.,</w:t>
            </w:r>
            <w:r>
              <w:br/>
            </w:r>
            <w:r>
              <w:rPr>
                <w:rFonts w:ascii="Consolas"/>
                <w:b w:val="false"/>
                <w:i w:val="false"/>
                <w:color w:val="000000"/>
                <w:sz w:val="20"/>
              </w:rPr>
              <w:t>
Тарасова Н.</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61"/>
          <w:p>
            <w:pPr>
              <w:spacing w:after="20"/>
              <w:ind w:left="20"/>
              <w:jc w:val="center"/>
            </w:pPr>
            <w:r>
              <w:rPr>
                <w:rFonts w:ascii="Consolas"/>
                <w:b w:val="false"/>
                <w:i w:val="false"/>
                <w:color w:val="000000"/>
                <w:sz w:val="20"/>
              </w:rPr>
              <w:t>502-24.</w:t>
            </w:r>
            <w:r>
              <w:br/>
            </w:r>
            <w:r>
              <w:rPr>
                <w:rFonts w:ascii="Consolas"/>
                <w:b w:val="false"/>
                <w:i w:val="false"/>
                <w:color w:val="000000"/>
                <w:sz w:val="20"/>
              </w:rPr>
              <w:t>
</w:t>
            </w:r>
          </w:p>
          <w:bookmarkEnd w:id="461"/>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Ознакомление с окружающим миром. Методическое пособие</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Дрыгина Т., </w:t>
            </w:r>
            <w:r>
              <w:br/>
            </w:r>
            <w:r>
              <w:rPr>
                <w:rFonts w:ascii="Consolas"/>
                <w:b w:val="false"/>
                <w:i w:val="false"/>
                <w:color w:val="000000"/>
                <w:sz w:val="20"/>
              </w:rPr>
              <w:t>
Тирская И.</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62"/>
          <w:p>
            <w:pPr>
              <w:spacing w:after="20"/>
              <w:ind w:left="20"/>
              <w:jc w:val="center"/>
            </w:pPr>
            <w:r>
              <w:rPr>
                <w:rFonts w:ascii="Consolas"/>
                <w:b w:val="false"/>
                <w:i w:val="false"/>
                <w:color w:val="000000"/>
                <w:sz w:val="20"/>
              </w:rPr>
              <w:t>502-25.</w:t>
            </w:r>
            <w:r>
              <w:br/>
            </w:r>
            <w:r>
              <w:rPr>
                <w:rFonts w:ascii="Consolas"/>
                <w:b w:val="false"/>
                <w:i w:val="false"/>
                <w:color w:val="000000"/>
                <w:sz w:val="20"/>
              </w:rPr>
              <w:t>
</w:t>
            </w:r>
          </w:p>
          <w:bookmarkEnd w:id="462"/>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Ознакомление с окружающим миром. Рабочая тетрадь</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Дрыгина Т.</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63"/>
          <w:p>
            <w:pPr>
              <w:spacing w:after="20"/>
              <w:ind w:left="20"/>
              <w:jc w:val="center"/>
            </w:pPr>
            <w:r>
              <w:rPr>
                <w:rFonts w:ascii="Consolas"/>
                <w:b w:val="false"/>
                <w:i w:val="false"/>
                <w:color w:val="000000"/>
                <w:sz w:val="20"/>
              </w:rPr>
              <w:t>502-26.</w:t>
            </w:r>
            <w:r>
              <w:br/>
            </w:r>
            <w:r>
              <w:rPr>
                <w:rFonts w:ascii="Consolas"/>
                <w:b w:val="false"/>
                <w:i w:val="false"/>
                <w:color w:val="000000"/>
                <w:sz w:val="20"/>
              </w:rPr>
              <w:t>
</w:t>
            </w:r>
          </w:p>
          <w:bookmarkEnd w:id="463"/>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Ознакомление с окружающим миром.</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Костюченко Н.,</w:t>
            </w:r>
            <w:r>
              <w:br/>
            </w:r>
            <w:r>
              <w:rPr>
                <w:rFonts w:ascii="Consolas"/>
                <w:b w:val="false"/>
                <w:i w:val="false"/>
                <w:color w:val="000000"/>
                <w:sz w:val="20"/>
              </w:rPr>
              <w:t>
Перникова Н.,</w:t>
            </w:r>
            <w:r>
              <w:br/>
            </w:r>
            <w:r>
              <w:rPr>
                <w:rFonts w:ascii="Consolas"/>
                <w:b w:val="false"/>
                <w:i w:val="false"/>
                <w:color w:val="000000"/>
                <w:sz w:val="20"/>
              </w:rPr>
              <w:t>
Тасмагамбетова Г.</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64"/>
          <w:p>
            <w:pPr>
              <w:spacing w:after="20"/>
              <w:ind w:left="20"/>
              <w:jc w:val="center"/>
            </w:pPr>
            <w:r>
              <w:rPr>
                <w:rFonts w:ascii="Consolas"/>
                <w:b w:val="false"/>
                <w:i w:val="false"/>
                <w:color w:val="000000"/>
                <w:sz w:val="20"/>
              </w:rPr>
              <w:t>502-27.</w:t>
            </w:r>
            <w:r>
              <w:br/>
            </w:r>
            <w:r>
              <w:rPr>
                <w:rFonts w:ascii="Consolas"/>
                <w:b w:val="false"/>
                <w:i w:val="false"/>
                <w:color w:val="000000"/>
                <w:sz w:val="20"/>
              </w:rPr>
              <w:t>
</w:t>
            </w:r>
          </w:p>
          <w:bookmarkEnd w:id="464"/>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Ознакомление с окружающим миром.</w:t>
            </w:r>
            <w:r>
              <w:br/>
            </w:r>
            <w:r>
              <w:rPr>
                <w:rFonts w:ascii="Consolas"/>
                <w:b w:val="false"/>
                <w:i w:val="false"/>
                <w:color w:val="000000"/>
                <w:sz w:val="20"/>
              </w:rPr>
              <w:t>
Азбука-тетрадь</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Костюченко Н.,</w:t>
            </w:r>
            <w:r>
              <w:br/>
            </w:r>
            <w:r>
              <w:rPr>
                <w:rFonts w:ascii="Consolas"/>
                <w:b w:val="false"/>
                <w:i w:val="false"/>
                <w:color w:val="000000"/>
                <w:sz w:val="20"/>
              </w:rPr>
              <w:t>
Перникова Н.,</w:t>
            </w:r>
            <w:r>
              <w:br/>
            </w:r>
            <w:r>
              <w:rPr>
                <w:rFonts w:ascii="Consolas"/>
                <w:b w:val="false"/>
                <w:i w:val="false"/>
                <w:color w:val="000000"/>
                <w:sz w:val="20"/>
              </w:rPr>
              <w:t>
Тасмагамбетова Г.</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65"/>
          <w:p>
            <w:pPr>
              <w:spacing w:after="20"/>
              <w:ind w:left="20"/>
              <w:jc w:val="center"/>
            </w:pPr>
            <w:r>
              <w:rPr>
                <w:rFonts w:ascii="Consolas"/>
                <w:b w:val="false"/>
                <w:i w:val="false"/>
                <w:color w:val="000000"/>
                <w:sz w:val="20"/>
              </w:rPr>
              <w:t>502-28.</w:t>
            </w:r>
            <w:r>
              <w:br/>
            </w:r>
            <w:r>
              <w:rPr>
                <w:rFonts w:ascii="Consolas"/>
                <w:b w:val="false"/>
                <w:i w:val="false"/>
                <w:color w:val="000000"/>
                <w:sz w:val="20"/>
              </w:rPr>
              <w:t>
</w:t>
            </w:r>
          </w:p>
          <w:bookmarkEnd w:id="465"/>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Основы экологии.</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Бритвина Е.,</w:t>
            </w:r>
            <w:r>
              <w:br/>
            </w:r>
            <w:r>
              <w:rPr>
                <w:rFonts w:ascii="Consolas"/>
                <w:b w:val="false"/>
                <w:i w:val="false"/>
                <w:color w:val="000000"/>
                <w:sz w:val="20"/>
              </w:rPr>
              <w:t>
Яндулова Т.</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66"/>
          <w:p>
            <w:pPr>
              <w:spacing w:after="20"/>
              <w:ind w:left="20"/>
              <w:jc w:val="center"/>
            </w:pPr>
            <w:r>
              <w:rPr>
                <w:rFonts w:ascii="Consolas"/>
                <w:b w:val="false"/>
                <w:i w:val="false"/>
                <w:color w:val="000000"/>
                <w:sz w:val="20"/>
              </w:rPr>
              <w:t>502-29.</w:t>
            </w:r>
            <w:r>
              <w:br/>
            </w:r>
            <w:r>
              <w:rPr>
                <w:rFonts w:ascii="Consolas"/>
                <w:b w:val="false"/>
                <w:i w:val="false"/>
                <w:color w:val="000000"/>
                <w:sz w:val="20"/>
              </w:rPr>
              <w:t>
</w:t>
            </w:r>
          </w:p>
          <w:bookmarkEnd w:id="466"/>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Основы экологии.</w:t>
            </w:r>
            <w:r>
              <w:br/>
            </w:r>
            <w:r>
              <w:rPr>
                <w:rFonts w:ascii="Consolas"/>
                <w:b w:val="false"/>
                <w:i w:val="false"/>
                <w:color w:val="000000"/>
                <w:sz w:val="20"/>
              </w:rPr>
              <w:t>
Азбука-тетрадь</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Бритвина Е.,</w:t>
            </w:r>
            <w:r>
              <w:br/>
            </w:r>
            <w:r>
              <w:rPr>
                <w:rFonts w:ascii="Consolas"/>
                <w:b w:val="false"/>
                <w:i w:val="false"/>
                <w:color w:val="000000"/>
                <w:sz w:val="20"/>
              </w:rPr>
              <w:t>
Яндулова Т.</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67"/>
          <w:p>
            <w:pPr>
              <w:spacing w:after="20"/>
              <w:ind w:left="20"/>
              <w:jc w:val="center"/>
            </w:pPr>
            <w:r>
              <w:rPr>
                <w:rFonts w:ascii="Consolas"/>
                <w:b w:val="false"/>
                <w:i w:val="false"/>
                <w:color w:val="000000"/>
                <w:sz w:val="20"/>
              </w:rPr>
              <w:t>502-30.</w:t>
            </w:r>
            <w:r>
              <w:br/>
            </w:r>
            <w:r>
              <w:rPr>
                <w:rFonts w:ascii="Consolas"/>
                <w:b w:val="false"/>
                <w:i w:val="false"/>
                <w:color w:val="000000"/>
                <w:sz w:val="20"/>
              </w:rPr>
              <w:t>
</w:t>
            </w:r>
          </w:p>
          <w:bookmarkEnd w:id="467"/>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Физическая культура. Методическое пособие</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Лескевич И.</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68"/>
          <w:p>
            <w:pPr>
              <w:spacing w:after="20"/>
              <w:ind w:left="20"/>
              <w:jc w:val="center"/>
            </w:pPr>
            <w:r>
              <w:rPr>
                <w:rFonts w:ascii="Consolas"/>
                <w:b w:val="false"/>
                <w:i w:val="false"/>
                <w:color w:val="000000"/>
                <w:sz w:val="20"/>
              </w:rPr>
              <w:t>502-31.</w:t>
            </w:r>
            <w:r>
              <w:br/>
            </w:r>
            <w:r>
              <w:rPr>
                <w:rFonts w:ascii="Consolas"/>
                <w:b w:val="false"/>
                <w:i w:val="false"/>
                <w:color w:val="000000"/>
                <w:sz w:val="20"/>
              </w:rPr>
              <w:t>
</w:t>
            </w:r>
          </w:p>
          <w:bookmarkEnd w:id="468"/>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Физическая культура</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Юркова Е., </w:t>
            </w:r>
            <w:r>
              <w:br/>
            </w:r>
            <w:r>
              <w:rPr>
                <w:rFonts w:ascii="Consolas"/>
                <w:b w:val="false"/>
                <w:i w:val="false"/>
                <w:color w:val="000000"/>
                <w:sz w:val="20"/>
              </w:rPr>
              <w:t>
Пермякова Н.</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69"/>
          <w:p>
            <w:pPr>
              <w:spacing w:after="20"/>
              <w:ind w:left="20"/>
              <w:jc w:val="center"/>
            </w:pPr>
            <w:r>
              <w:rPr>
                <w:rFonts w:ascii="Consolas"/>
                <w:b w:val="false"/>
                <w:i w:val="false"/>
                <w:color w:val="000000"/>
                <w:sz w:val="20"/>
              </w:rPr>
              <w:t>502-32.</w:t>
            </w:r>
            <w:r>
              <w:br/>
            </w:r>
            <w:r>
              <w:rPr>
                <w:rFonts w:ascii="Consolas"/>
                <w:b w:val="false"/>
                <w:i w:val="false"/>
                <w:color w:val="000000"/>
                <w:sz w:val="20"/>
              </w:rPr>
              <w:t>
</w:t>
            </w:r>
          </w:p>
          <w:bookmarkEnd w:id="469"/>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Основы безопасного поведения. Методическое пособие</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Шелипова С.</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70"/>
          <w:p>
            <w:pPr>
              <w:spacing w:after="20"/>
              <w:ind w:left="20"/>
              <w:jc w:val="center"/>
            </w:pPr>
            <w:r>
              <w:rPr>
                <w:rFonts w:ascii="Consolas"/>
                <w:b w:val="false"/>
                <w:i w:val="false"/>
                <w:color w:val="000000"/>
                <w:sz w:val="20"/>
              </w:rPr>
              <w:t>502-33.</w:t>
            </w:r>
            <w:r>
              <w:br/>
            </w:r>
            <w:r>
              <w:rPr>
                <w:rFonts w:ascii="Consolas"/>
                <w:b w:val="false"/>
                <w:i w:val="false"/>
                <w:color w:val="000000"/>
                <w:sz w:val="20"/>
              </w:rPr>
              <w:t>
</w:t>
            </w:r>
          </w:p>
          <w:bookmarkEnd w:id="470"/>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Основы безопасного поведения.</w:t>
            </w:r>
            <w:r>
              <w:br/>
            </w:r>
            <w:r>
              <w:rPr>
                <w:rFonts w:ascii="Consolas"/>
                <w:b w:val="false"/>
                <w:i w:val="false"/>
                <w:color w:val="000000"/>
                <w:sz w:val="20"/>
              </w:rPr>
              <w:t>
Рабочая тетрадь</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Шелипова С., </w:t>
            </w:r>
            <w:r>
              <w:br/>
            </w:r>
            <w:r>
              <w:rPr>
                <w:rFonts w:ascii="Consolas"/>
                <w:b w:val="false"/>
                <w:i w:val="false"/>
                <w:color w:val="000000"/>
                <w:sz w:val="20"/>
              </w:rPr>
              <w:t>
Жукова В.</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71"/>
          <w:p>
            <w:pPr>
              <w:spacing w:after="20"/>
              <w:ind w:left="20"/>
              <w:jc w:val="center"/>
            </w:pPr>
            <w:r>
              <w:rPr>
                <w:rFonts w:ascii="Consolas"/>
                <w:b w:val="false"/>
                <w:i w:val="false"/>
                <w:color w:val="000000"/>
                <w:sz w:val="20"/>
              </w:rPr>
              <w:t>502-34.</w:t>
            </w:r>
            <w:r>
              <w:br/>
            </w:r>
            <w:r>
              <w:rPr>
                <w:rFonts w:ascii="Consolas"/>
                <w:b w:val="false"/>
                <w:i w:val="false"/>
                <w:color w:val="000000"/>
                <w:sz w:val="20"/>
              </w:rPr>
              <w:t>
</w:t>
            </w:r>
          </w:p>
          <w:bookmarkEnd w:id="471"/>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Основы безопасного поведения.</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Нусупбекова М.,</w:t>
            </w:r>
            <w:r>
              <w:br/>
            </w:r>
            <w:r>
              <w:rPr>
                <w:rFonts w:ascii="Consolas"/>
                <w:b w:val="false"/>
                <w:i w:val="false"/>
                <w:color w:val="000000"/>
                <w:sz w:val="20"/>
              </w:rPr>
              <w:t>
Бельченкова Т.</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72"/>
          <w:p>
            <w:pPr>
              <w:spacing w:after="20"/>
              <w:ind w:left="20"/>
              <w:jc w:val="center"/>
            </w:pPr>
            <w:r>
              <w:rPr>
                <w:rFonts w:ascii="Consolas"/>
                <w:b w:val="false"/>
                <w:i w:val="false"/>
                <w:color w:val="000000"/>
                <w:sz w:val="20"/>
              </w:rPr>
              <w:t>502-35.</w:t>
            </w:r>
            <w:r>
              <w:br/>
            </w:r>
            <w:r>
              <w:rPr>
                <w:rFonts w:ascii="Consolas"/>
                <w:b w:val="false"/>
                <w:i w:val="false"/>
                <w:color w:val="000000"/>
                <w:sz w:val="20"/>
              </w:rPr>
              <w:t>
</w:t>
            </w:r>
          </w:p>
          <w:bookmarkEnd w:id="472"/>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Основы безопасного поведения.</w:t>
            </w:r>
            <w:r>
              <w:br/>
            </w:r>
            <w:r>
              <w:rPr>
                <w:rFonts w:ascii="Consolas"/>
                <w:b w:val="false"/>
                <w:i w:val="false"/>
                <w:color w:val="000000"/>
                <w:sz w:val="20"/>
              </w:rPr>
              <w:t xml:space="preserve">
Азбука-тетрадь </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Нусупбекова М.,</w:t>
            </w:r>
            <w:r>
              <w:br/>
            </w:r>
            <w:r>
              <w:rPr>
                <w:rFonts w:ascii="Consolas"/>
                <w:b w:val="false"/>
                <w:i w:val="false"/>
                <w:color w:val="000000"/>
                <w:sz w:val="20"/>
              </w:rPr>
              <w:t>
Бельченкова Т.</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73"/>
          <w:p>
            <w:pPr>
              <w:spacing w:after="20"/>
              <w:ind w:left="20"/>
              <w:jc w:val="center"/>
            </w:pPr>
            <w:r>
              <w:rPr>
                <w:rFonts w:ascii="Consolas"/>
                <w:b w:val="false"/>
                <w:i w:val="false"/>
                <w:color w:val="000000"/>
                <w:sz w:val="20"/>
              </w:rPr>
              <w:t>502-36.</w:t>
            </w:r>
            <w:r>
              <w:br/>
            </w:r>
            <w:r>
              <w:rPr>
                <w:rFonts w:ascii="Consolas"/>
                <w:b w:val="false"/>
                <w:i w:val="false"/>
                <w:color w:val="000000"/>
                <w:sz w:val="20"/>
              </w:rPr>
              <w:t>
</w:t>
            </w:r>
          </w:p>
          <w:bookmarkEnd w:id="473"/>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Формирование элементарных математических представлений.</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Акпаева А.,</w:t>
            </w:r>
            <w:r>
              <w:br/>
            </w:r>
            <w:r>
              <w:rPr>
                <w:rFonts w:ascii="Consolas"/>
                <w:b w:val="false"/>
                <w:i w:val="false"/>
                <w:color w:val="000000"/>
                <w:sz w:val="20"/>
              </w:rPr>
              <w:t>
Лебедева Л.,</w:t>
            </w:r>
            <w:r>
              <w:br/>
            </w:r>
            <w:r>
              <w:rPr>
                <w:rFonts w:ascii="Consolas"/>
                <w:b w:val="false"/>
                <w:i w:val="false"/>
                <w:color w:val="000000"/>
                <w:sz w:val="20"/>
              </w:rPr>
              <w:t>
Лихобабенко Т.</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74"/>
          <w:p>
            <w:pPr>
              <w:spacing w:after="20"/>
              <w:ind w:left="20"/>
              <w:jc w:val="center"/>
            </w:pPr>
            <w:r>
              <w:rPr>
                <w:rFonts w:ascii="Consolas"/>
                <w:b w:val="false"/>
                <w:i w:val="false"/>
                <w:color w:val="000000"/>
                <w:sz w:val="20"/>
              </w:rPr>
              <w:t>502-37.</w:t>
            </w:r>
            <w:r>
              <w:br/>
            </w:r>
            <w:r>
              <w:rPr>
                <w:rFonts w:ascii="Consolas"/>
                <w:b w:val="false"/>
                <w:i w:val="false"/>
                <w:color w:val="000000"/>
                <w:sz w:val="20"/>
              </w:rPr>
              <w:t>
</w:t>
            </w:r>
          </w:p>
          <w:bookmarkEnd w:id="474"/>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Формирование элементарных математических представлений.</w:t>
            </w:r>
            <w:r>
              <w:br/>
            </w:r>
            <w:r>
              <w:rPr>
                <w:rFonts w:ascii="Consolas"/>
                <w:b w:val="false"/>
                <w:i w:val="false"/>
                <w:color w:val="000000"/>
                <w:sz w:val="20"/>
              </w:rPr>
              <w:t xml:space="preserve">
Азбука-тетрадь </w:t>
            </w:r>
            <w:r>
              <w:br/>
            </w:r>
            <w:r>
              <w:rPr>
                <w:rFonts w:ascii="Consolas"/>
                <w:b w:val="false"/>
                <w:i w:val="false"/>
                <w:color w:val="000000"/>
                <w:sz w:val="20"/>
              </w:rPr>
              <w:t>
№ 1, 2 + CD</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Акпаева А.,</w:t>
            </w:r>
            <w:r>
              <w:br/>
            </w:r>
            <w:r>
              <w:rPr>
                <w:rFonts w:ascii="Consolas"/>
                <w:b w:val="false"/>
                <w:i w:val="false"/>
                <w:color w:val="000000"/>
                <w:sz w:val="20"/>
              </w:rPr>
              <w:t>
Лебедева Л.</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75"/>
          <w:p>
            <w:pPr>
              <w:spacing w:after="20"/>
              <w:ind w:left="20"/>
              <w:jc w:val="center"/>
            </w:pPr>
            <w:r>
              <w:rPr>
                <w:rFonts w:ascii="Consolas"/>
                <w:b w:val="false"/>
                <w:i w:val="false"/>
                <w:color w:val="000000"/>
                <w:sz w:val="20"/>
              </w:rPr>
              <w:t>502-38.</w:t>
            </w:r>
            <w:r>
              <w:br/>
            </w:r>
            <w:r>
              <w:rPr>
                <w:rFonts w:ascii="Consolas"/>
                <w:b w:val="false"/>
                <w:i w:val="false"/>
                <w:color w:val="000000"/>
                <w:sz w:val="20"/>
              </w:rPr>
              <w:t>
</w:t>
            </w:r>
          </w:p>
          <w:bookmarkEnd w:id="475"/>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Формирование элементарных математических представлений.</w:t>
            </w:r>
            <w:r>
              <w:br/>
            </w:r>
            <w:r>
              <w:rPr>
                <w:rFonts w:ascii="Consolas"/>
                <w:b w:val="false"/>
                <w:i w:val="false"/>
                <w:color w:val="000000"/>
                <w:sz w:val="20"/>
              </w:rPr>
              <w:t>
Раздаточный материал</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Акпаева А.,</w:t>
            </w:r>
            <w:r>
              <w:br/>
            </w:r>
            <w:r>
              <w:rPr>
                <w:rFonts w:ascii="Consolas"/>
                <w:b w:val="false"/>
                <w:i w:val="false"/>
                <w:color w:val="000000"/>
                <w:sz w:val="20"/>
              </w:rPr>
              <w:t>
Лебедева Л.</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76"/>
          <w:p>
            <w:pPr>
              <w:spacing w:after="20"/>
              <w:ind w:left="20"/>
              <w:jc w:val="center"/>
            </w:pPr>
            <w:r>
              <w:rPr>
                <w:rFonts w:ascii="Consolas"/>
                <w:b w:val="false"/>
                <w:i w:val="false"/>
                <w:color w:val="000000"/>
                <w:sz w:val="20"/>
              </w:rPr>
              <w:t>502-39.</w:t>
            </w:r>
            <w:r>
              <w:br/>
            </w:r>
            <w:r>
              <w:rPr>
                <w:rFonts w:ascii="Consolas"/>
                <w:b w:val="false"/>
                <w:i w:val="false"/>
                <w:color w:val="000000"/>
                <w:sz w:val="20"/>
              </w:rPr>
              <w:t>
</w:t>
            </w:r>
          </w:p>
          <w:bookmarkEnd w:id="476"/>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Естествознание.</w:t>
            </w:r>
            <w:r>
              <w:br/>
            </w:r>
            <w:r>
              <w:rPr>
                <w:rFonts w:ascii="Consolas"/>
                <w:b w:val="false"/>
                <w:i w:val="false"/>
                <w:color w:val="000000"/>
                <w:sz w:val="20"/>
              </w:rPr>
              <w:t>
Методическое пособие</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Дрыгина Т.</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77"/>
          <w:p>
            <w:pPr>
              <w:spacing w:after="20"/>
              <w:ind w:left="20"/>
              <w:jc w:val="center"/>
            </w:pPr>
            <w:r>
              <w:rPr>
                <w:rFonts w:ascii="Consolas"/>
                <w:b w:val="false"/>
                <w:i w:val="false"/>
                <w:color w:val="000000"/>
                <w:sz w:val="20"/>
              </w:rPr>
              <w:t>502-40.</w:t>
            </w:r>
            <w:r>
              <w:br/>
            </w:r>
            <w:r>
              <w:rPr>
                <w:rFonts w:ascii="Consolas"/>
                <w:b w:val="false"/>
                <w:i w:val="false"/>
                <w:color w:val="000000"/>
                <w:sz w:val="20"/>
              </w:rPr>
              <w:t>
</w:t>
            </w:r>
          </w:p>
          <w:bookmarkEnd w:id="477"/>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Естествознание.</w:t>
            </w:r>
            <w:r>
              <w:br/>
            </w:r>
            <w:r>
              <w:rPr>
                <w:rFonts w:ascii="Consolas"/>
                <w:b w:val="false"/>
                <w:i w:val="false"/>
                <w:color w:val="000000"/>
                <w:sz w:val="20"/>
              </w:rPr>
              <w:t>
Рабочая тетрадь</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Дрыгина Т.</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78"/>
          <w:p>
            <w:pPr>
              <w:spacing w:after="20"/>
              <w:ind w:left="20"/>
              <w:jc w:val="center"/>
            </w:pPr>
            <w:r>
              <w:rPr>
                <w:rFonts w:ascii="Consolas"/>
                <w:b w:val="false"/>
                <w:i w:val="false"/>
                <w:color w:val="000000"/>
                <w:sz w:val="20"/>
              </w:rPr>
              <w:t>502-41.</w:t>
            </w:r>
            <w:r>
              <w:br/>
            </w:r>
            <w:r>
              <w:rPr>
                <w:rFonts w:ascii="Consolas"/>
                <w:b w:val="false"/>
                <w:i w:val="false"/>
                <w:color w:val="000000"/>
                <w:sz w:val="20"/>
              </w:rPr>
              <w:t>
</w:t>
            </w:r>
          </w:p>
          <w:bookmarkEnd w:id="478"/>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Конструирование</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Жумабекова Ф.,</w:t>
            </w:r>
            <w:r>
              <w:br/>
            </w:r>
            <w:r>
              <w:rPr>
                <w:rFonts w:ascii="Consolas"/>
                <w:b w:val="false"/>
                <w:i w:val="false"/>
                <w:color w:val="000000"/>
                <w:sz w:val="20"/>
              </w:rPr>
              <w:t>
Ойшыбаева А.</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79"/>
          <w:p>
            <w:pPr>
              <w:spacing w:after="20"/>
              <w:ind w:left="20"/>
              <w:jc w:val="center"/>
            </w:pPr>
            <w:r>
              <w:rPr>
                <w:rFonts w:ascii="Consolas"/>
                <w:b w:val="false"/>
                <w:i w:val="false"/>
                <w:color w:val="000000"/>
                <w:sz w:val="20"/>
              </w:rPr>
              <w:t>502-42.</w:t>
            </w:r>
            <w:r>
              <w:br/>
            </w:r>
            <w:r>
              <w:rPr>
                <w:rFonts w:ascii="Consolas"/>
                <w:b w:val="false"/>
                <w:i w:val="false"/>
                <w:color w:val="000000"/>
                <w:sz w:val="20"/>
              </w:rPr>
              <w:t>
</w:t>
            </w:r>
          </w:p>
          <w:bookmarkEnd w:id="479"/>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Конструирование</w:t>
            </w:r>
            <w:r>
              <w:br/>
            </w:r>
            <w:r>
              <w:rPr>
                <w:rFonts w:ascii="Consolas"/>
                <w:b w:val="false"/>
                <w:i w:val="false"/>
                <w:color w:val="000000"/>
                <w:sz w:val="20"/>
              </w:rPr>
              <w:t>
Азбука-тетрадь</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Жумабекова Ф.,</w:t>
            </w:r>
            <w:r>
              <w:br/>
            </w:r>
            <w:r>
              <w:rPr>
                <w:rFonts w:ascii="Consolas"/>
                <w:b w:val="false"/>
                <w:i w:val="false"/>
                <w:color w:val="000000"/>
                <w:sz w:val="20"/>
              </w:rPr>
              <w:t>
Ойшыбаева А.</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80"/>
          <w:p>
            <w:pPr>
              <w:spacing w:after="20"/>
              <w:ind w:left="20"/>
              <w:jc w:val="center"/>
            </w:pPr>
            <w:r>
              <w:rPr>
                <w:rFonts w:ascii="Consolas"/>
                <w:b w:val="false"/>
                <w:i w:val="false"/>
                <w:color w:val="000000"/>
                <w:sz w:val="20"/>
              </w:rPr>
              <w:t>502-43.</w:t>
            </w:r>
            <w:r>
              <w:br/>
            </w:r>
            <w:r>
              <w:rPr>
                <w:rFonts w:ascii="Consolas"/>
                <w:b w:val="false"/>
                <w:i w:val="false"/>
                <w:color w:val="000000"/>
                <w:sz w:val="20"/>
              </w:rPr>
              <w:t>
</w:t>
            </w:r>
          </w:p>
          <w:bookmarkEnd w:id="480"/>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Естествознание.</w:t>
            </w:r>
            <w:r>
              <w:br/>
            </w:r>
            <w:r>
              <w:rPr>
                <w:rFonts w:ascii="Consolas"/>
                <w:b w:val="false"/>
                <w:i w:val="false"/>
                <w:color w:val="000000"/>
                <w:sz w:val="20"/>
              </w:rPr>
              <w:t>
Методическое руководство</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Бритвина Е.,</w:t>
            </w:r>
            <w:r>
              <w:br/>
            </w:r>
            <w:r>
              <w:rPr>
                <w:rFonts w:ascii="Consolas"/>
                <w:b w:val="false"/>
                <w:i w:val="false"/>
                <w:color w:val="000000"/>
                <w:sz w:val="20"/>
              </w:rPr>
              <w:t>
Яндулова Т.</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81"/>
          <w:p>
            <w:pPr>
              <w:spacing w:after="20"/>
              <w:ind w:left="20"/>
              <w:jc w:val="center"/>
            </w:pPr>
            <w:r>
              <w:rPr>
                <w:rFonts w:ascii="Consolas"/>
                <w:b w:val="false"/>
                <w:i w:val="false"/>
                <w:color w:val="000000"/>
                <w:sz w:val="20"/>
              </w:rPr>
              <w:t>502-44.</w:t>
            </w:r>
            <w:r>
              <w:br/>
            </w:r>
            <w:r>
              <w:rPr>
                <w:rFonts w:ascii="Consolas"/>
                <w:b w:val="false"/>
                <w:i w:val="false"/>
                <w:color w:val="000000"/>
                <w:sz w:val="20"/>
              </w:rPr>
              <w:t>
</w:t>
            </w:r>
          </w:p>
          <w:bookmarkEnd w:id="481"/>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Естествознание.</w:t>
            </w:r>
            <w:r>
              <w:br/>
            </w:r>
            <w:r>
              <w:rPr>
                <w:rFonts w:ascii="Consolas"/>
                <w:b w:val="false"/>
                <w:i w:val="false"/>
                <w:color w:val="000000"/>
                <w:sz w:val="20"/>
              </w:rPr>
              <w:t>
Азбука-тетрадь</w:t>
            </w:r>
            <w:r>
              <w:br/>
            </w:r>
            <w:r>
              <w:rPr>
                <w:rFonts w:ascii="Consolas"/>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Бритвина Е.,</w:t>
            </w:r>
            <w:r>
              <w:br/>
            </w:r>
            <w:r>
              <w:rPr>
                <w:rFonts w:ascii="Consolas"/>
                <w:b w:val="false"/>
                <w:i w:val="false"/>
                <w:color w:val="000000"/>
                <w:sz w:val="20"/>
              </w:rPr>
              <w:t>
Яндулова Т.</w:t>
            </w:r>
            <w:r>
              <w:br/>
            </w:r>
            <w:r>
              <w:rPr>
                <w:rFonts w:ascii="Consolas"/>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в подразделе "Я познаю мир":</w:t>
      </w:r>
      <w:r>
        <w:br/>
      </w:r>
      <w:r>
        <w:rPr>
          <w:rFonts w:ascii="Consolas"/>
          <w:b w:val="false"/>
          <w:i w:val="false"/>
          <w:color w:val="000000"/>
          <w:sz w:val="20"/>
        </w:rPr>
        <w:t>
      </w:t>
      </w:r>
      <w:r>
        <w:rPr>
          <w:rFonts w:ascii="Consolas"/>
          <w:b w:val="false"/>
          <w:i w:val="false"/>
          <w:color w:val="000000"/>
          <w:sz w:val="20"/>
        </w:rPr>
        <w:t>дополнить строками, порядковые номера 682-1-682-44,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6040"/>
        <w:gridCol w:w="1915"/>
        <w:gridCol w:w="1239"/>
        <w:gridCol w:w="1307"/>
      </w:tblGrid>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682-1.</w:t>
            </w:r>
            <w:r>
              <w:br/>
            </w:r>
            <w:r>
              <w:rPr>
                <w:rFonts w:ascii="Consolas"/>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Сурет альбомы/ Альбом по рисованию</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xml:space="preserve">Р. Аубакирова, </w:t>
            </w:r>
            <w:r>
              <w:br/>
            </w:r>
            <w:r>
              <w:rPr>
                <w:rFonts w:ascii="Consolas"/>
                <w:b w:val="false"/>
                <w:i w:val="false"/>
                <w:color w:val="000000"/>
                <w:sz w:val="20"/>
              </w:rPr>
              <w:t>
</w:t>
            </w:r>
            <w:r>
              <w:rPr>
                <w:rFonts w:ascii="Consolas"/>
                <w:b/>
                <w:i w:val="false"/>
                <w:color w:val="000000"/>
                <w:sz w:val="20"/>
              </w:rPr>
              <w:t xml:space="preserve"> И. Абремская</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Арман-ПВ</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82"/>
          <w:p>
            <w:pPr>
              <w:spacing w:after="20"/>
              <w:ind w:left="20"/>
              <w:jc w:val="center"/>
            </w:pPr>
            <w:r>
              <w:rPr>
                <w:rFonts w:ascii="Consolas"/>
                <w:b w:val="false"/>
                <w:i w:val="false"/>
                <w:color w:val="000000"/>
                <w:sz w:val="20"/>
              </w:rPr>
              <w:t>682-2.</w:t>
            </w:r>
            <w:r>
              <w:br/>
            </w:r>
            <w:r>
              <w:rPr>
                <w:rFonts w:ascii="Consolas"/>
                <w:b w:val="false"/>
                <w:i w:val="false"/>
                <w:color w:val="000000"/>
                <w:sz w:val="20"/>
              </w:rPr>
              <w:t>
</w:t>
            </w:r>
          </w:p>
          <w:bookmarkEnd w:id="482"/>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Мүсіндеу альбомы/ Альбом по лепке</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 Аубакирова, </w:t>
            </w:r>
            <w:r>
              <w:br/>
            </w:r>
            <w:r>
              <w:rPr>
                <w:rFonts w:ascii="Consolas"/>
                <w:b w:val="false"/>
                <w:i w:val="false"/>
                <w:color w:val="000000"/>
                <w:sz w:val="20"/>
              </w:rPr>
              <w:t>
 И. Абремская</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83"/>
          <w:p>
            <w:pPr>
              <w:spacing w:after="20"/>
              <w:ind w:left="20"/>
              <w:jc w:val="center"/>
            </w:pPr>
            <w:r>
              <w:rPr>
                <w:rFonts w:ascii="Consolas"/>
                <w:b w:val="false"/>
                <w:i w:val="false"/>
                <w:color w:val="000000"/>
                <w:sz w:val="20"/>
              </w:rPr>
              <w:t>682-3.</w:t>
            </w:r>
            <w:r>
              <w:br/>
            </w:r>
            <w:r>
              <w:rPr>
                <w:rFonts w:ascii="Consolas"/>
                <w:b w:val="false"/>
                <w:i w:val="false"/>
                <w:color w:val="000000"/>
                <w:sz w:val="20"/>
              </w:rPr>
              <w:t>
</w:t>
            </w:r>
          </w:p>
          <w:bookmarkEnd w:id="483"/>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Аппликация альбомы/ Альбом по аппликации</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 Аубакирова, </w:t>
            </w:r>
            <w:r>
              <w:br/>
            </w:r>
            <w:r>
              <w:rPr>
                <w:rFonts w:ascii="Consolas"/>
                <w:b w:val="false"/>
                <w:i w:val="false"/>
                <w:color w:val="000000"/>
                <w:sz w:val="20"/>
              </w:rPr>
              <w:t>
 И. Абремская</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84"/>
          <w:p>
            <w:pPr>
              <w:spacing w:after="20"/>
              <w:ind w:left="20"/>
              <w:jc w:val="center"/>
            </w:pPr>
            <w:r>
              <w:rPr>
                <w:rFonts w:ascii="Consolas"/>
                <w:b w:val="false"/>
                <w:i w:val="false"/>
                <w:color w:val="000000"/>
                <w:sz w:val="20"/>
              </w:rPr>
              <w:t>682-4.</w:t>
            </w:r>
            <w:r>
              <w:br/>
            </w:r>
            <w:r>
              <w:rPr>
                <w:rFonts w:ascii="Consolas"/>
                <w:b w:val="false"/>
                <w:i w:val="false"/>
                <w:color w:val="000000"/>
                <w:sz w:val="20"/>
              </w:rPr>
              <w:t>
</w:t>
            </w:r>
          </w:p>
          <w:bookmarkEnd w:id="484"/>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Жаратылыстану. Дидактикалық материалдар. Естествознание. Дидактические материалы </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 Қараева, </w:t>
            </w:r>
            <w:r>
              <w:br/>
            </w:r>
            <w:r>
              <w:rPr>
                <w:rFonts w:ascii="Consolas"/>
                <w:b w:val="false"/>
                <w:i w:val="false"/>
                <w:color w:val="000000"/>
                <w:sz w:val="20"/>
              </w:rPr>
              <w:t>
Л. Жанбосынова</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85"/>
          <w:p>
            <w:pPr>
              <w:spacing w:after="20"/>
              <w:ind w:left="20"/>
              <w:jc w:val="center"/>
            </w:pPr>
            <w:r>
              <w:rPr>
                <w:rFonts w:ascii="Consolas"/>
                <w:b w:val="false"/>
                <w:i w:val="false"/>
                <w:color w:val="000000"/>
                <w:sz w:val="20"/>
              </w:rPr>
              <w:t>682-5.</w:t>
            </w:r>
            <w:r>
              <w:br/>
            </w:r>
            <w:r>
              <w:rPr>
                <w:rFonts w:ascii="Consolas"/>
                <w:b w:val="false"/>
                <w:i w:val="false"/>
                <w:color w:val="000000"/>
                <w:sz w:val="20"/>
              </w:rPr>
              <w:t>
</w:t>
            </w:r>
          </w:p>
          <w:bookmarkEnd w:id="485"/>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English. </w:t>
            </w:r>
            <w:r>
              <w:br/>
            </w:r>
            <w:r>
              <w:rPr>
                <w:rFonts w:ascii="Consolas"/>
                <w:b w:val="false"/>
                <w:i w:val="false"/>
                <w:color w:val="000000"/>
                <w:sz w:val="20"/>
              </w:rPr>
              <w:t>
Teacher`s book</w:t>
            </w:r>
            <w:r>
              <w:br/>
            </w:r>
            <w:r>
              <w:rPr>
                <w:rFonts w:ascii="Consolas"/>
                <w:b w:val="false"/>
                <w:i w:val="false"/>
                <w:color w:val="000000"/>
                <w:sz w:val="20"/>
              </w:rPr>
              <w:t>
 </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Асқарова Л.,</w:t>
            </w:r>
            <w:r>
              <w:br/>
            </w:r>
            <w:r>
              <w:rPr>
                <w:rFonts w:ascii="Consolas"/>
                <w:b w:val="false"/>
                <w:i w:val="false"/>
                <w:color w:val="000000"/>
                <w:sz w:val="20"/>
              </w:rPr>
              <w:t>
Рахимжанова С.,</w:t>
            </w:r>
            <w:r>
              <w:br/>
            </w:r>
            <w:r>
              <w:rPr>
                <w:rFonts w:ascii="Consolas"/>
                <w:b w:val="false"/>
                <w:i w:val="false"/>
                <w:color w:val="000000"/>
                <w:sz w:val="20"/>
              </w:rPr>
              <w:t xml:space="preserve">
Волкова А. </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486"/>
          <w:p>
            <w:pPr>
              <w:spacing w:after="20"/>
              <w:ind w:left="20"/>
              <w:jc w:val="center"/>
            </w:pPr>
            <w:r>
              <w:rPr>
                <w:rFonts w:ascii="Consolas"/>
                <w:b w:val="false"/>
                <w:i w:val="false"/>
                <w:color w:val="000000"/>
                <w:sz w:val="20"/>
              </w:rPr>
              <w:t>682-6.</w:t>
            </w:r>
            <w:r>
              <w:br/>
            </w:r>
            <w:r>
              <w:rPr>
                <w:rFonts w:ascii="Consolas"/>
                <w:b w:val="false"/>
                <w:i w:val="false"/>
                <w:color w:val="000000"/>
                <w:sz w:val="20"/>
              </w:rPr>
              <w:t>
</w:t>
            </w:r>
          </w:p>
          <w:bookmarkEnd w:id="486"/>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English. </w:t>
            </w:r>
            <w:r>
              <w:br/>
            </w:r>
            <w:r>
              <w:rPr>
                <w:rFonts w:ascii="Consolas"/>
                <w:b w:val="false"/>
                <w:i w:val="false"/>
                <w:color w:val="000000"/>
                <w:sz w:val="20"/>
              </w:rPr>
              <w:t>
ABC copybook + CD</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Рахимжанова С.,</w:t>
            </w:r>
            <w:r>
              <w:br/>
            </w:r>
            <w:r>
              <w:rPr>
                <w:rFonts w:ascii="Consolas"/>
                <w:b w:val="false"/>
                <w:i w:val="false"/>
                <w:color w:val="000000"/>
                <w:sz w:val="20"/>
              </w:rPr>
              <w:t>
Волкова А.</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87"/>
          <w:p>
            <w:pPr>
              <w:spacing w:after="20"/>
              <w:ind w:left="20"/>
              <w:jc w:val="center"/>
            </w:pPr>
            <w:r>
              <w:rPr>
                <w:rFonts w:ascii="Consolas"/>
                <w:b w:val="false"/>
                <w:i w:val="false"/>
                <w:color w:val="000000"/>
                <w:sz w:val="20"/>
              </w:rPr>
              <w:t>682-7.</w:t>
            </w:r>
            <w:r>
              <w:br/>
            </w:r>
            <w:r>
              <w:rPr>
                <w:rFonts w:ascii="Consolas"/>
                <w:b w:val="false"/>
                <w:i w:val="false"/>
                <w:color w:val="000000"/>
                <w:sz w:val="20"/>
              </w:rPr>
              <w:t>
</w:t>
            </w:r>
          </w:p>
          <w:bookmarkEnd w:id="487"/>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English. </w:t>
            </w:r>
            <w:r>
              <w:br/>
            </w:r>
            <w:r>
              <w:rPr>
                <w:rFonts w:ascii="Consolas"/>
                <w:b w:val="false"/>
                <w:i w:val="false"/>
                <w:color w:val="000000"/>
                <w:sz w:val="20"/>
              </w:rPr>
              <w:t>
Work-book</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Рахимжанова С.,</w:t>
            </w:r>
            <w:r>
              <w:br/>
            </w:r>
            <w:r>
              <w:rPr>
                <w:rFonts w:ascii="Consolas"/>
                <w:b w:val="false"/>
                <w:i w:val="false"/>
                <w:color w:val="000000"/>
                <w:sz w:val="20"/>
              </w:rPr>
              <w:t xml:space="preserve">
Волкова А. </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88"/>
          <w:p>
            <w:pPr>
              <w:spacing w:after="20"/>
              <w:ind w:left="20"/>
              <w:jc w:val="center"/>
            </w:pPr>
            <w:r>
              <w:rPr>
                <w:rFonts w:ascii="Consolas"/>
                <w:b w:val="false"/>
                <w:i w:val="false"/>
                <w:color w:val="000000"/>
                <w:sz w:val="20"/>
              </w:rPr>
              <w:t>682-8.</w:t>
            </w:r>
            <w:r>
              <w:br/>
            </w:r>
            <w:r>
              <w:rPr>
                <w:rFonts w:ascii="Consolas"/>
                <w:b w:val="false"/>
                <w:i w:val="false"/>
                <w:color w:val="000000"/>
                <w:sz w:val="20"/>
              </w:rPr>
              <w:t>
</w:t>
            </w:r>
          </w:p>
          <w:bookmarkEnd w:id="488"/>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English. </w:t>
            </w:r>
            <w:r>
              <w:br/>
            </w:r>
            <w:r>
              <w:rPr>
                <w:rFonts w:ascii="Consolas"/>
                <w:b w:val="false"/>
                <w:i w:val="false"/>
                <w:color w:val="000000"/>
                <w:sz w:val="20"/>
              </w:rPr>
              <w:t>
Үлестірмелі</w:t>
            </w:r>
            <w:r>
              <w:br/>
            </w:r>
            <w:r>
              <w:rPr>
                <w:rFonts w:ascii="Consolas"/>
                <w:b w:val="false"/>
                <w:i w:val="false"/>
                <w:color w:val="000000"/>
                <w:sz w:val="20"/>
              </w:rPr>
              <w:t>
материал.</w:t>
            </w:r>
            <w:r>
              <w:br/>
            </w:r>
            <w:r>
              <w:rPr>
                <w:rFonts w:ascii="Consolas"/>
                <w:b w:val="false"/>
                <w:i w:val="false"/>
                <w:color w:val="000000"/>
                <w:sz w:val="20"/>
              </w:rPr>
              <w:t>
Раздаточный материал</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Рахимжанова С.,</w:t>
            </w:r>
            <w:r>
              <w:br/>
            </w:r>
            <w:r>
              <w:rPr>
                <w:rFonts w:ascii="Consolas"/>
                <w:b w:val="false"/>
                <w:i w:val="false"/>
                <w:color w:val="000000"/>
                <w:sz w:val="20"/>
              </w:rPr>
              <w:t>
Волкова А.</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489"/>
          <w:p>
            <w:pPr>
              <w:spacing w:after="20"/>
              <w:ind w:left="20"/>
              <w:jc w:val="center"/>
            </w:pPr>
            <w:r>
              <w:rPr>
                <w:rFonts w:ascii="Consolas"/>
                <w:b w:val="false"/>
                <w:i w:val="false"/>
                <w:color w:val="000000"/>
                <w:sz w:val="20"/>
              </w:rPr>
              <w:t>682-9.</w:t>
            </w:r>
            <w:r>
              <w:br/>
            </w:r>
            <w:r>
              <w:rPr>
                <w:rFonts w:ascii="Consolas"/>
                <w:b w:val="false"/>
                <w:i w:val="false"/>
                <w:color w:val="000000"/>
                <w:sz w:val="20"/>
              </w:rPr>
              <w:t>
</w:t>
            </w:r>
          </w:p>
          <w:bookmarkEnd w:id="489"/>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Балапанның дәптері. Оқылық та, тоқылық! Жылдам оқуға жаттығу</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 Трофимова</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8&amp;8</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90"/>
          <w:p>
            <w:pPr>
              <w:spacing w:after="20"/>
              <w:ind w:left="20"/>
              <w:jc w:val="center"/>
            </w:pPr>
            <w:r>
              <w:rPr>
                <w:rFonts w:ascii="Consolas"/>
                <w:b w:val="false"/>
                <w:i w:val="false"/>
                <w:color w:val="000000"/>
                <w:sz w:val="20"/>
              </w:rPr>
              <w:t>682-10.</w:t>
            </w:r>
            <w:r>
              <w:br/>
            </w:r>
            <w:r>
              <w:rPr>
                <w:rFonts w:ascii="Consolas"/>
                <w:b w:val="false"/>
                <w:i w:val="false"/>
                <w:color w:val="000000"/>
                <w:sz w:val="20"/>
              </w:rPr>
              <w:t>
</w:t>
            </w:r>
          </w:p>
          <w:bookmarkEnd w:id="490"/>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Балапанның дәптері. Тез санайықшы! Тез есептеуге жаттықтыру</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 Трофимова</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8&amp;8</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91"/>
          <w:p>
            <w:pPr>
              <w:spacing w:after="20"/>
              <w:ind w:left="20"/>
              <w:jc w:val="center"/>
            </w:pPr>
            <w:r>
              <w:rPr>
                <w:rFonts w:ascii="Consolas"/>
                <w:b w:val="false"/>
                <w:i w:val="false"/>
                <w:color w:val="000000"/>
                <w:sz w:val="20"/>
              </w:rPr>
              <w:t>682-11.</w:t>
            </w:r>
            <w:r>
              <w:br/>
            </w:r>
            <w:r>
              <w:rPr>
                <w:rFonts w:ascii="Consolas"/>
                <w:b w:val="false"/>
                <w:i w:val="false"/>
                <w:color w:val="000000"/>
                <w:sz w:val="20"/>
              </w:rPr>
              <w:t>
</w:t>
            </w:r>
          </w:p>
          <w:bookmarkEnd w:id="491"/>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Суретті әліппе</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 Кузнецова</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8&amp;8</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492"/>
          <w:p>
            <w:pPr>
              <w:spacing w:after="20"/>
              <w:ind w:left="20"/>
              <w:jc w:val="center"/>
            </w:pPr>
            <w:r>
              <w:rPr>
                <w:rFonts w:ascii="Consolas"/>
                <w:b w:val="false"/>
                <w:i w:val="false"/>
                <w:color w:val="000000"/>
                <w:sz w:val="20"/>
              </w:rPr>
              <w:t>682-12.</w:t>
            </w:r>
            <w:r>
              <w:br/>
            </w:r>
            <w:r>
              <w:rPr>
                <w:rFonts w:ascii="Consolas"/>
                <w:b w:val="false"/>
                <w:i w:val="false"/>
                <w:color w:val="000000"/>
                <w:sz w:val="20"/>
              </w:rPr>
              <w:t>
</w:t>
            </w:r>
          </w:p>
          <w:bookmarkEnd w:id="492"/>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Мен әлемді танимын Мамандықтар.</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 Трофимова</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8&amp;8</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93"/>
          <w:p>
            <w:pPr>
              <w:spacing w:after="20"/>
              <w:ind w:left="20"/>
              <w:jc w:val="center"/>
            </w:pPr>
            <w:r>
              <w:rPr>
                <w:rFonts w:ascii="Consolas"/>
                <w:b w:val="false"/>
                <w:i w:val="false"/>
                <w:color w:val="000000"/>
                <w:sz w:val="20"/>
              </w:rPr>
              <w:t>682-13.</w:t>
            </w:r>
            <w:r>
              <w:br/>
            </w:r>
            <w:r>
              <w:rPr>
                <w:rFonts w:ascii="Consolas"/>
                <w:b w:val="false"/>
                <w:i w:val="false"/>
                <w:color w:val="000000"/>
                <w:sz w:val="20"/>
              </w:rPr>
              <w:t>
</w:t>
            </w:r>
          </w:p>
          <w:bookmarkEnd w:id="493"/>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Мен және айналадағы табиғат. Экологиялық білім негіздерін беруге бағытталған оқу-тәрбиелік іс-шаралары кешені</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С.Еликова, </w:t>
            </w:r>
            <w:r>
              <w:br/>
            </w:r>
            <w:r>
              <w:rPr>
                <w:rFonts w:ascii="Consolas"/>
                <w:b w:val="false"/>
                <w:i w:val="false"/>
                <w:color w:val="000000"/>
                <w:sz w:val="20"/>
              </w:rPr>
              <w:t xml:space="preserve">
О.Вязовая, </w:t>
            </w:r>
            <w:r>
              <w:br/>
            </w:r>
            <w:r>
              <w:rPr>
                <w:rFonts w:ascii="Consolas"/>
                <w:b w:val="false"/>
                <w:i w:val="false"/>
                <w:color w:val="000000"/>
                <w:sz w:val="20"/>
              </w:rPr>
              <w:t>
Е.Москаленко</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494"/>
          <w:p>
            <w:pPr>
              <w:spacing w:after="20"/>
              <w:ind w:left="20"/>
              <w:jc w:val="center"/>
            </w:pPr>
            <w:r>
              <w:rPr>
                <w:rFonts w:ascii="Consolas"/>
                <w:b w:val="false"/>
                <w:i w:val="false"/>
                <w:color w:val="000000"/>
                <w:sz w:val="20"/>
              </w:rPr>
              <w:t>682-14.</w:t>
            </w:r>
            <w:r>
              <w:br/>
            </w:r>
            <w:r>
              <w:rPr>
                <w:rFonts w:ascii="Consolas"/>
                <w:b w:val="false"/>
                <w:i w:val="false"/>
                <w:color w:val="000000"/>
                <w:sz w:val="20"/>
              </w:rPr>
              <w:t>
</w:t>
            </w:r>
          </w:p>
          <w:bookmarkEnd w:id="494"/>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Логопедиялық альбом, "Ш, Ж, Ч, Щ" </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 Тулегенова </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95"/>
          <w:p>
            <w:pPr>
              <w:spacing w:after="20"/>
              <w:ind w:left="20"/>
              <w:jc w:val="center"/>
            </w:pPr>
            <w:r>
              <w:rPr>
                <w:rFonts w:ascii="Consolas"/>
                <w:b w:val="false"/>
                <w:i w:val="false"/>
                <w:color w:val="000000"/>
                <w:sz w:val="20"/>
              </w:rPr>
              <w:t>682-15.</w:t>
            </w:r>
            <w:r>
              <w:br/>
            </w:r>
            <w:r>
              <w:rPr>
                <w:rFonts w:ascii="Consolas"/>
                <w:b w:val="false"/>
                <w:i w:val="false"/>
                <w:color w:val="000000"/>
                <w:sz w:val="20"/>
              </w:rPr>
              <w:t>
</w:t>
            </w:r>
          </w:p>
          <w:bookmarkEnd w:id="495"/>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Логопедиялық альбом "Л" </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 Тулегенова </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96"/>
          <w:p>
            <w:pPr>
              <w:spacing w:after="20"/>
              <w:ind w:left="20"/>
              <w:jc w:val="center"/>
            </w:pPr>
            <w:r>
              <w:rPr>
                <w:rFonts w:ascii="Consolas"/>
                <w:b w:val="false"/>
                <w:i w:val="false"/>
                <w:color w:val="000000"/>
                <w:sz w:val="20"/>
              </w:rPr>
              <w:t>682-16.</w:t>
            </w:r>
            <w:r>
              <w:br/>
            </w:r>
            <w:r>
              <w:rPr>
                <w:rFonts w:ascii="Consolas"/>
                <w:b w:val="false"/>
                <w:i w:val="false"/>
                <w:color w:val="000000"/>
                <w:sz w:val="20"/>
              </w:rPr>
              <w:t>
</w:t>
            </w:r>
          </w:p>
          <w:bookmarkEnd w:id="496"/>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Логопедиялық альбом "Р" </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 Тулегенова </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497"/>
          <w:p>
            <w:pPr>
              <w:spacing w:after="20"/>
              <w:ind w:left="20"/>
              <w:jc w:val="center"/>
            </w:pPr>
            <w:r>
              <w:rPr>
                <w:rFonts w:ascii="Consolas"/>
                <w:b w:val="false"/>
                <w:i w:val="false"/>
                <w:color w:val="000000"/>
                <w:sz w:val="20"/>
              </w:rPr>
              <w:t>682-17.</w:t>
            </w:r>
            <w:r>
              <w:br/>
            </w:r>
            <w:r>
              <w:rPr>
                <w:rFonts w:ascii="Consolas"/>
                <w:b w:val="false"/>
                <w:i w:val="false"/>
                <w:color w:val="000000"/>
                <w:sz w:val="20"/>
              </w:rPr>
              <w:t>
</w:t>
            </w:r>
          </w:p>
          <w:bookmarkEnd w:id="497"/>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Логопедиялық альбом "С, З, Ц" </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 Тулегенова </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498"/>
          <w:p>
            <w:pPr>
              <w:spacing w:after="20"/>
              <w:ind w:left="20"/>
              <w:jc w:val="center"/>
            </w:pPr>
            <w:r>
              <w:rPr>
                <w:rFonts w:ascii="Consolas"/>
                <w:b w:val="false"/>
                <w:i w:val="false"/>
                <w:color w:val="000000"/>
                <w:sz w:val="20"/>
              </w:rPr>
              <w:t>682-18.</w:t>
            </w:r>
            <w:r>
              <w:br/>
            </w:r>
            <w:r>
              <w:rPr>
                <w:rFonts w:ascii="Consolas"/>
                <w:b w:val="false"/>
                <w:i w:val="false"/>
                <w:color w:val="000000"/>
                <w:sz w:val="20"/>
              </w:rPr>
              <w:t>
</w:t>
            </w:r>
          </w:p>
          <w:bookmarkEnd w:id="498"/>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Русский язык. Начинаем говорить. Рабочая тетрадь для детей второй младшей группы с казахским языком воспитания и обучения</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Омар Б.</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99"/>
          <w:p>
            <w:pPr>
              <w:spacing w:after="20"/>
              <w:ind w:left="20"/>
              <w:jc w:val="center"/>
            </w:pPr>
            <w:r>
              <w:rPr>
                <w:rFonts w:ascii="Consolas"/>
                <w:b w:val="false"/>
                <w:i w:val="false"/>
                <w:color w:val="000000"/>
                <w:sz w:val="20"/>
              </w:rPr>
              <w:t>682-19.</w:t>
            </w:r>
            <w:r>
              <w:br/>
            </w:r>
            <w:r>
              <w:rPr>
                <w:rFonts w:ascii="Consolas"/>
                <w:b w:val="false"/>
                <w:i w:val="false"/>
                <w:color w:val="000000"/>
                <w:sz w:val="20"/>
              </w:rPr>
              <w:t>
</w:t>
            </w:r>
          </w:p>
          <w:bookmarkEnd w:id="499"/>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Русский язык. Изучаем русский язык. Рабочая тетрадь для детей средней группы с казахским языком воспитания и обучения</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Омар Б., </w:t>
            </w:r>
            <w:r>
              <w:br/>
            </w:r>
            <w:r>
              <w:rPr>
                <w:rFonts w:ascii="Consolas"/>
                <w:b w:val="false"/>
                <w:i w:val="false"/>
                <w:color w:val="000000"/>
                <w:sz w:val="20"/>
              </w:rPr>
              <w:t xml:space="preserve">
Садык А., </w:t>
            </w:r>
            <w:r>
              <w:br/>
            </w:r>
            <w:r>
              <w:rPr>
                <w:rFonts w:ascii="Consolas"/>
                <w:b w:val="false"/>
                <w:i w:val="false"/>
                <w:color w:val="000000"/>
                <w:sz w:val="20"/>
              </w:rPr>
              <w:t>
Доманова Н.</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00"/>
          <w:p>
            <w:pPr>
              <w:spacing w:after="20"/>
              <w:ind w:left="20"/>
              <w:jc w:val="center"/>
            </w:pPr>
            <w:r>
              <w:rPr>
                <w:rFonts w:ascii="Consolas"/>
                <w:b w:val="false"/>
                <w:i w:val="false"/>
                <w:color w:val="000000"/>
                <w:sz w:val="20"/>
              </w:rPr>
              <w:t>682-20.</w:t>
            </w:r>
            <w:r>
              <w:br/>
            </w:r>
            <w:r>
              <w:rPr>
                <w:rFonts w:ascii="Consolas"/>
                <w:b w:val="false"/>
                <w:i w:val="false"/>
                <w:color w:val="000000"/>
                <w:sz w:val="20"/>
              </w:rPr>
              <w:t>
</w:t>
            </w:r>
          </w:p>
          <w:bookmarkEnd w:id="500"/>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Русский язык. Говорим на русском языке. Рабочая тетрадь для детей старшей группы с казахским языком воспитания и обучения</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Омар Б., </w:t>
            </w:r>
            <w:r>
              <w:br/>
            </w:r>
            <w:r>
              <w:rPr>
                <w:rFonts w:ascii="Consolas"/>
                <w:b w:val="false"/>
                <w:i w:val="false"/>
                <w:color w:val="000000"/>
                <w:sz w:val="20"/>
              </w:rPr>
              <w:t xml:space="preserve">
Садык А., </w:t>
            </w:r>
            <w:r>
              <w:br/>
            </w:r>
            <w:r>
              <w:rPr>
                <w:rFonts w:ascii="Consolas"/>
                <w:b w:val="false"/>
                <w:i w:val="false"/>
                <w:color w:val="000000"/>
                <w:sz w:val="20"/>
              </w:rPr>
              <w:t>
Доманова Н.</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01"/>
          <w:p>
            <w:pPr>
              <w:spacing w:after="20"/>
              <w:ind w:left="20"/>
              <w:jc w:val="center"/>
            </w:pPr>
            <w:r>
              <w:rPr>
                <w:rFonts w:ascii="Consolas"/>
                <w:b w:val="false"/>
                <w:i w:val="false"/>
                <w:color w:val="000000"/>
                <w:sz w:val="20"/>
              </w:rPr>
              <w:t>682-21.</w:t>
            </w:r>
            <w:r>
              <w:br/>
            </w:r>
            <w:r>
              <w:rPr>
                <w:rFonts w:ascii="Consolas"/>
                <w:b w:val="false"/>
                <w:i w:val="false"/>
                <w:color w:val="000000"/>
                <w:sz w:val="20"/>
              </w:rPr>
              <w:t>
</w:t>
            </w:r>
          </w:p>
          <w:bookmarkEnd w:id="501"/>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Мектеп жасына дейінгі балаларды жол жүру ережелерімен таныстыру. </w:t>
            </w:r>
            <w:r>
              <w:br/>
            </w:r>
            <w:r>
              <w:rPr>
                <w:rFonts w:ascii="Consolas"/>
                <w:b w:val="false"/>
                <w:i w:val="false"/>
                <w:color w:val="000000"/>
                <w:sz w:val="20"/>
              </w:rPr>
              <w:t xml:space="preserve">
Әдістемелік құрал </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 Хусайнова, </w:t>
            </w:r>
            <w:r>
              <w:br/>
            </w:r>
            <w:r>
              <w:rPr>
                <w:rFonts w:ascii="Consolas"/>
                <w:b w:val="false"/>
                <w:i w:val="false"/>
                <w:color w:val="000000"/>
                <w:sz w:val="20"/>
              </w:rPr>
              <w:t xml:space="preserve">
М.Таттымбетова, </w:t>
            </w:r>
            <w:r>
              <w:br/>
            </w:r>
            <w:r>
              <w:rPr>
                <w:rFonts w:ascii="Consolas"/>
                <w:b w:val="false"/>
                <w:i w:val="false"/>
                <w:color w:val="000000"/>
                <w:sz w:val="20"/>
              </w:rPr>
              <w:t xml:space="preserve">
С. Алтаева, </w:t>
            </w:r>
            <w:r>
              <w:br/>
            </w:r>
            <w:r>
              <w:rPr>
                <w:rFonts w:ascii="Consolas"/>
                <w:b w:val="false"/>
                <w:i w:val="false"/>
                <w:color w:val="000000"/>
                <w:sz w:val="20"/>
              </w:rPr>
              <w:t xml:space="preserve">
Б. Нуржанова, </w:t>
            </w:r>
            <w:r>
              <w:br/>
            </w:r>
            <w:r>
              <w:rPr>
                <w:rFonts w:ascii="Consolas"/>
                <w:b w:val="false"/>
                <w:i w:val="false"/>
                <w:color w:val="000000"/>
                <w:sz w:val="20"/>
              </w:rPr>
              <w:t xml:space="preserve">
А. Терентьева, </w:t>
            </w:r>
            <w:r>
              <w:br/>
            </w:r>
            <w:r>
              <w:rPr>
                <w:rFonts w:ascii="Consolas"/>
                <w:b w:val="false"/>
                <w:i w:val="false"/>
                <w:color w:val="000000"/>
                <w:sz w:val="20"/>
              </w:rPr>
              <w:t xml:space="preserve">
Н. Тыряткина, </w:t>
            </w:r>
            <w:r>
              <w:br/>
            </w:r>
            <w:r>
              <w:rPr>
                <w:rFonts w:ascii="Consolas"/>
                <w:b w:val="false"/>
                <w:i w:val="false"/>
                <w:color w:val="000000"/>
                <w:sz w:val="20"/>
              </w:rPr>
              <w:t xml:space="preserve">
Б.Самекина </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02"/>
          <w:p>
            <w:pPr>
              <w:spacing w:after="20"/>
              <w:ind w:left="20"/>
              <w:jc w:val="center"/>
            </w:pPr>
            <w:r>
              <w:rPr>
                <w:rFonts w:ascii="Consolas"/>
                <w:b w:val="false"/>
                <w:i w:val="false"/>
                <w:color w:val="000000"/>
                <w:sz w:val="20"/>
              </w:rPr>
              <w:t>682-22.</w:t>
            </w:r>
            <w:r>
              <w:br/>
            </w:r>
            <w:r>
              <w:rPr>
                <w:rFonts w:ascii="Consolas"/>
                <w:b w:val="false"/>
                <w:i w:val="false"/>
                <w:color w:val="000000"/>
                <w:sz w:val="20"/>
              </w:rPr>
              <w:t>
</w:t>
            </w:r>
          </w:p>
          <w:bookmarkEnd w:id="502"/>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 жасына дейінгі балалардың қауіпсіздік тәртібі негіздері. Әдістемелік құрал</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В. Грабова, </w:t>
            </w:r>
            <w:r>
              <w:br/>
            </w:r>
            <w:r>
              <w:rPr>
                <w:rFonts w:ascii="Consolas"/>
                <w:b w:val="false"/>
                <w:i w:val="false"/>
                <w:color w:val="000000"/>
                <w:sz w:val="20"/>
              </w:rPr>
              <w:t xml:space="preserve">
Ш. Арынбаева, </w:t>
            </w:r>
            <w:r>
              <w:br/>
            </w:r>
            <w:r>
              <w:rPr>
                <w:rFonts w:ascii="Consolas"/>
                <w:b w:val="false"/>
                <w:i w:val="false"/>
                <w:color w:val="000000"/>
                <w:sz w:val="20"/>
              </w:rPr>
              <w:t xml:space="preserve">
Ж. Искакова, </w:t>
            </w:r>
            <w:r>
              <w:br/>
            </w:r>
            <w:r>
              <w:rPr>
                <w:rFonts w:ascii="Consolas"/>
                <w:b w:val="false"/>
                <w:i w:val="false"/>
                <w:color w:val="000000"/>
                <w:sz w:val="20"/>
              </w:rPr>
              <w:t xml:space="preserve">
А. Сүлейменова, </w:t>
            </w:r>
            <w:r>
              <w:br/>
            </w:r>
            <w:r>
              <w:rPr>
                <w:rFonts w:ascii="Consolas"/>
                <w:b w:val="false"/>
                <w:i w:val="false"/>
                <w:color w:val="000000"/>
                <w:sz w:val="20"/>
              </w:rPr>
              <w:t xml:space="preserve">
Г. Беспалова, </w:t>
            </w:r>
            <w:r>
              <w:br/>
            </w:r>
            <w:r>
              <w:rPr>
                <w:rFonts w:ascii="Consolas"/>
                <w:b w:val="false"/>
                <w:i w:val="false"/>
                <w:color w:val="000000"/>
                <w:sz w:val="20"/>
              </w:rPr>
              <w:t xml:space="preserve">
А. Дешко, </w:t>
            </w:r>
            <w:r>
              <w:br/>
            </w:r>
            <w:r>
              <w:rPr>
                <w:rFonts w:ascii="Consolas"/>
                <w:b w:val="false"/>
                <w:i w:val="false"/>
                <w:color w:val="000000"/>
                <w:sz w:val="20"/>
              </w:rPr>
              <w:t>
Ж. Герасимова</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03"/>
          <w:p>
            <w:pPr>
              <w:spacing w:after="20"/>
              <w:ind w:left="20"/>
              <w:jc w:val="center"/>
            </w:pPr>
            <w:r>
              <w:rPr>
                <w:rFonts w:ascii="Consolas"/>
                <w:b w:val="false"/>
                <w:i w:val="false"/>
                <w:color w:val="000000"/>
                <w:sz w:val="20"/>
              </w:rPr>
              <w:t>682-23.</w:t>
            </w:r>
            <w:r>
              <w:br/>
            </w:r>
            <w:r>
              <w:rPr>
                <w:rFonts w:ascii="Consolas"/>
                <w:b w:val="false"/>
                <w:i w:val="false"/>
                <w:color w:val="000000"/>
                <w:sz w:val="20"/>
              </w:rPr>
              <w:t>
</w:t>
            </w:r>
          </w:p>
          <w:bookmarkEnd w:id="503"/>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Азбука. </w:t>
            </w:r>
            <w:r>
              <w:br/>
            </w:r>
            <w:r>
              <w:rPr>
                <w:rFonts w:ascii="Consolas"/>
                <w:b w:val="false"/>
                <w:i w:val="false"/>
                <w:color w:val="000000"/>
                <w:sz w:val="20"/>
              </w:rPr>
              <w:t>
Тетрадь барсика 4+</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Трофимова С.</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8&amp;8</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04"/>
          <w:p>
            <w:pPr>
              <w:spacing w:after="20"/>
              <w:ind w:left="20"/>
              <w:jc w:val="center"/>
            </w:pPr>
            <w:r>
              <w:rPr>
                <w:rFonts w:ascii="Consolas"/>
                <w:b w:val="false"/>
                <w:i w:val="false"/>
                <w:color w:val="000000"/>
                <w:sz w:val="20"/>
              </w:rPr>
              <w:t>682-24.</w:t>
            </w:r>
            <w:r>
              <w:br/>
            </w:r>
            <w:r>
              <w:rPr>
                <w:rFonts w:ascii="Consolas"/>
                <w:b w:val="false"/>
                <w:i w:val="false"/>
                <w:color w:val="000000"/>
                <w:sz w:val="20"/>
              </w:rPr>
              <w:t>
</w:t>
            </w:r>
          </w:p>
          <w:bookmarkEnd w:id="504"/>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Тетрадь цыпленка. Почитай-ка. Тренировка быстрого чтения</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Трофимова С.</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8&amp;8</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05"/>
          <w:p>
            <w:pPr>
              <w:spacing w:after="20"/>
              <w:ind w:left="20"/>
              <w:jc w:val="center"/>
            </w:pPr>
            <w:r>
              <w:rPr>
                <w:rFonts w:ascii="Consolas"/>
                <w:b w:val="false"/>
                <w:i w:val="false"/>
                <w:color w:val="000000"/>
                <w:sz w:val="20"/>
              </w:rPr>
              <w:t>682-25.</w:t>
            </w:r>
            <w:r>
              <w:br/>
            </w:r>
            <w:r>
              <w:rPr>
                <w:rFonts w:ascii="Consolas"/>
                <w:b w:val="false"/>
                <w:i w:val="false"/>
                <w:color w:val="000000"/>
                <w:sz w:val="20"/>
              </w:rPr>
              <w:t>
</w:t>
            </w:r>
          </w:p>
          <w:bookmarkEnd w:id="505"/>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Я познаю мир. Профессии</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Трофимова С.</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8&amp;8</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06"/>
          <w:p>
            <w:pPr>
              <w:spacing w:after="20"/>
              <w:ind w:left="20"/>
              <w:jc w:val="center"/>
            </w:pPr>
            <w:r>
              <w:rPr>
                <w:rFonts w:ascii="Consolas"/>
                <w:b w:val="false"/>
                <w:i w:val="false"/>
                <w:color w:val="000000"/>
                <w:sz w:val="20"/>
              </w:rPr>
              <w:t>682-26.</w:t>
            </w:r>
            <w:r>
              <w:br/>
            </w:r>
            <w:r>
              <w:rPr>
                <w:rFonts w:ascii="Consolas"/>
                <w:b w:val="false"/>
                <w:i w:val="false"/>
                <w:color w:val="000000"/>
                <w:sz w:val="20"/>
              </w:rPr>
              <w:t>
</w:t>
            </w:r>
          </w:p>
          <w:bookmarkEnd w:id="506"/>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Азбука в картинках</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Кузнецова А.</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8&amp;8</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07"/>
          <w:p>
            <w:pPr>
              <w:spacing w:after="20"/>
              <w:ind w:left="20"/>
              <w:jc w:val="center"/>
            </w:pPr>
            <w:r>
              <w:rPr>
                <w:rFonts w:ascii="Consolas"/>
                <w:b w:val="false"/>
                <w:i w:val="false"/>
                <w:color w:val="000000"/>
                <w:sz w:val="20"/>
              </w:rPr>
              <w:t>682-27.</w:t>
            </w:r>
            <w:r>
              <w:br/>
            </w:r>
            <w:r>
              <w:rPr>
                <w:rFonts w:ascii="Consolas"/>
                <w:b w:val="false"/>
                <w:i w:val="false"/>
                <w:color w:val="000000"/>
                <w:sz w:val="20"/>
              </w:rPr>
              <w:t>
</w:t>
            </w:r>
          </w:p>
          <w:bookmarkEnd w:id="507"/>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Художественная литература. Хрестоматия. Вторая младшая школа</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Сост.:Накенова Д., Куликова Л.</w:t>
            </w:r>
            <w:r>
              <w:br/>
            </w:r>
            <w:r>
              <w:rPr>
                <w:rFonts w:ascii="Consolas"/>
                <w:b w:val="false"/>
                <w:i w:val="false"/>
                <w:color w:val="000000"/>
                <w:sz w:val="20"/>
              </w:rPr>
              <w:t>
 </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08"/>
          <w:p>
            <w:pPr>
              <w:spacing w:after="20"/>
              <w:ind w:left="20"/>
              <w:jc w:val="center"/>
            </w:pPr>
            <w:r>
              <w:rPr>
                <w:rFonts w:ascii="Consolas"/>
                <w:b w:val="false"/>
                <w:i w:val="false"/>
                <w:color w:val="000000"/>
                <w:sz w:val="20"/>
              </w:rPr>
              <w:t>682-28.</w:t>
            </w:r>
            <w:r>
              <w:br/>
            </w:r>
            <w:r>
              <w:rPr>
                <w:rFonts w:ascii="Consolas"/>
                <w:b w:val="false"/>
                <w:i w:val="false"/>
                <w:color w:val="000000"/>
                <w:sz w:val="20"/>
              </w:rPr>
              <w:t>
</w:t>
            </w:r>
          </w:p>
          <w:bookmarkEnd w:id="508"/>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Художественная литература. Хрестоматия. Средняя группа</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Сост.:Накенова Д., Куликова Л.</w:t>
            </w:r>
            <w:r>
              <w:br/>
            </w:r>
            <w:r>
              <w:rPr>
                <w:rFonts w:ascii="Consolas"/>
                <w:b w:val="false"/>
                <w:i w:val="false"/>
                <w:color w:val="000000"/>
                <w:sz w:val="20"/>
              </w:rPr>
              <w:t>
 </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09"/>
          <w:p>
            <w:pPr>
              <w:spacing w:after="20"/>
              <w:ind w:left="20"/>
              <w:jc w:val="center"/>
            </w:pPr>
            <w:r>
              <w:rPr>
                <w:rFonts w:ascii="Consolas"/>
                <w:b w:val="false"/>
                <w:i w:val="false"/>
                <w:color w:val="000000"/>
                <w:sz w:val="20"/>
              </w:rPr>
              <w:t>682-29.</w:t>
            </w:r>
            <w:r>
              <w:br/>
            </w:r>
            <w:r>
              <w:rPr>
                <w:rFonts w:ascii="Consolas"/>
                <w:b w:val="false"/>
                <w:i w:val="false"/>
                <w:color w:val="000000"/>
                <w:sz w:val="20"/>
              </w:rPr>
              <w:t>
</w:t>
            </w:r>
          </w:p>
          <w:bookmarkEnd w:id="509"/>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Логопедическая тетрадь для детей с общим недоразвитием речи. Средняя группа</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Омар Б.,</w:t>
            </w:r>
            <w:r>
              <w:br/>
            </w:r>
            <w:r>
              <w:rPr>
                <w:rFonts w:ascii="Consolas"/>
                <w:b w:val="false"/>
                <w:i w:val="false"/>
                <w:color w:val="000000"/>
                <w:sz w:val="20"/>
              </w:rPr>
              <w:t>
Артемьева Н.,</w:t>
            </w:r>
            <w:r>
              <w:br/>
            </w:r>
            <w:r>
              <w:rPr>
                <w:rFonts w:ascii="Consolas"/>
                <w:b w:val="false"/>
                <w:i w:val="false"/>
                <w:color w:val="000000"/>
                <w:sz w:val="20"/>
              </w:rPr>
              <w:t>
Завгородняя Т.</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10"/>
          <w:p>
            <w:pPr>
              <w:spacing w:after="20"/>
              <w:ind w:left="20"/>
              <w:jc w:val="center"/>
            </w:pPr>
            <w:r>
              <w:rPr>
                <w:rFonts w:ascii="Consolas"/>
                <w:b w:val="false"/>
                <w:i w:val="false"/>
                <w:color w:val="000000"/>
                <w:sz w:val="20"/>
              </w:rPr>
              <w:t>682-30.</w:t>
            </w:r>
            <w:r>
              <w:br/>
            </w:r>
            <w:r>
              <w:rPr>
                <w:rFonts w:ascii="Consolas"/>
                <w:b w:val="false"/>
                <w:i w:val="false"/>
                <w:color w:val="000000"/>
                <w:sz w:val="20"/>
              </w:rPr>
              <w:t>
</w:t>
            </w:r>
          </w:p>
          <w:bookmarkEnd w:id="510"/>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Логопедическая тетрадь для детей с общим недоразвитием речи. Старшая группа</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Омар Б.,</w:t>
            </w:r>
            <w:r>
              <w:br/>
            </w:r>
            <w:r>
              <w:rPr>
                <w:rFonts w:ascii="Consolas"/>
                <w:b w:val="false"/>
                <w:i w:val="false"/>
                <w:color w:val="000000"/>
                <w:sz w:val="20"/>
              </w:rPr>
              <w:t>
Артемьева Н.,</w:t>
            </w:r>
            <w:r>
              <w:br/>
            </w:r>
            <w:r>
              <w:rPr>
                <w:rFonts w:ascii="Consolas"/>
                <w:b w:val="false"/>
                <w:i w:val="false"/>
                <w:color w:val="000000"/>
                <w:sz w:val="20"/>
              </w:rPr>
              <w:t>
Завгородняя Т.</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11"/>
          <w:p>
            <w:pPr>
              <w:spacing w:after="20"/>
              <w:ind w:left="20"/>
              <w:jc w:val="center"/>
            </w:pPr>
            <w:r>
              <w:rPr>
                <w:rFonts w:ascii="Consolas"/>
                <w:b w:val="false"/>
                <w:i w:val="false"/>
                <w:color w:val="000000"/>
                <w:sz w:val="20"/>
              </w:rPr>
              <w:t>682-31.</w:t>
            </w:r>
            <w:r>
              <w:br/>
            </w:r>
            <w:r>
              <w:rPr>
                <w:rFonts w:ascii="Consolas"/>
                <w:b w:val="false"/>
                <w:i w:val="false"/>
                <w:color w:val="000000"/>
                <w:sz w:val="20"/>
              </w:rPr>
              <w:t>
</w:t>
            </w:r>
          </w:p>
          <w:bookmarkEnd w:id="511"/>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Физкультурно-оздоровительная работа с детьми 4-5 лет в летний период. Методическое пособие</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Гальвас Е.,</w:t>
            </w:r>
            <w:r>
              <w:br/>
            </w:r>
            <w:r>
              <w:rPr>
                <w:rFonts w:ascii="Consolas"/>
                <w:b w:val="false"/>
                <w:i w:val="false"/>
                <w:color w:val="000000"/>
                <w:sz w:val="20"/>
              </w:rPr>
              <w:t>
Шарафутдинова О.</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12"/>
          <w:p>
            <w:pPr>
              <w:spacing w:after="20"/>
              <w:ind w:left="20"/>
              <w:jc w:val="center"/>
            </w:pPr>
            <w:r>
              <w:rPr>
                <w:rFonts w:ascii="Consolas"/>
                <w:b w:val="false"/>
                <w:i w:val="false"/>
                <w:color w:val="000000"/>
                <w:sz w:val="20"/>
              </w:rPr>
              <w:t>682-32.</w:t>
            </w:r>
            <w:r>
              <w:br/>
            </w:r>
            <w:r>
              <w:rPr>
                <w:rFonts w:ascii="Consolas"/>
                <w:b w:val="false"/>
                <w:i w:val="false"/>
                <w:color w:val="000000"/>
                <w:sz w:val="20"/>
              </w:rPr>
              <w:t>
</w:t>
            </w:r>
          </w:p>
          <w:bookmarkEnd w:id="512"/>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Жалпы сөйлеу тілі дамымаған балаларға арналған диагностикалық тексеру альбомы </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Ш. Ахметова, </w:t>
            </w:r>
            <w:r>
              <w:br/>
            </w:r>
            <w:r>
              <w:rPr>
                <w:rFonts w:ascii="Consolas"/>
                <w:b w:val="false"/>
                <w:i w:val="false"/>
                <w:color w:val="000000"/>
                <w:sz w:val="20"/>
              </w:rPr>
              <w:t xml:space="preserve">
Н. Кожахметова, </w:t>
            </w:r>
            <w:r>
              <w:br/>
            </w:r>
            <w:r>
              <w:rPr>
                <w:rFonts w:ascii="Consolas"/>
                <w:b w:val="false"/>
                <w:i w:val="false"/>
                <w:color w:val="000000"/>
                <w:sz w:val="20"/>
              </w:rPr>
              <w:t xml:space="preserve">
Г. Ермекбаева, </w:t>
            </w:r>
            <w:r>
              <w:br/>
            </w:r>
            <w:r>
              <w:rPr>
                <w:rFonts w:ascii="Consolas"/>
                <w:b w:val="false"/>
                <w:i w:val="false"/>
                <w:color w:val="000000"/>
                <w:sz w:val="20"/>
              </w:rPr>
              <w:t xml:space="preserve">
С. Бегешова </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13"/>
          <w:p>
            <w:pPr>
              <w:spacing w:after="20"/>
              <w:ind w:left="20"/>
              <w:jc w:val="center"/>
            </w:pPr>
            <w:r>
              <w:rPr>
                <w:rFonts w:ascii="Consolas"/>
                <w:b w:val="false"/>
                <w:i w:val="false"/>
                <w:color w:val="000000"/>
                <w:sz w:val="20"/>
              </w:rPr>
              <w:t>682-33.</w:t>
            </w:r>
            <w:r>
              <w:br/>
            </w:r>
            <w:r>
              <w:rPr>
                <w:rFonts w:ascii="Consolas"/>
                <w:b w:val="false"/>
                <w:i w:val="false"/>
                <w:color w:val="000000"/>
                <w:sz w:val="20"/>
              </w:rPr>
              <w:t>
</w:t>
            </w:r>
          </w:p>
          <w:bookmarkEnd w:id="513"/>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Жалпы сөйлеу тілі дамымаған балаларға арналған диагностикалық тексеру альбомына әдістемелік ұсыныстар 3-6 жас</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Ш. Ахметова, </w:t>
            </w:r>
            <w:r>
              <w:br/>
            </w:r>
            <w:r>
              <w:rPr>
                <w:rFonts w:ascii="Consolas"/>
                <w:b w:val="false"/>
                <w:i w:val="false"/>
                <w:color w:val="000000"/>
                <w:sz w:val="20"/>
              </w:rPr>
              <w:t xml:space="preserve">
Н. Кожахметова, </w:t>
            </w:r>
            <w:r>
              <w:br/>
            </w:r>
            <w:r>
              <w:rPr>
                <w:rFonts w:ascii="Consolas"/>
                <w:b w:val="false"/>
                <w:i w:val="false"/>
                <w:color w:val="000000"/>
                <w:sz w:val="20"/>
              </w:rPr>
              <w:t xml:space="preserve">
Г. Ермекбаева, </w:t>
            </w:r>
            <w:r>
              <w:br/>
            </w:r>
            <w:r>
              <w:rPr>
                <w:rFonts w:ascii="Consolas"/>
                <w:b w:val="false"/>
                <w:i w:val="false"/>
                <w:color w:val="000000"/>
                <w:sz w:val="20"/>
              </w:rPr>
              <w:t>
С. Бегешова</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14"/>
          <w:p>
            <w:pPr>
              <w:spacing w:after="20"/>
              <w:ind w:left="20"/>
              <w:jc w:val="center"/>
            </w:pPr>
            <w:r>
              <w:rPr>
                <w:rFonts w:ascii="Consolas"/>
                <w:b w:val="false"/>
                <w:i w:val="false"/>
                <w:color w:val="000000"/>
                <w:sz w:val="20"/>
              </w:rPr>
              <w:t>682-34.</w:t>
            </w:r>
            <w:r>
              <w:br/>
            </w:r>
            <w:r>
              <w:rPr>
                <w:rFonts w:ascii="Consolas"/>
                <w:b w:val="false"/>
                <w:i w:val="false"/>
                <w:color w:val="000000"/>
                <w:sz w:val="20"/>
              </w:rPr>
              <w:t>
</w:t>
            </w:r>
          </w:p>
          <w:bookmarkEnd w:id="514"/>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Знакомство дошкольников с правилами дорожного движения. </w:t>
            </w:r>
            <w:r>
              <w:br/>
            </w:r>
            <w:r>
              <w:rPr>
                <w:rFonts w:ascii="Consolas"/>
                <w:b w:val="false"/>
                <w:i w:val="false"/>
                <w:color w:val="000000"/>
                <w:sz w:val="20"/>
              </w:rPr>
              <w:t xml:space="preserve">
Методическое пособие </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Хусайнова К., Таттымбетова М., Алтаева С.,</w:t>
            </w:r>
            <w:r>
              <w:br/>
            </w:r>
            <w:r>
              <w:rPr>
                <w:rFonts w:ascii="Consolas"/>
                <w:b w:val="false"/>
                <w:i w:val="false"/>
                <w:color w:val="000000"/>
                <w:sz w:val="20"/>
              </w:rPr>
              <w:t>Нуржанова Б., Терентьева А., Тыряткина Н., Самекина Б.</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15"/>
          <w:p>
            <w:pPr>
              <w:spacing w:after="20"/>
              <w:ind w:left="20"/>
              <w:jc w:val="center"/>
            </w:pPr>
            <w:r>
              <w:rPr>
                <w:rFonts w:ascii="Consolas"/>
                <w:b w:val="false"/>
                <w:i w:val="false"/>
                <w:color w:val="000000"/>
                <w:sz w:val="20"/>
              </w:rPr>
              <w:t>682-35.</w:t>
            </w:r>
            <w:r>
              <w:br/>
            </w:r>
            <w:r>
              <w:rPr>
                <w:rFonts w:ascii="Consolas"/>
                <w:b w:val="false"/>
                <w:i w:val="false"/>
                <w:color w:val="000000"/>
                <w:sz w:val="20"/>
              </w:rPr>
              <w:t>
</w:t>
            </w:r>
          </w:p>
          <w:bookmarkEnd w:id="515"/>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Планирование и организация занятий по хореографии в дошкольном учреждении.</w:t>
            </w:r>
            <w:r>
              <w:br/>
            </w:r>
            <w:r>
              <w:rPr>
                <w:rFonts w:ascii="Consolas"/>
                <w:b w:val="false"/>
                <w:i w:val="false"/>
                <w:color w:val="000000"/>
                <w:sz w:val="20"/>
              </w:rPr>
              <w:t>
Методическое пособие</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Петрушина Ж.</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16"/>
          <w:p>
            <w:pPr>
              <w:spacing w:after="20"/>
              <w:ind w:left="20"/>
              <w:jc w:val="center"/>
            </w:pPr>
            <w:r>
              <w:rPr>
                <w:rFonts w:ascii="Consolas"/>
                <w:b w:val="false"/>
                <w:i w:val="false"/>
                <w:color w:val="000000"/>
                <w:sz w:val="20"/>
              </w:rPr>
              <w:t>682-36.</w:t>
            </w:r>
            <w:r>
              <w:br/>
            </w:r>
            <w:r>
              <w:rPr>
                <w:rFonts w:ascii="Consolas"/>
                <w:b w:val="false"/>
                <w:i w:val="false"/>
                <w:color w:val="000000"/>
                <w:sz w:val="20"/>
              </w:rPr>
              <w:t>
</w:t>
            </w:r>
          </w:p>
          <w:bookmarkEnd w:id="516"/>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Методические рекомендации по проведению организованной учебной деятельности с детьми от 3 до 4 лет. Образовательные области "Коммуникация", "Социум", "Познание" (вторая младшая группа)</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Мадалиева С.</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Шикула и К</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17"/>
          <w:p>
            <w:pPr>
              <w:spacing w:after="20"/>
              <w:ind w:left="20"/>
              <w:jc w:val="center"/>
            </w:pPr>
            <w:r>
              <w:rPr>
                <w:rFonts w:ascii="Consolas"/>
                <w:b w:val="false"/>
                <w:i w:val="false"/>
                <w:color w:val="000000"/>
                <w:sz w:val="20"/>
              </w:rPr>
              <w:t>682-37.</w:t>
            </w:r>
            <w:r>
              <w:br/>
            </w:r>
            <w:r>
              <w:rPr>
                <w:rFonts w:ascii="Consolas"/>
                <w:b w:val="false"/>
                <w:i w:val="false"/>
                <w:color w:val="000000"/>
                <w:sz w:val="20"/>
              </w:rPr>
              <w:t>
</w:t>
            </w:r>
          </w:p>
          <w:bookmarkEnd w:id="517"/>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Методические рекомендации по проведению организованной учебной деятельности с детьми от 3 до 4 лет. Рисование, лепка, аппликация в детском саду и дома. Образовательная область "Творчество" (вторая младшая группа)</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Мадалиева С.</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Шикула и К</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18"/>
          <w:p>
            <w:pPr>
              <w:spacing w:after="20"/>
              <w:ind w:left="20"/>
              <w:jc w:val="center"/>
            </w:pPr>
            <w:r>
              <w:rPr>
                <w:rFonts w:ascii="Consolas"/>
                <w:b w:val="false"/>
                <w:i w:val="false"/>
                <w:color w:val="000000"/>
                <w:sz w:val="20"/>
              </w:rPr>
              <w:t>682-38.</w:t>
            </w:r>
            <w:r>
              <w:br/>
            </w:r>
            <w:r>
              <w:rPr>
                <w:rFonts w:ascii="Consolas"/>
                <w:b w:val="false"/>
                <w:i w:val="false"/>
                <w:color w:val="000000"/>
                <w:sz w:val="20"/>
              </w:rPr>
              <w:t>
</w:t>
            </w:r>
          </w:p>
          <w:bookmarkEnd w:id="518"/>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Методические рекомендации по проведению организованной учебной деятельности с детьми от 4 до 5 лет. Образовательные области "Коммуникация", "Социум", "Познание" (средняя группа)</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Мадалиева С.</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Шикула и К</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19"/>
          <w:p>
            <w:pPr>
              <w:spacing w:after="20"/>
              <w:ind w:left="20"/>
              <w:jc w:val="center"/>
            </w:pPr>
            <w:r>
              <w:rPr>
                <w:rFonts w:ascii="Consolas"/>
                <w:b w:val="false"/>
                <w:i w:val="false"/>
                <w:color w:val="000000"/>
                <w:sz w:val="20"/>
              </w:rPr>
              <w:t>682-39.</w:t>
            </w:r>
            <w:r>
              <w:br/>
            </w:r>
            <w:r>
              <w:rPr>
                <w:rFonts w:ascii="Consolas"/>
                <w:b w:val="false"/>
                <w:i w:val="false"/>
                <w:color w:val="000000"/>
                <w:sz w:val="20"/>
              </w:rPr>
              <w:t>
</w:t>
            </w:r>
          </w:p>
          <w:bookmarkEnd w:id="519"/>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Методические рекомендации по проведению организованной учебной деятельности с детьми от 4 до 5 лет. Рисование, лепка, аппликация в детском саду и дома. Образовательная область "Творчество" (средняя группа)</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Мадалиева С.</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Шикула и К</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20"/>
          <w:p>
            <w:pPr>
              <w:spacing w:after="20"/>
              <w:ind w:left="20"/>
              <w:jc w:val="center"/>
            </w:pPr>
            <w:r>
              <w:rPr>
                <w:rFonts w:ascii="Consolas"/>
                <w:b w:val="false"/>
                <w:i w:val="false"/>
                <w:color w:val="000000"/>
                <w:sz w:val="20"/>
              </w:rPr>
              <w:t>682-40.</w:t>
            </w:r>
            <w:r>
              <w:br/>
            </w:r>
            <w:r>
              <w:rPr>
                <w:rFonts w:ascii="Consolas"/>
                <w:b w:val="false"/>
                <w:i w:val="false"/>
                <w:color w:val="000000"/>
                <w:sz w:val="20"/>
              </w:rPr>
              <w:t>
</w:t>
            </w:r>
          </w:p>
          <w:bookmarkEnd w:id="520"/>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Есеп-счет. 4+ Барыстың дәптері. Тетрадь барсика</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 Трофимова</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8&amp;8</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21"/>
          <w:p>
            <w:pPr>
              <w:spacing w:after="20"/>
              <w:ind w:left="20"/>
              <w:jc w:val="center"/>
            </w:pPr>
            <w:r>
              <w:rPr>
                <w:rFonts w:ascii="Consolas"/>
                <w:b w:val="false"/>
                <w:i w:val="false"/>
                <w:color w:val="000000"/>
                <w:sz w:val="20"/>
              </w:rPr>
              <w:t>682-41.</w:t>
            </w:r>
            <w:r>
              <w:br/>
            </w:r>
            <w:r>
              <w:rPr>
                <w:rFonts w:ascii="Consolas"/>
                <w:b w:val="false"/>
                <w:i w:val="false"/>
                <w:color w:val="000000"/>
                <w:sz w:val="20"/>
              </w:rPr>
              <w:t>
</w:t>
            </w:r>
          </w:p>
          <w:bookmarkEnd w:id="521"/>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Екі тілді үйренеміз. Учим два языка </w:t>
            </w:r>
            <w:r>
              <w:br/>
            </w:r>
            <w:r>
              <w:rPr>
                <w:rFonts w:ascii="Consolas"/>
                <w:b w:val="false"/>
                <w:i w:val="false"/>
                <w:color w:val="000000"/>
                <w:sz w:val="20"/>
              </w:rPr>
              <w:t>
Мен тұратын үй. Дом, в котором я живу. Суретті сөздік. Словарь в картинках</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 Трофимова</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8&amp;8</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22"/>
          <w:p>
            <w:pPr>
              <w:spacing w:after="20"/>
              <w:ind w:left="20"/>
              <w:jc w:val="center"/>
            </w:pPr>
            <w:r>
              <w:rPr>
                <w:rFonts w:ascii="Consolas"/>
                <w:b w:val="false"/>
                <w:i w:val="false"/>
                <w:color w:val="000000"/>
                <w:sz w:val="20"/>
              </w:rPr>
              <w:t>682-42.</w:t>
            </w:r>
            <w:r>
              <w:br/>
            </w:r>
            <w:r>
              <w:rPr>
                <w:rFonts w:ascii="Consolas"/>
                <w:b w:val="false"/>
                <w:i w:val="false"/>
                <w:color w:val="000000"/>
                <w:sz w:val="20"/>
              </w:rPr>
              <w:t>
</w:t>
            </w:r>
          </w:p>
          <w:bookmarkEnd w:id="522"/>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Екі тілді үйренеміз. Учим два языка </w:t>
            </w:r>
            <w:r>
              <w:br/>
            </w:r>
            <w:r>
              <w:rPr>
                <w:rFonts w:ascii="Consolas"/>
                <w:b w:val="false"/>
                <w:i w:val="false"/>
                <w:color w:val="000000"/>
                <w:sz w:val="20"/>
              </w:rPr>
              <w:t xml:space="preserve">
Мен жақсы көретін әлем. Мир, который я люблю. </w:t>
            </w:r>
            <w:r>
              <w:br/>
            </w:r>
            <w:r>
              <w:rPr>
                <w:rFonts w:ascii="Consolas"/>
                <w:b w:val="false"/>
                <w:i w:val="false"/>
                <w:color w:val="000000"/>
                <w:sz w:val="20"/>
              </w:rPr>
              <w:t>
Суретті сөздік. Словарь в картинках</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 Трофимова</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8&amp;8</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23"/>
          <w:p>
            <w:pPr>
              <w:spacing w:after="20"/>
              <w:ind w:left="20"/>
              <w:jc w:val="center"/>
            </w:pPr>
            <w:r>
              <w:rPr>
                <w:rFonts w:ascii="Consolas"/>
                <w:b w:val="false"/>
                <w:i w:val="false"/>
                <w:color w:val="000000"/>
                <w:sz w:val="20"/>
              </w:rPr>
              <w:t>682-43.</w:t>
            </w:r>
            <w:r>
              <w:br/>
            </w:r>
            <w:r>
              <w:rPr>
                <w:rFonts w:ascii="Consolas"/>
                <w:b w:val="false"/>
                <w:i w:val="false"/>
                <w:color w:val="000000"/>
                <w:sz w:val="20"/>
              </w:rPr>
              <w:t>
</w:t>
            </w:r>
          </w:p>
          <w:bookmarkEnd w:id="523"/>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ҚР мемлекеттік мерекелеріне арналған іс-шаралар, ертеңгіліктердің сценарийлер топтамасы. </w:t>
            </w:r>
            <w:r>
              <w:br/>
            </w:r>
            <w:r>
              <w:rPr>
                <w:rFonts w:ascii="Consolas"/>
                <w:b w:val="false"/>
                <w:i w:val="false"/>
                <w:color w:val="000000"/>
                <w:sz w:val="20"/>
              </w:rPr>
              <w:t>
Әдістемелік құрал. 3-6 жас.</w:t>
            </w:r>
            <w:r>
              <w:br/>
            </w:r>
            <w:r>
              <w:rPr>
                <w:rFonts w:ascii="Consolas"/>
                <w:b w:val="false"/>
                <w:i w:val="false"/>
                <w:color w:val="000000"/>
                <w:sz w:val="20"/>
              </w:rPr>
              <w:t xml:space="preserve">
Комплект сценариев мероприятий, утренников, посвященных государственным праздникам РК. </w:t>
            </w:r>
            <w:r>
              <w:br/>
            </w:r>
            <w:r>
              <w:rPr>
                <w:rFonts w:ascii="Consolas"/>
                <w:b w:val="false"/>
                <w:i w:val="false"/>
                <w:color w:val="000000"/>
                <w:sz w:val="20"/>
              </w:rPr>
              <w:t>
Методическое пособие. 3-6 лет</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Ю.Александрова, Ж.Петрушина </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Келешек-2030</w:t>
            </w:r>
            <w:r>
              <w:br/>
            </w:r>
            <w:r>
              <w:rPr>
                <w:rFonts w:ascii="Consolas"/>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24"/>
          <w:p>
            <w:pPr>
              <w:spacing w:after="20"/>
              <w:ind w:left="20"/>
              <w:jc w:val="center"/>
            </w:pPr>
            <w:r>
              <w:rPr>
                <w:rFonts w:ascii="Consolas"/>
                <w:b w:val="false"/>
                <w:i w:val="false"/>
                <w:color w:val="000000"/>
                <w:sz w:val="20"/>
              </w:rPr>
              <w:t>682-44.</w:t>
            </w:r>
            <w:r>
              <w:br/>
            </w:r>
            <w:r>
              <w:rPr>
                <w:rFonts w:ascii="Consolas"/>
                <w:b w:val="false"/>
                <w:i w:val="false"/>
                <w:color w:val="000000"/>
                <w:sz w:val="20"/>
              </w:rPr>
              <w:t>
</w:t>
            </w:r>
          </w:p>
          <w:bookmarkEnd w:id="524"/>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ALPHABET IN PICTURES</w:t>
            </w:r>
            <w:r>
              <w:br/>
            </w:r>
            <w:r>
              <w:rPr>
                <w:rFonts w:ascii="Consolas"/>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Жакиянова М.</w:t>
            </w:r>
            <w:r>
              <w:br/>
            </w: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xml:space="preserve">в </w:t>
      </w:r>
      <w:r>
        <w:rPr>
          <w:rFonts w:ascii="Consolas"/>
          <w:b w:val="false"/>
          <w:i w:val="false"/>
          <w:color w:val="000000"/>
          <w:sz w:val="20"/>
        </w:rPr>
        <w:t>перечне</w:t>
      </w:r>
      <w:r>
        <w:rPr>
          <w:rFonts w:ascii="Consolas"/>
          <w:b w:val="false"/>
          <w:i w:val="false"/>
          <w:color w:val="000000"/>
          <w:sz w:val="20"/>
        </w:rPr>
        <w:t xml:space="preserve"> учебной литературы для специальных (коррекционных) школ, утвержденном указанным приказом: </w:t>
      </w:r>
      <w:r>
        <w:br/>
      </w:r>
      <w:r>
        <w:rPr>
          <w:rFonts w:ascii="Consolas"/>
          <w:b w:val="false"/>
          <w:i w:val="false"/>
          <w:color w:val="000000"/>
          <w:sz w:val="20"/>
        </w:rPr>
        <w:t>
      </w:t>
      </w:r>
      <w:r>
        <w:rPr>
          <w:rFonts w:ascii="Consolas"/>
          <w:b w:val="false"/>
          <w:i w:val="false"/>
          <w:color w:val="000000"/>
          <w:sz w:val="20"/>
        </w:rPr>
        <w:t>в разделе "Казахский язык обучения":</w:t>
      </w:r>
      <w:r>
        <w:br/>
      </w:r>
      <w:r>
        <w:rPr>
          <w:rFonts w:ascii="Consolas"/>
          <w:b w:val="false"/>
          <w:i w:val="false"/>
          <w:color w:val="000000"/>
          <w:sz w:val="20"/>
        </w:rPr>
        <w:t>
      </w:t>
      </w:r>
      <w:r>
        <w:rPr>
          <w:rFonts w:ascii="Consolas"/>
          <w:b w:val="false"/>
          <w:i w:val="false"/>
          <w:color w:val="000000"/>
          <w:sz w:val="20"/>
        </w:rPr>
        <w:t xml:space="preserve">после подраздела "Дошкольное воспитание и обучение": </w:t>
      </w:r>
      <w:r>
        <w:br/>
      </w:r>
      <w:r>
        <w:rPr>
          <w:rFonts w:ascii="Consolas"/>
          <w:b w:val="false"/>
          <w:i w:val="false"/>
          <w:color w:val="000000"/>
          <w:sz w:val="20"/>
        </w:rPr>
        <w:t>
      </w:t>
      </w:r>
      <w:r>
        <w:rPr>
          <w:rFonts w:ascii="Consolas"/>
          <w:b w:val="false"/>
          <w:i w:val="false"/>
          <w:color w:val="000000"/>
          <w:sz w:val="20"/>
        </w:rPr>
        <w:t xml:space="preserve">дополнить подразделом: "1 класс": </w:t>
      </w:r>
      <w:r>
        <w:br/>
      </w:r>
      <w:r>
        <w:rPr>
          <w:rFonts w:ascii="Consolas"/>
          <w:b w:val="false"/>
          <w:i w:val="false"/>
          <w:color w:val="000000"/>
          <w:sz w:val="20"/>
        </w:rPr>
        <w:t>
      </w:t>
      </w:r>
      <w:r>
        <w:rPr>
          <w:rFonts w:ascii="Consolas"/>
          <w:b w:val="false"/>
          <w:i w:val="false"/>
          <w:color w:val="000000"/>
          <w:sz w:val="20"/>
        </w:rPr>
        <w:t>строками, порядковые номера 1, 2,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5487"/>
        <w:gridCol w:w="1321"/>
        <w:gridCol w:w="3334"/>
        <w:gridCol w:w="5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 класс</w:t>
            </w:r>
            <w:r>
              <w:br/>
            </w:r>
            <w:r>
              <w:rPr>
                <w:rFonts w:ascii="Consolas"/>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25"/>
          <w:p>
            <w:pPr>
              <w:spacing w:after="20"/>
              <w:ind w:left="20"/>
              <w:jc w:val="center"/>
            </w:pPr>
            <w:r>
              <w:rPr>
                <w:rFonts w:ascii="Consolas"/>
                <w:b w:val="false"/>
                <w:i w:val="false"/>
                <w:color w:val="000000"/>
                <w:sz w:val="20"/>
              </w:rPr>
              <w:t>1.</w:t>
            </w:r>
            <w:r>
              <w:br/>
            </w:r>
            <w:r>
              <w:rPr>
                <w:rFonts w:ascii="Consolas"/>
                <w:b w:val="false"/>
                <w:i w:val="false"/>
                <w:color w:val="000000"/>
                <w:sz w:val="20"/>
              </w:rPr>
              <w:t>
</w:t>
            </w:r>
          </w:p>
          <w:bookmarkEnd w:id="525"/>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Сауат ашу.</w:t>
            </w:r>
            <w:r>
              <w:br/>
            </w:r>
            <w:r>
              <w:rPr>
                <w:rFonts w:ascii="Consolas"/>
                <w:b w:val="false"/>
                <w:i w:val="false"/>
                <w:color w:val="000000"/>
                <w:sz w:val="20"/>
              </w:rPr>
              <w:t xml:space="preserve">
Рельефті-нүктелі әліппе. Көру қабілеті зақымдалған 1 сынып оқушыларына арналған оқулық. </w:t>
            </w:r>
            <w:r>
              <w:br/>
            </w:r>
            <w:r>
              <w:rPr>
                <w:rFonts w:ascii="Consolas"/>
                <w:b w:val="false"/>
                <w:i w:val="false"/>
                <w:color w:val="000000"/>
                <w:sz w:val="20"/>
              </w:rPr>
              <w:t>
1,2,3,4,5 бөлім</w:t>
            </w:r>
            <w:r>
              <w:br/>
            </w:r>
            <w:r>
              <w:rPr>
                <w:rFonts w:ascii="Consolas"/>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 Абаева, </w:t>
            </w:r>
            <w:r>
              <w:br/>
            </w:r>
            <w:r>
              <w:rPr>
                <w:rFonts w:ascii="Consolas"/>
                <w:b w:val="false"/>
                <w:i w:val="false"/>
                <w:color w:val="000000"/>
                <w:sz w:val="20"/>
              </w:rPr>
              <w:t>
Р. Шаканова</w:t>
            </w:r>
            <w:r>
              <w:br/>
            </w:r>
            <w:r>
              <w:rPr>
                <w:rFonts w:ascii="Consolas"/>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ӘБЕО</w:t>
            </w:r>
            <w:r>
              <w:br/>
            </w:r>
            <w:r>
              <w:rPr>
                <w:rFonts w:ascii="Consolas"/>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26"/>
          <w:p>
            <w:pPr>
              <w:spacing w:after="20"/>
              <w:ind w:left="20"/>
              <w:jc w:val="center"/>
            </w:pPr>
            <w:r>
              <w:rPr>
                <w:rFonts w:ascii="Consolas"/>
                <w:b w:val="false"/>
                <w:i w:val="false"/>
                <w:color w:val="000000"/>
                <w:sz w:val="20"/>
              </w:rPr>
              <w:t>2.</w:t>
            </w:r>
            <w:r>
              <w:br/>
            </w:r>
            <w:r>
              <w:rPr>
                <w:rFonts w:ascii="Consolas"/>
                <w:b w:val="false"/>
                <w:i w:val="false"/>
                <w:color w:val="000000"/>
                <w:sz w:val="20"/>
              </w:rPr>
              <w:t>
</w:t>
            </w:r>
          </w:p>
          <w:bookmarkEnd w:id="526"/>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Сауат ашу. </w:t>
            </w:r>
            <w:r>
              <w:br/>
            </w:r>
            <w:r>
              <w:rPr>
                <w:rFonts w:ascii="Consolas"/>
                <w:b w:val="false"/>
                <w:i w:val="false"/>
                <w:color w:val="000000"/>
                <w:sz w:val="20"/>
              </w:rPr>
              <w:t>
Рельефті-нүктелі әліппе. Әдістемелік нұсқау.</w:t>
            </w:r>
            <w:r>
              <w:br/>
            </w:r>
            <w:r>
              <w:rPr>
                <w:rFonts w:ascii="Consolas"/>
                <w:b w:val="false"/>
                <w:i w:val="false"/>
                <w:color w:val="000000"/>
                <w:sz w:val="20"/>
              </w:rPr>
              <w:t>
Көру қабілеті зақымдалған бастауыш сынып мұғалімдеріне арналған</w:t>
            </w:r>
            <w:r>
              <w:br/>
            </w:r>
            <w:r>
              <w:rPr>
                <w:rFonts w:ascii="Consolas"/>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 Абаева, </w:t>
            </w:r>
            <w:r>
              <w:br/>
            </w:r>
            <w:r>
              <w:rPr>
                <w:rFonts w:ascii="Consolas"/>
                <w:b w:val="false"/>
                <w:i w:val="false"/>
                <w:color w:val="000000"/>
                <w:sz w:val="20"/>
              </w:rPr>
              <w:t>
Р. Шаканова</w:t>
            </w:r>
            <w:r>
              <w:br/>
            </w:r>
            <w:r>
              <w:rPr>
                <w:rFonts w:ascii="Consolas"/>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ӘБЕО</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xml:space="preserve">после подраздела "2 класс": </w:t>
      </w:r>
      <w:r>
        <w:br/>
      </w:r>
      <w:r>
        <w:rPr>
          <w:rFonts w:ascii="Consolas"/>
          <w:b w:val="false"/>
          <w:i w:val="false"/>
          <w:color w:val="000000"/>
          <w:sz w:val="20"/>
        </w:rPr>
        <w:t>
      </w:t>
      </w:r>
      <w:r>
        <w:rPr>
          <w:rFonts w:ascii="Consolas"/>
          <w:b w:val="false"/>
          <w:i w:val="false"/>
          <w:color w:val="000000"/>
          <w:sz w:val="20"/>
        </w:rPr>
        <w:t>дополнить подразделами: "3 класс":</w:t>
      </w:r>
      <w:r>
        <w:br/>
      </w:r>
      <w:r>
        <w:rPr>
          <w:rFonts w:ascii="Consolas"/>
          <w:b w:val="false"/>
          <w:i w:val="false"/>
          <w:color w:val="000000"/>
          <w:sz w:val="20"/>
        </w:rPr>
        <w:t>
      </w:t>
      </w:r>
      <w:r>
        <w:rPr>
          <w:rFonts w:ascii="Consolas"/>
          <w:b w:val="false"/>
          <w:i w:val="false"/>
          <w:color w:val="000000"/>
          <w:sz w:val="20"/>
        </w:rPr>
        <w:t>строками, порядковые номера 1-6,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5860"/>
        <w:gridCol w:w="1248"/>
        <w:gridCol w:w="3151"/>
        <w:gridCol w:w="5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3 класс</w:t>
            </w:r>
            <w:r>
              <w:br/>
            </w:r>
            <w:r>
              <w:rPr>
                <w:rFonts w:ascii="Consolas"/>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27"/>
          <w:p>
            <w:pPr>
              <w:spacing w:after="20"/>
              <w:ind w:left="20"/>
              <w:jc w:val="center"/>
            </w:pPr>
            <w:r>
              <w:rPr>
                <w:rFonts w:ascii="Consolas"/>
                <w:b w:val="false"/>
                <w:i w:val="false"/>
                <w:color w:val="000000"/>
                <w:sz w:val="20"/>
              </w:rPr>
              <w:t>1.</w:t>
            </w:r>
            <w:r>
              <w:br/>
            </w:r>
            <w:r>
              <w:rPr>
                <w:rFonts w:ascii="Consolas"/>
                <w:b w:val="false"/>
                <w:i w:val="false"/>
                <w:color w:val="000000"/>
                <w:sz w:val="20"/>
              </w:rPr>
              <w:t>
</w:t>
            </w:r>
          </w:p>
          <w:bookmarkEnd w:id="527"/>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 тілі. Зерде даму бұзылыстары бар балаларға арналған арнайы мектептің 3 сыныбына арналған оқулық</w:t>
            </w:r>
            <w:r>
              <w:br/>
            </w:r>
            <w:r>
              <w:rPr>
                <w:rFonts w:ascii="Consolas"/>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К.Бекмұхамбетова, </w:t>
            </w:r>
            <w:r>
              <w:br/>
            </w:r>
            <w:r>
              <w:rPr>
                <w:rFonts w:ascii="Consolas"/>
                <w:b w:val="false"/>
                <w:i w:val="false"/>
                <w:color w:val="000000"/>
                <w:sz w:val="20"/>
              </w:rPr>
              <w:t>
А. Биисова</w:t>
            </w:r>
            <w:r>
              <w:br/>
            </w:r>
            <w:r>
              <w:rPr>
                <w:rFonts w:ascii="Consolas"/>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ӘБЕО</w:t>
            </w:r>
            <w:r>
              <w:br/>
            </w:r>
            <w:r>
              <w:rPr>
                <w:rFonts w:ascii="Consolas"/>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28"/>
          <w:p>
            <w:pPr>
              <w:spacing w:after="20"/>
              <w:ind w:left="20"/>
              <w:jc w:val="center"/>
            </w:pPr>
            <w:r>
              <w:rPr>
                <w:rFonts w:ascii="Consolas"/>
                <w:b w:val="false"/>
                <w:i w:val="false"/>
                <w:color w:val="000000"/>
                <w:sz w:val="20"/>
              </w:rPr>
              <w:t>2.</w:t>
            </w:r>
            <w:r>
              <w:br/>
            </w:r>
            <w:r>
              <w:rPr>
                <w:rFonts w:ascii="Consolas"/>
                <w:b w:val="false"/>
                <w:i w:val="false"/>
                <w:color w:val="000000"/>
                <w:sz w:val="20"/>
              </w:rPr>
              <w:t>
</w:t>
            </w:r>
          </w:p>
          <w:bookmarkEnd w:id="528"/>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 тілі. Зерде даму бұзылыстары бар балаларға арналған арнайы мектептің 3 сыныбына арналған жұмыс дәптері</w:t>
            </w:r>
            <w:r>
              <w:br/>
            </w:r>
            <w:r>
              <w:rPr>
                <w:rFonts w:ascii="Consolas"/>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 Бекмұхамбетова, </w:t>
            </w:r>
            <w:r>
              <w:br/>
            </w:r>
            <w:r>
              <w:rPr>
                <w:rFonts w:ascii="Consolas"/>
                <w:b w:val="false"/>
                <w:i w:val="false"/>
                <w:color w:val="000000"/>
                <w:sz w:val="20"/>
              </w:rPr>
              <w:t>
А. Биисова</w:t>
            </w:r>
            <w:r>
              <w:br/>
            </w:r>
            <w:r>
              <w:rPr>
                <w:rFonts w:ascii="Consolas"/>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2017</w:t>
            </w:r>
            <w:r>
              <w:br/>
            </w:r>
            <w:r>
              <w:rPr>
                <w:rFonts w:ascii="Consolas"/>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ӘБЕО</w:t>
            </w:r>
            <w:r>
              <w:br/>
            </w:r>
            <w:r>
              <w:rPr>
                <w:rFonts w:ascii="Consolas"/>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29"/>
          <w:p>
            <w:pPr>
              <w:spacing w:after="20"/>
              <w:ind w:left="20"/>
              <w:jc w:val="center"/>
            </w:pPr>
            <w:r>
              <w:rPr>
                <w:rFonts w:ascii="Consolas"/>
                <w:b w:val="false"/>
                <w:i w:val="false"/>
                <w:color w:val="000000"/>
                <w:sz w:val="20"/>
              </w:rPr>
              <w:t>3.</w:t>
            </w:r>
            <w:r>
              <w:br/>
            </w:r>
            <w:r>
              <w:rPr>
                <w:rFonts w:ascii="Consolas"/>
                <w:b w:val="false"/>
                <w:i w:val="false"/>
                <w:color w:val="000000"/>
                <w:sz w:val="20"/>
              </w:rPr>
              <w:t>
</w:t>
            </w:r>
          </w:p>
          <w:bookmarkEnd w:id="529"/>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 тілі. Зерде даму бұзылыстары бар балаларға арналған арнайы мектептің 3 сыныбына арналған әдістемелік нұсқау</w:t>
            </w:r>
            <w:r>
              <w:br/>
            </w:r>
            <w:r>
              <w:rPr>
                <w:rFonts w:ascii="Consolas"/>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 Бекмұхамбетова, </w:t>
            </w:r>
            <w:r>
              <w:br/>
            </w:r>
            <w:r>
              <w:rPr>
                <w:rFonts w:ascii="Consolas"/>
                <w:b w:val="false"/>
                <w:i w:val="false"/>
                <w:color w:val="000000"/>
                <w:sz w:val="20"/>
              </w:rPr>
              <w:t>
А. Биисова</w:t>
            </w:r>
            <w:r>
              <w:br/>
            </w:r>
            <w:r>
              <w:rPr>
                <w:rFonts w:ascii="Consolas"/>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2017</w:t>
            </w:r>
            <w:r>
              <w:br/>
            </w:r>
            <w:r>
              <w:rPr>
                <w:rFonts w:ascii="Consolas"/>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ӘБЕО</w:t>
            </w:r>
            <w:r>
              <w:br/>
            </w:r>
            <w:r>
              <w:rPr>
                <w:rFonts w:ascii="Consolas"/>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30"/>
          <w:p>
            <w:pPr>
              <w:spacing w:after="20"/>
              <w:ind w:left="20"/>
              <w:jc w:val="center"/>
            </w:pPr>
            <w:r>
              <w:rPr>
                <w:rFonts w:ascii="Consolas"/>
                <w:b w:val="false"/>
                <w:i w:val="false"/>
                <w:color w:val="000000"/>
                <w:sz w:val="20"/>
              </w:rPr>
              <w:t>4.</w:t>
            </w:r>
            <w:r>
              <w:br/>
            </w:r>
            <w:r>
              <w:rPr>
                <w:rFonts w:ascii="Consolas"/>
                <w:b w:val="false"/>
                <w:i w:val="false"/>
                <w:color w:val="000000"/>
                <w:sz w:val="20"/>
              </w:rPr>
              <w:t>
</w:t>
            </w:r>
          </w:p>
          <w:bookmarkEnd w:id="530"/>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Математика. Зерде даму бұзылыстары бар балаларға арналған арнайы мектептің бірінші бөліміне арналған оқулығы</w:t>
            </w:r>
            <w:r>
              <w:br/>
            </w:r>
            <w:r>
              <w:rPr>
                <w:rFonts w:ascii="Consolas"/>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 Сулейменова, </w:t>
            </w:r>
            <w:r>
              <w:br/>
            </w:r>
            <w:r>
              <w:rPr>
                <w:rFonts w:ascii="Consolas"/>
                <w:b w:val="false"/>
                <w:i w:val="false"/>
                <w:color w:val="000000"/>
                <w:sz w:val="20"/>
              </w:rPr>
              <w:t>
И. Елисеева</w:t>
            </w:r>
            <w:r>
              <w:br/>
            </w:r>
            <w:r>
              <w:rPr>
                <w:rFonts w:ascii="Consolas"/>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2017</w:t>
            </w:r>
            <w:r>
              <w:br/>
            </w:r>
            <w:r>
              <w:rPr>
                <w:rFonts w:ascii="Consolas"/>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ӘБЕО</w:t>
            </w:r>
            <w:r>
              <w:br/>
            </w:r>
            <w:r>
              <w:rPr>
                <w:rFonts w:ascii="Consolas"/>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31"/>
          <w:p>
            <w:pPr>
              <w:spacing w:after="20"/>
              <w:ind w:left="20"/>
              <w:jc w:val="center"/>
            </w:pPr>
            <w:r>
              <w:rPr>
                <w:rFonts w:ascii="Consolas"/>
                <w:b w:val="false"/>
                <w:i w:val="false"/>
                <w:color w:val="000000"/>
                <w:sz w:val="20"/>
              </w:rPr>
              <w:t>5.</w:t>
            </w:r>
            <w:r>
              <w:br/>
            </w:r>
            <w:r>
              <w:rPr>
                <w:rFonts w:ascii="Consolas"/>
                <w:b w:val="false"/>
                <w:i w:val="false"/>
                <w:color w:val="000000"/>
                <w:sz w:val="20"/>
              </w:rPr>
              <w:t>
</w:t>
            </w:r>
          </w:p>
          <w:bookmarkEnd w:id="531"/>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Математика. Зерде даму бұзылыстары бар балаларға арналған арнайы мектептің бірінші бөліміне арналған жұмыс дәптері</w:t>
            </w:r>
            <w:r>
              <w:br/>
            </w:r>
            <w:r>
              <w:rPr>
                <w:rFonts w:ascii="Consolas"/>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Ш. Кәріпжанова</w:t>
            </w:r>
            <w:r>
              <w:br/>
            </w:r>
            <w:r>
              <w:rPr>
                <w:rFonts w:ascii="Consolas"/>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2017</w:t>
            </w:r>
            <w:r>
              <w:br/>
            </w:r>
            <w:r>
              <w:rPr>
                <w:rFonts w:ascii="Consolas"/>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ӘБЕО</w:t>
            </w:r>
            <w:r>
              <w:br/>
            </w:r>
            <w:r>
              <w:rPr>
                <w:rFonts w:ascii="Consolas"/>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32"/>
          <w:p>
            <w:pPr>
              <w:spacing w:after="20"/>
              <w:ind w:left="20"/>
              <w:jc w:val="center"/>
            </w:pPr>
            <w:r>
              <w:rPr>
                <w:rFonts w:ascii="Consolas"/>
                <w:b w:val="false"/>
                <w:i w:val="false"/>
                <w:color w:val="000000"/>
                <w:sz w:val="20"/>
              </w:rPr>
              <w:t>6.</w:t>
            </w:r>
            <w:r>
              <w:br/>
            </w:r>
            <w:r>
              <w:rPr>
                <w:rFonts w:ascii="Consolas"/>
                <w:b w:val="false"/>
                <w:i w:val="false"/>
                <w:color w:val="000000"/>
                <w:sz w:val="20"/>
              </w:rPr>
              <w:t>
</w:t>
            </w:r>
          </w:p>
          <w:bookmarkEnd w:id="532"/>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Зерде даму бұзылыстары бар балаларға арналған арнайы мектептің бірінші бөліміне арналған әдістемелік нұсқау </w:t>
            </w:r>
            <w:r>
              <w:br/>
            </w:r>
            <w:r>
              <w:rPr>
                <w:rFonts w:ascii="Consolas"/>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 Елисеева</w:t>
            </w:r>
            <w:r>
              <w:br/>
            </w:r>
            <w:r>
              <w:rPr>
                <w:rFonts w:ascii="Consolas"/>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2017</w:t>
            </w:r>
            <w:r>
              <w:br/>
            </w:r>
            <w:r>
              <w:rPr>
                <w:rFonts w:ascii="Consolas"/>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ӘБЕО</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"4 класс":</w:t>
      </w:r>
      <w:r>
        <w:br/>
      </w:r>
      <w:r>
        <w:rPr>
          <w:rFonts w:ascii="Consolas"/>
          <w:b w:val="false"/>
          <w:i w:val="false"/>
          <w:color w:val="000000"/>
          <w:sz w:val="20"/>
        </w:rPr>
        <w:t>
      </w:t>
      </w:r>
      <w:r>
        <w:rPr>
          <w:rFonts w:ascii="Consolas"/>
          <w:b w:val="false"/>
          <w:i w:val="false"/>
          <w:color w:val="000000"/>
          <w:sz w:val="20"/>
        </w:rPr>
        <w:t>дополнить строками, порядковые номера 1, 2,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6620"/>
        <w:gridCol w:w="1101"/>
        <w:gridCol w:w="2779"/>
        <w:gridCol w:w="4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4 класс</w:t>
            </w:r>
            <w:r>
              <w:br/>
            </w:r>
            <w:r>
              <w:rPr>
                <w:rFonts w:ascii="Consolas"/>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33"/>
          <w:p>
            <w:pPr>
              <w:spacing w:after="20"/>
              <w:ind w:left="20"/>
              <w:jc w:val="center"/>
            </w:pPr>
            <w:r>
              <w:rPr>
                <w:rFonts w:ascii="Consolas"/>
                <w:b w:val="false"/>
                <w:i w:val="false"/>
                <w:color w:val="000000"/>
                <w:sz w:val="20"/>
              </w:rPr>
              <w:t>1.</w:t>
            </w:r>
            <w:r>
              <w:br/>
            </w:r>
            <w:r>
              <w:rPr>
                <w:rFonts w:ascii="Consolas"/>
                <w:b w:val="false"/>
                <w:i w:val="false"/>
                <w:color w:val="000000"/>
                <w:sz w:val="20"/>
              </w:rPr>
              <w:t>
</w:t>
            </w:r>
          </w:p>
          <w:bookmarkEnd w:id="533"/>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Математика. Кестелік көбейту және бөлу. Білім алуда ерекше қажеттіліктері бар оқушыларға арналған №1, №2 жұмыс дәптері</w:t>
            </w:r>
            <w:r>
              <w:br/>
            </w:r>
            <w:r>
              <w:rPr>
                <w:rFonts w:ascii="Consolas"/>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 Елисеева,</w:t>
            </w:r>
            <w:r>
              <w:br/>
            </w:r>
            <w:r>
              <w:rPr>
                <w:rFonts w:ascii="Consolas"/>
                <w:b w:val="false"/>
                <w:i w:val="false"/>
                <w:color w:val="000000"/>
                <w:sz w:val="20"/>
              </w:rPr>
              <w:t>
С. Заславская</w:t>
            </w:r>
            <w:r>
              <w:br/>
            </w:r>
            <w:r>
              <w:rPr>
                <w:rFonts w:ascii="Consolas"/>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ӘБЕО</w:t>
            </w:r>
            <w:r>
              <w:br/>
            </w:r>
            <w:r>
              <w:rPr>
                <w:rFonts w:ascii="Consolas"/>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34"/>
          <w:p>
            <w:pPr>
              <w:spacing w:after="20"/>
              <w:ind w:left="20"/>
              <w:jc w:val="center"/>
            </w:pPr>
            <w:r>
              <w:rPr>
                <w:rFonts w:ascii="Consolas"/>
                <w:b w:val="false"/>
                <w:i w:val="false"/>
                <w:color w:val="000000"/>
                <w:sz w:val="20"/>
              </w:rPr>
              <w:t>2.</w:t>
            </w:r>
            <w:r>
              <w:br/>
            </w:r>
            <w:r>
              <w:rPr>
                <w:rFonts w:ascii="Consolas"/>
                <w:b w:val="false"/>
                <w:i w:val="false"/>
                <w:color w:val="000000"/>
                <w:sz w:val="20"/>
              </w:rPr>
              <w:t>
</w:t>
            </w:r>
          </w:p>
          <w:bookmarkEnd w:id="534"/>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Математика. Кестелік көбейту және бөлу. Әдістемелік нұсқау</w:t>
            </w:r>
            <w:r>
              <w:br/>
            </w:r>
            <w:r>
              <w:rPr>
                <w:rFonts w:ascii="Consolas"/>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 Елисеева</w:t>
            </w:r>
            <w:r>
              <w:br/>
            </w:r>
            <w:r>
              <w:rPr>
                <w:rFonts w:ascii="Consolas"/>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ӘБЕО</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в разделе "Русский язык обучения":</w:t>
      </w:r>
      <w:r>
        <w:br/>
      </w:r>
      <w:r>
        <w:rPr>
          <w:rFonts w:ascii="Consolas"/>
          <w:b w:val="false"/>
          <w:i w:val="false"/>
          <w:color w:val="000000"/>
          <w:sz w:val="20"/>
        </w:rPr>
        <w:t>
      </w:t>
      </w:r>
      <w:r>
        <w:rPr>
          <w:rFonts w:ascii="Consolas"/>
          <w:b w:val="false"/>
          <w:i w:val="false"/>
          <w:color w:val="000000"/>
          <w:sz w:val="20"/>
        </w:rPr>
        <w:t>подраздел "1 класс":</w:t>
      </w:r>
      <w:r>
        <w:br/>
      </w:r>
      <w:r>
        <w:rPr>
          <w:rFonts w:ascii="Consolas"/>
          <w:b w:val="false"/>
          <w:i w:val="false"/>
          <w:color w:val="000000"/>
          <w:sz w:val="20"/>
        </w:rPr>
        <w:t>
      </w:t>
      </w:r>
      <w:r>
        <w:rPr>
          <w:rFonts w:ascii="Consolas"/>
          <w:b w:val="false"/>
          <w:i w:val="false"/>
          <w:color w:val="000000"/>
          <w:sz w:val="20"/>
        </w:rPr>
        <w:t>дополнить строками, порядковые номера 3, 4,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5643"/>
        <w:gridCol w:w="2004"/>
        <w:gridCol w:w="2825"/>
        <w:gridCol w:w="472"/>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3.</w:t>
            </w:r>
            <w:r>
              <w:br/>
            </w:r>
            <w:r>
              <w:rPr>
                <w:rFonts w:ascii="Consolas"/>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xml:space="preserve">Обучение грамоте. </w:t>
            </w:r>
            <w:r>
              <w:br/>
            </w:r>
            <w:r>
              <w:rPr>
                <w:rFonts w:ascii="Consolas"/>
                <w:b w:val="false"/>
                <w:i w:val="false"/>
                <w:color w:val="000000"/>
                <w:sz w:val="20"/>
              </w:rPr>
              <w:t>
</w:t>
            </w:r>
            <w:r>
              <w:rPr>
                <w:rFonts w:ascii="Consolas"/>
                <w:b/>
                <w:i w:val="false"/>
                <w:color w:val="000000"/>
                <w:sz w:val="20"/>
              </w:rPr>
              <w:t>Рельефно-точечная грамота. Учебник для 1 класса специальных общеобразовательных шк</w:t>
            </w:r>
            <w:r>
              <w:rPr>
                <w:rFonts w:ascii="Consolas"/>
                <w:b/>
                <w:i w:val="false"/>
                <w:color w:val="000000"/>
                <w:sz w:val="20"/>
              </w:rPr>
              <w:t xml:space="preserve">ол для детей с нарушением зрения. </w:t>
            </w:r>
            <w:r>
              <w:br/>
            </w:r>
            <w:r>
              <w:rPr>
                <w:rFonts w:ascii="Consolas"/>
                <w:b w:val="false"/>
                <w:i w:val="false"/>
                <w:color w:val="000000"/>
                <w:sz w:val="20"/>
              </w:rPr>
              <w:t>
</w:t>
            </w:r>
            <w:r>
              <w:rPr>
                <w:rFonts w:ascii="Consolas"/>
                <w:b/>
                <w:i w:val="false"/>
                <w:color w:val="000000"/>
                <w:sz w:val="20"/>
              </w:rPr>
              <w:t>1,2,3,4 книга</w:t>
            </w:r>
            <w:r>
              <w:br/>
            </w:r>
            <w:r>
              <w:rPr>
                <w:rFonts w:ascii="Consolas"/>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Абаева Г., Жангельдина И.</w:t>
            </w:r>
            <w:r>
              <w:br/>
            </w:r>
            <w:r>
              <w:rPr>
                <w:rFonts w:ascii="Consolas"/>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САТР</w:t>
            </w:r>
            <w:r>
              <w:br/>
            </w:r>
            <w:r>
              <w:rPr>
                <w:rFonts w:ascii="Consolas"/>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35"/>
          <w:p>
            <w:pPr>
              <w:spacing w:after="20"/>
              <w:ind w:left="20"/>
              <w:jc w:val="center"/>
            </w:pPr>
            <w:r>
              <w:rPr>
                <w:rFonts w:ascii="Consolas"/>
                <w:b w:val="false"/>
                <w:i w:val="false"/>
                <w:color w:val="000000"/>
                <w:sz w:val="20"/>
              </w:rPr>
              <w:t>4.</w:t>
            </w:r>
            <w:r>
              <w:br/>
            </w:r>
            <w:r>
              <w:rPr>
                <w:rFonts w:ascii="Consolas"/>
                <w:b w:val="false"/>
                <w:i w:val="false"/>
                <w:color w:val="000000"/>
                <w:sz w:val="20"/>
              </w:rPr>
              <w:t>
</w:t>
            </w:r>
          </w:p>
          <w:bookmarkEnd w:id="535"/>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Обучение грамоте. </w:t>
            </w:r>
            <w:r>
              <w:br/>
            </w:r>
            <w:r>
              <w:rPr>
                <w:rFonts w:ascii="Consolas"/>
                <w:b w:val="false"/>
                <w:i w:val="false"/>
                <w:color w:val="000000"/>
                <w:sz w:val="20"/>
              </w:rPr>
              <w:t>
Рельефно-точечная грамота. Методические рекомендации</w:t>
            </w:r>
            <w:r>
              <w:br/>
            </w:r>
            <w:r>
              <w:rPr>
                <w:rFonts w:ascii="Consolas"/>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Абаева Г., Жангельдина И.</w:t>
            </w:r>
            <w:r>
              <w:br/>
            </w:r>
            <w:r>
              <w:rPr>
                <w:rFonts w:ascii="Consolas"/>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САТР</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после подраздела "1 класс":</w:t>
      </w:r>
      <w:r>
        <w:br/>
      </w:r>
      <w:r>
        <w:rPr>
          <w:rFonts w:ascii="Consolas"/>
          <w:b w:val="false"/>
          <w:i w:val="false"/>
          <w:color w:val="000000"/>
          <w:sz w:val="20"/>
        </w:rPr>
        <w:t>
      </w:t>
      </w:r>
      <w:r>
        <w:rPr>
          <w:rFonts w:ascii="Consolas"/>
          <w:b w:val="false"/>
          <w:i w:val="false"/>
          <w:color w:val="000000"/>
          <w:sz w:val="20"/>
        </w:rPr>
        <w:t>дополнить подразделами "3 класс":</w:t>
      </w:r>
      <w:r>
        <w:br/>
      </w:r>
      <w:r>
        <w:rPr>
          <w:rFonts w:ascii="Consolas"/>
          <w:b w:val="false"/>
          <w:i w:val="false"/>
          <w:color w:val="000000"/>
          <w:sz w:val="20"/>
        </w:rPr>
        <w:t>
      </w:t>
      </w:r>
      <w:r>
        <w:rPr>
          <w:rFonts w:ascii="Consolas"/>
          <w:b w:val="false"/>
          <w:i w:val="false"/>
          <w:color w:val="000000"/>
          <w:sz w:val="20"/>
        </w:rPr>
        <w:t>строками, порядковые номера 1-3,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5749"/>
        <w:gridCol w:w="1972"/>
        <w:gridCol w:w="2779"/>
        <w:gridCol w:w="465"/>
      </w:tblGrid>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3 класс</w:t>
            </w:r>
            <w:r>
              <w:br/>
            </w:r>
            <w:r>
              <w:rPr>
                <w:rFonts w:ascii="Consolas"/>
                <w:b/>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36"/>
          <w:p>
            <w:pPr>
              <w:spacing w:after="20"/>
              <w:ind w:left="20"/>
              <w:jc w:val="center"/>
            </w:pPr>
            <w:r>
              <w:rPr>
                <w:rFonts w:ascii="Consolas"/>
                <w:b w:val="false"/>
                <w:i w:val="false"/>
                <w:color w:val="000000"/>
                <w:sz w:val="20"/>
              </w:rPr>
              <w:t>1.</w:t>
            </w:r>
            <w:r>
              <w:br/>
            </w:r>
            <w:r>
              <w:rPr>
                <w:rFonts w:ascii="Consolas"/>
                <w:b w:val="false"/>
                <w:i w:val="false"/>
                <w:color w:val="000000"/>
                <w:sz w:val="20"/>
              </w:rPr>
              <w:t>
</w:t>
            </w:r>
          </w:p>
          <w:bookmarkEnd w:id="536"/>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Математика. Учебник для 1 отделения специальной школы для детей с нарушением интеллекта с русским языком обучения</w:t>
            </w:r>
            <w:r>
              <w:br/>
            </w:r>
            <w:r>
              <w:rPr>
                <w:rFonts w:ascii="Consolas"/>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Сулейменова Р., Елисеева И.</w:t>
            </w:r>
            <w:r>
              <w:br/>
            </w:r>
            <w:r>
              <w:rPr>
                <w:rFonts w:ascii="Consolas"/>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САТР</w:t>
            </w:r>
            <w:r>
              <w:br/>
            </w:r>
            <w:r>
              <w:rPr>
                <w:rFonts w:ascii="Consolas"/>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37"/>
          <w:p>
            <w:pPr>
              <w:spacing w:after="20"/>
              <w:ind w:left="20"/>
              <w:jc w:val="center"/>
            </w:pPr>
            <w:r>
              <w:rPr>
                <w:rFonts w:ascii="Consolas"/>
                <w:b w:val="false"/>
                <w:i w:val="false"/>
                <w:color w:val="000000"/>
                <w:sz w:val="20"/>
              </w:rPr>
              <w:t>2.</w:t>
            </w:r>
            <w:r>
              <w:br/>
            </w:r>
            <w:r>
              <w:rPr>
                <w:rFonts w:ascii="Consolas"/>
                <w:b w:val="false"/>
                <w:i w:val="false"/>
                <w:color w:val="000000"/>
                <w:sz w:val="20"/>
              </w:rPr>
              <w:t>
</w:t>
            </w:r>
          </w:p>
          <w:bookmarkEnd w:id="537"/>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Методические указания для 1 отделения специальной школы для детей с нарушением интеллекта с русским языком обучения </w:t>
            </w:r>
            <w:r>
              <w:br/>
            </w:r>
            <w:r>
              <w:rPr>
                <w:rFonts w:ascii="Consolas"/>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Елисеева И.</w:t>
            </w:r>
            <w:r>
              <w:br/>
            </w:r>
            <w:r>
              <w:rPr>
                <w:rFonts w:ascii="Consolas"/>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САТР</w:t>
            </w:r>
            <w:r>
              <w:br/>
            </w:r>
            <w:r>
              <w:rPr>
                <w:rFonts w:ascii="Consolas"/>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38"/>
          <w:p>
            <w:pPr>
              <w:spacing w:after="20"/>
              <w:ind w:left="20"/>
              <w:jc w:val="center"/>
            </w:pPr>
            <w:r>
              <w:rPr>
                <w:rFonts w:ascii="Consolas"/>
                <w:b w:val="false"/>
                <w:i w:val="false"/>
                <w:color w:val="000000"/>
                <w:sz w:val="20"/>
              </w:rPr>
              <w:t>3.</w:t>
            </w:r>
            <w:r>
              <w:br/>
            </w:r>
            <w:r>
              <w:rPr>
                <w:rFonts w:ascii="Consolas"/>
                <w:b w:val="false"/>
                <w:i w:val="false"/>
                <w:color w:val="000000"/>
                <w:sz w:val="20"/>
              </w:rPr>
              <w:t>
</w:t>
            </w:r>
          </w:p>
          <w:bookmarkEnd w:id="538"/>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Рабочая тетрадь для 1 отделения специальной школы для детей с нарушением интеллекта с русским языком обучения </w:t>
            </w:r>
            <w:r>
              <w:br/>
            </w:r>
            <w:r>
              <w:rPr>
                <w:rFonts w:ascii="Consolas"/>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Карипжанова Ш.</w:t>
            </w:r>
            <w:r>
              <w:br/>
            </w:r>
            <w:r>
              <w:rPr>
                <w:rFonts w:ascii="Consolas"/>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САТР</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"4 класс":</w:t>
      </w:r>
      <w:r>
        <w:br/>
      </w:r>
      <w:r>
        <w:rPr>
          <w:rFonts w:ascii="Consolas"/>
          <w:b w:val="false"/>
          <w:i w:val="false"/>
          <w:color w:val="000000"/>
          <w:sz w:val="20"/>
        </w:rPr>
        <w:t>
      </w:t>
      </w:r>
      <w:r>
        <w:rPr>
          <w:rFonts w:ascii="Consolas"/>
          <w:b w:val="false"/>
          <w:i w:val="false"/>
          <w:color w:val="000000"/>
          <w:sz w:val="20"/>
        </w:rPr>
        <w:t>строками, порядковые номера 1, 2,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5683"/>
        <w:gridCol w:w="1283"/>
        <w:gridCol w:w="3238"/>
        <w:gridCol w:w="541"/>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4 класс</w:t>
            </w:r>
            <w:r>
              <w:br/>
            </w:r>
            <w:r>
              <w:rPr>
                <w:rFonts w:ascii="Consolas"/>
                <w:b/>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39"/>
          <w:p>
            <w:pPr>
              <w:spacing w:after="20"/>
              <w:ind w:left="20"/>
              <w:jc w:val="center"/>
            </w:pPr>
            <w:r>
              <w:rPr>
                <w:rFonts w:ascii="Consolas"/>
                <w:b w:val="false"/>
                <w:i w:val="false"/>
                <w:color w:val="000000"/>
                <w:sz w:val="20"/>
              </w:rPr>
              <w:t>1.</w:t>
            </w:r>
            <w:r>
              <w:br/>
            </w:r>
            <w:r>
              <w:rPr>
                <w:rFonts w:ascii="Consolas"/>
                <w:b w:val="false"/>
                <w:i w:val="false"/>
                <w:color w:val="000000"/>
                <w:sz w:val="20"/>
              </w:rPr>
              <w:t>
</w:t>
            </w:r>
          </w:p>
          <w:bookmarkEnd w:id="539"/>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Математика. Изучение табличного умножения и деления со школьниками, имеющими трудности в обучении. Методические рекомендации</w:t>
            </w:r>
            <w:r>
              <w:br/>
            </w:r>
            <w:r>
              <w:rPr>
                <w:rFonts w:ascii="Consolas"/>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Елисеева И.</w:t>
            </w:r>
            <w:r>
              <w:br/>
            </w:r>
            <w:r>
              <w:rPr>
                <w:rFonts w:ascii="Consolas"/>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САТР</w:t>
            </w:r>
            <w:r>
              <w:br/>
            </w:r>
            <w:r>
              <w:rPr>
                <w:rFonts w:ascii="Consolas"/>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40"/>
          <w:p>
            <w:pPr>
              <w:spacing w:after="20"/>
              <w:ind w:left="20"/>
              <w:jc w:val="center"/>
            </w:pPr>
            <w:r>
              <w:rPr>
                <w:rFonts w:ascii="Consolas"/>
                <w:b w:val="false"/>
                <w:i w:val="false"/>
                <w:color w:val="000000"/>
                <w:sz w:val="20"/>
              </w:rPr>
              <w:t>2.</w:t>
            </w:r>
            <w:r>
              <w:br/>
            </w:r>
            <w:r>
              <w:rPr>
                <w:rFonts w:ascii="Consolas"/>
                <w:b w:val="false"/>
                <w:i w:val="false"/>
                <w:color w:val="000000"/>
                <w:sz w:val="20"/>
              </w:rPr>
              <w:t>
</w:t>
            </w:r>
          </w:p>
          <w:bookmarkEnd w:id="540"/>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Математика. Табличное умножение и деление. Рабочая тетрадь №1, №2</w:t>
            </w:r>
            <w:r>
              <w:br/>
            </w:r>
            <w:r>
              <w:rPr>
                <w:rFonts w:ascii="Consolas"/>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Елисеева И.,</w:t>
            </w:r>
            <w:r>
              <w:br/>
            </w:r>
            <w:r>
              <w:rPr>
                <w:rFonts w:ascii="Consolas"/>
                <w:b w:val="false"/>
                <w:i w:val="false"/>
                <w:color w:val="000000"/>
                <w:sz w:val="20"/>
              </w:rPr>
              <w:t>
Заславская С.</w:t>
            </w:r>
            <w:r>
              <w:br/>
            </w:r>
            <w:r>
              <w:rPr>
                <w:rFonts w:ascii="Consolas"/>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САТР</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xml:space="preserve">в </w:t>
      </w:r>
      <w:r>
        <w:rPr>
          <w:rFonts w:ascii="Consolas"/>
          <w:b w:val="false"/>
          <w:i w:val="false"/>
          <w:color w:val="000000"/>
          <w:sz w:val="20"/>
        </w:rPr>
        <w:t>перечне</w:t>
      </w:r>
      <w:r>
        <w:rPr>
          <w:rFonts w:ascii="Consolas"/>
          <w:b w:val="false"/>
          <w:i w:val="false"/>
          <w:color w:val="000000"/>
          <w:sz w:val="20"/>
        </w:rPr>
        <w:t xml:space="preserve"> учебных изданий для изучения иностранных языков, утвержденном указанным приказом:</w:t>
      </w:r>
      <w:r>
        <w:br/>
      </w:r>
      <w:r>
        <w:rPr>
          <w:rFonts w:ascii="Consolas"/>
          <w:b w:val="false"/>
          <w:i w:val="false"/>
          <w:color w:val="000000"/>
          <w:sz w:val="20"/>
        </w:rPr>
        <w:t>
      </w:t>
      </w:r>
      <w:r>
        <w:rPr>
          <w:rFonts w:ascii="Consolas"/>
          <w:b w:val="false"/>
          <w:i w:val="false"/>
          <w:color w:val="000000"/>
          <w:sz w:val="20"/>
        </w:rPr>
        <w:t>в разделе "Английский язык":</w:t>
      </w:r>
      <w:r>
        <w:br/>
      </w:r>
      <w:r>
        <w:rPr>
          <w:rFonts w:ascii="Consolas"/>
          <w:b w:val="false"/>
          <w:i w:val="false"/>
          <w:color w:val="000000"/>
          <w:sz w:val="20"/>
        </w:rPr>
        <w:t>
      </w:t>
      </w:r>
      <w:r>
        <w:rPr>
          <w:rFonts w:ascii="Consolas"/>
          <w:b w:val="false"/>
          <w:i w:val="false"/>
          <w:color w:val="000000"/>
          <w:sz w:val="20"/>
        </w:rPr>
        <w:t>в подразделе "5 класс":</w:t>
      </w:r>
      <w:r>
        <w:br/>
      </w:r>
      <w:r>
        <w:rPr>
          <w:rFonts w:ascii="Consolas"/>
          <w:b w:val="false"/>
          <w:i w:val="false"/>
          <w:color w:val="000000"/>
          <w:sz w:val="20"/>
        </w:rPr>
        <w:t>
      </w:t>
      </w:r>
      <w:r>
        <w:rPr>
          <w:rFonts w:ascii="Consolas"/>
          <w:b w:val="false"/>
          <w:i w:val="false"/>
          <w:color w:val="000000"/>
          <w:sz w:val="20"/>
        </w:rPr>
        <w:t>дополнить строкой, порядковый номер 12,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3654"/>
        <w:gridCol w:w="3913"/>
        <w:gridCol w:w="668"/>
        <w:gridCol w:w="3625"/>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12.</w:t>
            </w:r>
            <w:r>
              <w:br/>
            </w:r>
            <w:r>
              <w:rPr>
                <w:rFonts w:ascii="Consolas"/>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New Round-Up 1.</w:t>
            </w:r>
            <w:r>
              <w:br/>
            </w:r>
            <w:r>
              <w:rPr>
                <w:rFonts w:ascii="Consolas"/>
                <w:b w:val="false"/>
                <w:i w:val="false"/>
                <w:color w:val="000000"/>
                <w:sz w:val="20"/>
              </w:rPr>
              <w:t>
</w:t>
            </w:r>
            <w:r>
              <w:rPr>
                <w:rFonts w:ascii="Consolas"/>
                <w:b/>
                <w:i w:val="false"/>
                <w:color w:val="000000"/>
                <w:sz w:val="20"/>
              </w:rPr>
              <w:t>Students’ Book + CD-Rom</w:t>
            </w:r>
            <w:r>
              <w:br/>
            </w:r>
            <w:r>
              <w:rPr>
                <w:rFonts w:ascii="Consolas"/>
                <w:b w:val="false"/>
                <w:i w:val="false"/>
                <w:color w:val="000000"/>
                <w:sz w:val="20"/>
              </w:rPr>
              <w:t>
</w:t>
            </w:r>
            <w:r>
              <w:rPr>
                <w:rFonts w:ascii="Consolas"/>
                <w:b/>
                <w:i w:val="false"/>
                <w:color w:val="000000"/>
                <w:sz w:val="20"/>
              </w:rPr>
              <w:t>Teacher’s Book+ Audio CD</w:t>
            </w:r>
            <w:r>
              <w:br/>
            </w:r>
            <w:r>
              <w:rPr>
                <w:rFonts w:ascii="Consolas"/>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Virginia Evans, Jenny Dooley</w:t>
            </w:r>
            <w:r>
              <w:br/>
            </w:r>
            <w:r>
              <w:rPr>
                <w:rFonts w:ascii="Consolas"/>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Альраминь/</w:t>
            </w:r>
            <w:r>
              <w:br/>
            </w:r>
            <w:r>
              <w:rPr>
                <w:rFonts w:ascii="Consolas"/>
                <w:b w:val="false"/>
                <w:i w:val="false"/>
                <w:color w:val="000000"/>
                <w:sz w:val="20"/>
              </w:rPr>
              <w:t>
</w:t>
            </w:r>
            <w:r>
              <w:rPr>
                <w:rFonts w:ascii="Consolas"/>
                <w:b/>
                <w:i w:val="false"/>
                <w:color w:val="000000"/>
                <w:sz w:val="20"/>
              </w:rPr>
              <w:t>Pearson Education Limited</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в подразделе "6 класс":</w:t>
      </w:r>
      <w:r>
        <w:br/>
      </w:r>
      <w:r>
        <w:rPr>
          <w:rFonts w:ascii="Consolas"/>
          <w:b w:val="false"/>
          <w:i w:val="false"/>
          <w:color w:val="000000"/>
          <w:sz w:val="20"/>
        </w:rPr>
        <w:t>
      </w:t>
      </w:r>
      <w:r>
        <w:rPr>
          <w:rFonts w:ascii="Consolas"/>
          <w:b w:val="false"/>
          <w:i w:val="false"/>
          <w:color w:val="000000"/>
          <w:sz w:val="20"/>
        </w:rPr>
        <w:t>дополнить строкой, порядковый номер 12,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7331"/>
        <w:gridCol w:w="1568"/>
        <w:gridCol w:w="587"/>
        <w:gridCol w:w="2427"/>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12.</w:t>
            </w:r>
            <w:r>
              <w:br/>
            </w:r>
            <w:r>
              <w:rPr>
                <w:rFonts w:ascii="Consolas"/>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Macmillan English Grammar in Context Essential (MEGIC) + CD</w:t>
            </w:r>
            <w:r>
              <w:br/>
            </w:r>
            <w:r>
              <w:rPr>
                <w:rFonts w:ascii="Consolas"/>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Simon Clarke</w:t>
            </w:r>
            <w:r>
              <w:br/>
            </w:r>
            <w:r>
              <w:rPr>
                <w:rFonts w:ascii="Consolas"/>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Macmillan Publishers</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в подразделе "7 класс":</w:t>
      </w:r>
      <w:r>
        <w:br/>
      </w:r>
      <w:r>
        <w:rPr>
          <w:rFonts w:ascii="Consolas"/>
          <w:b w:val="false"/>
          <w:i w:val="false"/>
          <w:color w:val="000000"/>
          <w:sz w:val="20"/>
        </w:rPr>
        <w:t>
      </w:t>
      </w:r>
      <w:r>
        <w:rPr>
          <w:rFonts w:ascii="Consolas"/>
          <w:b w:val="false"/>
          <w:i w:val="false"/>
          <w:color w:val="000000"/>
          <w:sz w:val="20"/>
        </w:rPr>
        <w:t>дополнить строками, порядковые номера 43, 44,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671"/>
        <w:gridCol w:w="3851"/>
        <w:gridCol w:w="717"/>
        <w:gridCol w:w="3568"/>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43.</w:t>
            </w:r>
            <w:r>
              <w:br/>
            </w:r>
            <w:r>
              <w:rPr>
                <w:rFonts w:ascii="Consolas"/>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New Round-Up 2.</w:t>
            </w:r>
            <w:r>
              <w:br/>
            </w:r>
            <w:r>
              <w:rPr>
                <w:rFonts w:ascii="Consolas"/>
                <w:b w:val="false"/>
                <w:i w:val="false"/>
                <w:color w:val="000000"/>
                <w:sz w:val="20"/>
              </w:rPr>
              <w:t>
</w:t>
            </w:r>
            <w:r>
              <w:rPr>
                <w:rFonts w:ascii="Consolas"/>
                <w:b/>
                <w:i w:val="false"/>
                <w:color w:val="000000"/>
                <w:sz w:val="20"/>
              </w:rPr>
              <w:t>Students’ Book + CD-Rom</w:t>
            </w:r>
            <w:r>
              <w:br/>
            </w:r>
            <w:r>
              <w:rPr>
                <w:rFonts w:ascii="Consolas"/>
                <w:b w:val="false"/>
                <w:i w:val="false"/>
                <w:color w:val="000000"/>
                <w:sz w:val="20"/>
              </w:rPr>
              <w:t>
</w:t>
            </w:r>
            <w:r>
              <w:rPr>
                <w:rFonts w:ascii="Consolas"/>
                <w:b/>
                <w:i w:val="false"/>
                <w:color w:val="000000"/>
                <w:sz w:val="20"/>
              </w:rPr>
              <w:t>Teacher’s Book + Audio CD</w:t>
            </w:r>
            <w:r>
              <w:br/>
            </w:r>
            <w:r>
              <w:rPr>
                <w:rFonts w:ascii="Consolas"/>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Virginia Evans, Jenny Dooley</w:t>
            </w:r>
            <w:r>
              <w:br/>
            </w:r>
            <w:r>
              <w:rPr>
                <w:rFonts w:ascii="Consolas"/>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Альраминь/</w:t>
            </w:r>
            <w:r>
              <w:br/>
            </w:r>
            <w:r>
              <w:rPr>
                <w:rFonts w:ascii="Consolas"/>
                <w:b w:val="false"/>
                <w:i w:val="false"/>
                <w:color w:val="000000"/>
                <w:sz w:val="20"/>
              </w:rPr>
              <w:t>
</w:t>
            </w:r>
            <w:r>
              <w:rPr>
                <w:rFonts w:ascii="Consolas"/>
                <w:b/>
                <w:i w:val="false"/>
                <w:color w:val="000000"/>
                <w:sz w:val="20"/>
              </w:rPr>
              <w:t>Pearson Education Limited</w:t>
            </w:r>
            <w:r>
              <w:br/>
            </w:r>
            <w:r>
              <w:rPr>
                <w:rFonts w:ascii="Consolas"/>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541"/>
          <w:p>
            <w:pPr>
              <w:spacing w:after="20"/>
              <w:ind w:left="20"/>
              <w:jc w:val="center"/>
            </w:pPr>
            <w:r>
              <w:rPr>
                <w:rFonts w:ascii="Consolas"/>
                <w:b w:val="false"/>
                <w:i w:val="false"/>
                <w:color w:val="000000"/>
                <w:sz w:val="20"/>
              </w:rPr>
              <w:t>44.</w:t>
            </w:r>
            <w:r>
              <w:br/>
            </w:r>
            <w:r>
              <w:rPr>
                <w:rFonts w:ascii="Consolas"/>
                <w:b w:val="false"/>
                <w:i w:val="false"/>
                <w:color w:val="000000"/>
                <w:sz w:val="20"/>
              </w:rPr>
              <w:t>
</w:t>
            </w:r>
          </w:p>
          <w:bookmarkEnd w:id="541"/>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New Round-Up 3.</w:t>
            </w:r>
            <w:r>
              <w:br/>
            </w:r>
            <w:r>
              <w:rPr>
                <w:rFonts w:ascii="Consolas"/>
                <w:b w:val="false"/>
                <w:i w:val="false"/>
                <w:color w:val="000000"/>
                <w:sz w:val="20"/>
              </w:rPr>
              <w:t>
Students’ Book + CD-Rom</w:t>
            </w:r>
            <w:r>
              <w:br/>
            </w:r>
            <w:r>
              <w:rPr>
                <w:rFonts w:ascii="Consolas"/>
                <w:b w:val="false"/>
                <w:i w:val="false"/>
                <w:color w:val="000000"/>
                <w:sz w:val="20"/>
              </w:rPr>
              <w:t>
Teacher’s Book + Audio CD</w:t>
            </w:r>
            <w:r>
              <w:br/>
            </w:r>
            <w:r>
              <w:rPr>
                <w:rFonts w:ascii="Consolas"/>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Virginia Evans, Jenny Dooley</w:t>
            </w:r>
            <w:r>
              <w:br/>
            </w:r>
            <w:r>
              <w:rPr>
                <w:rFonts w:ascii="Consolas"/>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Альраминь/</w:t>
            </w:r>
            <w:r>
              <w:br/>
            </w:r>
            <w:r>
              <w:rPr>
                <w:rFonts w:ascii="Consolas"/>
                <w:b w:val="false"/>
                <w:i w:val="false"/>
                <w:color w:val="000000"/>
                <w:sz w:val="20"/>
              </w:rPr>
              <w:t>
</w:t>
            </w:r>
          </w:p>
          <w:p>
            <w:pPr>
              <w:spacing w:after="20"/>
              <w:ind w:left="20"/>
              <w:jc w:val="left"/>
            </w:pPr>
            <w:r>
              <w:rPr>
                <w:rFonts w:ascii="Consolas"/>
                <w:b w:val="false"/>
                <w:i w:val="false"/>
                <w:color w:val="000000"/>
                <w:sz w:val="20"/>
              </w:rPr>
              <w:t>Pearson Education Limited</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в подразделе "9 класс":</w:t>
      </w:r>
      <w:r>
        <w:br/>
      </w:r>
      <w:r>
        <w:rPr>
          <w:rFonts w:ascii="Consolas"/>
          <w:b w:val="false"/>
          <w:i w:val="false"/>
          <w:color w:val="000000"/>
          <w:sz w:val="20"/>
        </w:rPr>
        <w:t>
      </w:t>
      </w:r>
      <w:r>
        <w:rPr>
          <w:rFonts w:ascii="Consolas"/>
          <w:b w:val="false"/>
          <w:i w:val="false"/>
          <w:color w:val="000000"/>
          <w:sz w:val="20"/>
        </w:rPr>
        <w:t>дополнить строками, порядковые номера 5, 6,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3735"/>
        <w:gridCol w:w="3917"/>
        <w:gridCol w:w="730"/>
        <w:gridCol w:w="3629"/>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5.</w:t>
            </w:r>
            <w:r>
              <w:br/>
            </w:r>
            <w:r>
              <w:rPr>
                <w:rFonts w:ascii="Consolas"/>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New Round-Up 4.</w:t>
            </w:r>
            <w:r>
              <w:br/>
            </w:r>
            <w:r>
              <w:rPr>
                <w:rFonts w:ascii="Consolas"/>
                <w:b w:val="false"/>
                <w:i w:val="false"/>
                <w:color w:val="000000"/>
                <w:sz w:val="20"/>
              </w:rPr>
              <w:t>
</w:t>
            </w:r>
            <w:r>
              <w:rPr>
                <w:rFonts w:ascii="Consolas"/>
                <w:b/>
                <w:i w:val="false"/>
                <w:color w:val="000000"/>
                <w:sz w:val="20"/>
              </w:rPr>
              <w:t>Students’ Book + CD-Rom</w:t>
            </w:r>
            <w:r>
              <w:br/>
            </w:r>
            <w:r>
              <w:rPr>
                <w:rFonts w:ascii="Consolas"/>
                <w:b w:val="false"/>
                <w:i w:val="false"/>
                <w:color w:val="000000"/>
                <w:sz w:val="20"/>
              </w:rPr>
              <w:t>
</w:t>
            </w:r>
            <w:r>
              <w:rPr>
                <w:rFonts w:ascii="Consolas"/>
                <w:b/>
                <w:i w:val="false"/>
                <w:color w:val="000000"/>
                <w:sz w:val="20"/>
              </w:rPr>
              <w:t>Teacher’s Book + Audio CD</w:t>
            </w:r>
            <w:r>
              <w:br/>
            </w:r>
            <w:r>
              <w:rPr>
                <w:rFonts w:ascii="Consolas"/>
                <w:b w:val="false"/>
                <w:i w:val="false"/>
                <w:color w:val="000000"/>
                <w:sz w:val="20"/>
              </w:rPr>
              <w:t>
 </w:t>
            </w:r>
            <w:r>
              <w:br/>
            </w:r>
            <w:r>
              <w:rPr>
                <w:rFonts w:ascii="Consolas"/>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Virginia Evans, Jenny Dooley</w:t>
            </w:r>
            <w:r>
              <w:br/>
            </w:r>
            <w:r>
              <w:rPr>
                <w:rFonts w:ascii="Consolas"/>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Альраминь/</w:t>
            </w:r>
            <w:r>
              <w:br/>
            </w:r>
            <w:r>
              <w:rPr>
                <w:rFonts w:ascii="Consolas"/>
                <w:b w:val="false"/>
                <w:i w:val="false"/>
                <w:color w:val="000000"/>
                <w:sz w:val="20"/>
              </w:rPr>
              <w:t>
</w:t>
            </w:r>
            <w:r>
              <w:rPr>
                <w:rFonts w:ascii="Consolas"/>
                <w:b/>
                <w:i w:val="false"/>
                <w:color w:val="000000"/>
                <w:sz w:val="20"/>
              </w:rPr>
              <w:t>Pearson Education Limited</w:t>
            </w:r>
            <w:r>
              <w:br/>
            </w:r>
            <w:r>
              <w:rPr>
                <w:rFonts w:ascii="Consolas"/>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6.</w:t>
            </w:r>
            <w:r>
              <w:br/>
            </w:r>
            <w:r>
              <w:rPr>
                <w:rFonts w:ascii="Consolas"/>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New Round-Up 5.</w:t>
            </w:r>
            <w:r>
              <w:br/>
            </w:r>
            <w:r>
              <w:rPr>
                <w:rFonts w:ascii="Consolas"/>
                <w:b w:val="false"/>
                <w:i w:val="false"/>
                <w:color w:val="000000"/>
                <w:sz w:val="20"/>
              </w:rPr>
              <w:t>
Students’ Book + CD-Rom</w:t>
            </w:r>
            <w:r>
              <w:br/>
            </w:r>
            <w:r>
              <w:rPr>
                <w:rFonts w:ascii="Consolas"/>
                <w:b w:val="false"/>
                <w:i w:val="false"/>
                <w:color w:val="000000"/>
                <w:sz w:val="20"/>
              </w:rPr>
              <w:t>
Teacher’s Book + Audio CD</w:t>
            </w:r>
            <w:r>
              <w:br/>
            </w:r>
            <w:r>
              <w:rPr>
                <w:rFonts w:ascii="Consolas"/>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Virginia Evans,</w:t>
            </w:r>
            <w:r>
              <w:br/>
            </w:r>
            <w:r>
              <w:rPr>
                <w:rFonts w:ascii="Consolas"/>
                <w:b w:val="false"/>
                <w:i w:val="false"/>
                <w:color w:val="000000"/>
                <w:sz w:val="20"/>
              </w:rPr>
              <w:t>
Jenny Dooley</w:t>
            </w:r>
            <w:r>
              <w:br/>
            </w:r>
            <w:r>
              <w:rPr>
                <w:rFonts w:ascii="Consolas"/>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Альраминь/</w:t>
            </w:r>
            <w:r>
              <w:br/>
            </w:r>
            <w:r>
              <w:rPr>
                <w:rFonts w:ascii="Consolas"/>
                <w:b w:val="false"/>
                <w:i w:val="false"/>
                <w:color w:val="000000"/>
                <w:sz w:val="20"/>
              </w:rPr>
              <w:t>
</w:t>
            </w:r>
          </w:p>
          <w:p>
            <w:pPr>
              <w:spacing w:after="20"/>
              <w:ind w:left="20"/>
              <w:jc w:val="left"/>
            </w:pPr>
            <w:r>
              <w:rPr>
                <w:rFonts w:ascii="Consolas"/>
                <w:b w:val="false"/>
                <w:i w:val="false"/>
                <w:color w:val="000000"/>
                <w:sz w:val="20"/>
              </w:rPr>
              <w:t>Pearson Education Limited</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после подраздела "9 класс":</w:t>
      </w:r>
      <w:r>
        <w:br/>
      </w:r>
      <w:r>
        <w:rPr>
          <w:rFonts w:ascii="Consolas"/>
          <w:b w:val="false"/>
          <w:i w:val="false"/>
          <w:color w:val="000000"/>
          <w:sz w:val="20"/>
        </w:rPr>
        <w:t>
      </w:t>
      </w:r>
      <w:r>
        <w:rPr>
          <w:rFonts w:ascii="Consolas"/>
          <w:b w:val="false"/>
          <w:i w:val="false"/>
          <w:color w:val="000000"/>
          <w:sz w:val="20"/>
        </w:rPr>
        <w:t>дополнить подразделом "10 класс":</w:t>
      </w:r>
      <w:r>
        <w:br/>
      </w:r>
      <w:r>
        <w:rPr>
          <w:rFonts w:ascii="Consolas"/>
          <w:b w:val="false"/>
          <w:i w:val="false"/>
          <w:color w:val="000000"/>
          <w:sz w:val="20"/>
        </w:rPr>
        <w:t>
      </w:t>
      </w:r>
      <w:r>
        <w:rPr>
          <w:rFonts w:ascii="Consolas"/>
          <w:b w:val="false"/>
          <w:i w:val="false"/>
          <w:color w:val="000000"/>
          <w:sz w:val="20"/>
        </w:rPr>
        <w:t>строкой, порядковый номер 1,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3754"/>
        <w:gridCol w:w="3937"/>
        <w:gridCol w:w="672"/>
        <w:gridCol w:w="3647"/>
      </w:tblGrid>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1.</w:t>
            </w:r>
            <w:r>
              <w:br/>
            </w:r>
            <w:r>
              <w:rPr>
                <w:rFonts w:ascii="Consolas"/>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New Round-Up 6.</w:t>
            </w:r>
            <w:r>
              <w:br/>
            </w:r>
            <w:r>
              <w:rPr>
                <w:rFonts w:ascii="Consolas"/>
                <w:b w:val="false"/>
                <w:i w:val="false"/>
                <w:color w:val="000000"/>
                <w:sz w:val="20"/>
              </w:rPr>
              <w:t>
</w:t>
            </w:r>
            <w:r>
              <w:rPr>
                <w:rFonts w:ascii="Consolas"/>
                <w:b/>
                <w:i w:val="false"/>
                <w:color w:val="000000"/>
                <w:sz w:val="20"/>
              </w:rPr>
              <w:t>Students’ Book + CD-Rom</w:t>
            </w:r>
            <w:r>
              <w:br/>
            </w:r>
            <w:r>
              <w:rPr>
                <w:rFonts w:ascii="Consolas"/>
                <w:b w:val="false"/>
                <w:i w:val="false"/>
                <w:color w:val="000000"/>
                <w:sz w:val="20"/>
              </w:rPr>
              <w:t>
</w:t>
            </w:r>
            <w:r>
              <w:rPr>
                <w:rFonts w:ascii="Consolas"/>
                <w:b/>
                <w:i w:val="false"/>
                <w:color w:val="000000"/>
                <w:sz w:val="20"/>
              </w:rPr>
              <w:t>Teacher’s Book + Audio CD</w:t>
            </w:r>
            <w:r>
              <w:br/>
            </w:r>
            <w:r>
              <w:rPr>
                <w:rFonts w:ascii="Consolas"/>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Virginia Evans, Jenny Dooley</w:t>
            </w:r>
            <w:r>
              <w:br/>
            </w:r>
            <w:r>
              <w:rPr>
                <w:rFonts w:ascii="Consolas"/>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Альраминь/</w:t>
            </w:r>
            <w:r>
              <w:br/>
            </w:r>
            <w:r>
              <w:rPr>
                <w:rFonts w:ascii="Consolas"/>
                <w:b w:val="false"/>
                <w:i w:val="false"/>
                <w:color w:val="000000"/>
                <w:sz w:val="20"/>
              </w:rPr>
              <w:t>
</w:t>
            </w:r>
            <w:r>
              <w:rPr>
                <w:rFonts w:ascii="Consolas"/>
                <w:b/>
                <w:i w:val="false"/>
                <w:color w:val="000000"/>
                <w:sz w:val="20"/>
              </w:rPr>
              <w:t>Pearson Education Limited</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xml:space="preserve">подраздел "11 класс": </w:t>
      </w:r>
      <w:r>
        <w:br/>
      </w:r>
      <w:r>
        <w:rPr>
          <w:rFonts w:ascii="Consolas"/>
          <w:b w:val="false"/>
          <w:i w:val="false"/>
          <w:color w:val="000000"/>
          <w:sz w:val="20"/>
        </w:rPr>
        <w:t>
      </w:t>
      </w:r>
      <w:r>
        <w:rPr>
          <w:rFonts w:ascii="Consolas"/>
          <w:b w:val="false"/>
          <w:i w:val="false"/>
          <w:color w:val="000000"/>
          <w:sz w:val="20"/>
        </w:rPr>
        <w:t>дополнить строкой, порядковый номер 11,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3584"/>
        <w:gridCol w:w="2702"/>
        <w:gridCol w:w="932"/>
        <w:gridCol w:w="4468"/>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11.</w:t>
            </w:r>
            <w:r>
              <w:br/>
            </w:r>
            <w:r>
              <w:rPr>
                <w:rFonts w:ascii="Consolas"/>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IELTS Masterclass</w:t>
            </w:r>
            <w:r>
              <w:br/>
            </w:r>
            <w:r>
              <w:rPr>
                <w:rFonts w:ascii="Consolas"/>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xml:space="preserve">Simon Haines, </w:t>
            </w:r>
            <w:r>
              <w:br/>
            </w:r>
            <w:r>
              <w:rPr>
                <w:rFonts w:ascii="Consolas"/>
                <w:b w:val="false"/>
                <w:i w:val="false"/>
                <w:color w:val="000000"/>
                <w:sz w:val="20"/>
              </w:rPr>
              <w:t>
</w:t>
            </w:r>
            <w:r>
              <w:rPr>
                <w:rFonts w:ascii="Consolas"/>
                <w:b/>
                <w:i w:val="false"/>
                <w:color w:val="000000"/>
                <w:sz w:val="20"/>
              </w:rPr>
              <w:t>Peter May</w:t>
            </w:r>
            <w:r>
              <w:br/>
            </w:r>
            <w:r>
              <w:rPr>
                <w:rFonts w:ascii="Consolas"/>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Oxford University Press</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подраздел "Дополнительная литература для внеклассного чтения":</w:t>
      </w:r>
      <w:r>
        <w:br/>
      </w:r>
      <w:r>
        <w:rPr>
          <w:rFonts w:ascii="Consolas"/>
          <w:b w:val="false"/>
          <w:i w:val="false"/>
          <w:color w:val="000000"/>
          <w:sz w:val="20"/>
        </w:rPr>
        <w:t>
      </w:t>
      </w:r>
      <w:r>
        <w:rPr>
          <w:rFonts w:ascii="Consolas"/>
          <w:b w:val="false"/>
          <w:i w:val="false"/>
          <w:color w:val="000000"/>
          <w:sz w:val="20"/>
        </w:rPr>
        <w:t>дополнить строками, порядковые номера 124-1-124-31,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5599"/>
        <w:gridCol w:w="3652"/>
        <w:gridCol w:w="641"/>
        <w:gridCol w:w="1531"/>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124-1.</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Let's Celebrate! + Teacher's CD-Rom</w:t>
            </w:r>
            <w:r>
              <w:rPr>
                <w:rFonts w:ascii="Consolas"/>
                <w:b/>
                <w:i w:val="false"/>
                <w:color w:val="000000"/>
                <w:sz w:val="20"/>
              </w:rPr>
              <w:t xml:space="preserve">. Книга для чтения. </w:t>
            </w:r>
            <w:r>
              <w:rPr>
                <w:rFonts w:ascii="Consolas"/>
                <w:b/>
                <w:i w:val="false"/>
                <w:color w:val="000000"/>
                <w:sz w:val="20"/>
              </w:rPr>
              <w:t>CLIL</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Jenny Dooley, Virginia Evans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124-2.</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New Patches for Old + Multi-Rom.</w:t>
            </w:r>
            <w:r>
              <w:br/>
            </w:r>
            <w:r>
              <w:rPr>
                <w:rFonts w:ascii="Consolas"/>
                <w:b w:val="false"/>
                <w:i w:val="false"/>
                <w:color w:val="000000"/>
                <w:sz w:val="20"/>
              </w:rPr>
              <w:t>
Книга для чтения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Jenny Dooley, Vanessa Page</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124-3.</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The Wild Swans </w:t>
            </w:r>
            <w:r>
              <w:rPr>
                <w:rFonts w:ascii="Consolas"/>
                <w:b w:val="false"/>
                <w:i/>
                <w:color w:val="000000"/>
                <w:sz w:val="20"/>
              </w:rPr>
              <w:t>by Hans Christian</w:t>
            </w:r>
            <w:r>
              <w:rPr>
                <w:rFonts w:ascii="Consolas"/>
                <w:b w:val="false"/>
                <w:i w:val="false"/>
                <w:color w:val="000000"/>
                <w:sz w:val="20"/>
              </w:rPr>
              <w:t xml:space="preserve"> </w:t>
            </w:r>
            <w:r>
              <w:rPr>
                <w:rFonts w:ascii="Consolas"/>
                <w:b w:val="false"/>
                <w:i/>
                <w:color w:val="000000"/>
                <w:sz w:val="20"/>
              </w:rPr>
              <w:t xml:space="preserve">Andersen </w:t>
            </w:r>
            <w:r>
              <w:rPr>
                <w:rFonts w:ascii="Consolas"/>
                <w:b w:val="false"/>
                <w:i w:val="false"/>
                <w:color w:val="000000"/>
                <w:sz w:val="20"/>
              </w:rPr>
              <w:t>+ Multi-Rom.</w:t>
            </w:r>
            <w:r>
              <w:br/>
            </w:r>
            <w:r>
              <w:rPr>
                <w:rFonts w:ascii="Consolas"/>
                <w:b w:val="false"/>
                <w:i w:val="false"/>
                <w:color w:val="000000"/>
                <w:sz w:val="20"/>
              </w:rPr>
              <w:t>
Книга для чтения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Retold by:</w:t>
            </w:r>
            <w:r>
              <w:br/>
            </w:r>
            <w:r>
              <w:rPr>
                <w:rFonts w:ascii="Consolas"/>
                <w:b w:val="false"/>
                <w:i w:val="false"/>
                <w:color w:val="000000"/>
                <w:sz w:val="20"/>
              </w:rPr>
              <w:t>Jenny Dooley, Charles Lloyd</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124-4.</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The Little Mermaid </w:t>
            </w:r>
            <w:r>
              <w:rPr>
                <w:rFonts w:ascii="Consolas"/>
                <w:b w:val="false"/>
                <w:i/>
                <w:color w:val="000000"/>
                <w:sz w:val="20"/>
              </w:rPr>
              <w:t>by Hans Christian</w:t>
            </w:r>
            <w:r>
              <w:rPr>
                <w:rFonts w:ascii="Consolas"/>
                <w:b w:val="false"/>
                <w:i w:val="false"/>
                <w:color w:val="000000"/>
                <w:sz w:val="20"/>
              </w:rPr>
              <w:t xml:space="preserve"> </w:t>
            </w:r>
            <w:r>
              <w:rPr>
                <w:rFonts w:ascii="Consolas"/>
                <w:b w:val="false"/>
                <w:i/>
                <w:color w:val="000000"/>
                <w:sz w:val="20"/>
              </w:rPr>
              <w:t xml:space="preserve">Andersen </w:t>
            </w:r>
            <w:r>
              <w:rPr>
                <w:rFonts w:ascii="Consolas"/>
                <w:b w:val="false"/>
                <w:i w:val="false"/>
                <w:color w:val="000000"/>
                <w:sz w:val="20"/>
              </w:rPr>
              <w:t>+ Multi-Rom.</w:t>
            </w:r>
            <w:r>
              <w:br/>
            </w:r>
            <w:r>
              <w:rPr>
                <w:rFonts w:ascii="Consolas"/>
                <w:b w:val="false"/>
                <w:i w:val="false"/>
                <w:color w:val="000000"/>
                <w:sz w:val="20"/>
              </w:rPr>
              <w:t>
Книга для чтения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Retold by:</w:t>
            </w:r>
            <w:r>
              <w:br/>
            </w:r>
            <w:r>
              <w:rPr>
                <w:rFonts w:ascii="Consolas"/>
                <w:b w:val="false"/>
                <w:i w:val="false"/>
                <w:color w:val="000000"/>
                <w:sz w:val="20"/>
              </w:rPr>
              <w:t>Jenny Dooley, Anthony Kerr</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124-5.</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The Father and His Sons </w:t>
            </w:r>
            <w:r>
              <w:br/>
            </w:r>
            <w:r>
              <w:rPr>
                <w:rFonts w:ascii="Consolas"/>
                <w:b w:val="false"/>
                <w:i w:val="false"/>
                <w:color w:val="000000"/>
                <w:sz w:val="20"/>
              </w:rPr>
              <w:t>
</w:t>
            </w:r>
            <w:r>
              <w:rPr>
                <w:rFonts w:ascii="Consolas"/>
                <w:b w:val="false"/>
                <w:i/>
                <w:color w:val="000000"/>
                <w:sz w:val="20"/>
              </w:rPr>
              <w:t>by Aesop</w:t>
            </w:r>
            <w:r>
              <w:rPr>
                <w:rFonts w:ascii="Consolas"/>
                <w:b w:val="false"/>
                <w:i w:val="false"/>
                <w:color w:val="000000"/>
                <w:sz w:val="20"/>
              </w:rPr>
              <w:t xml:space="preserve"> + Multi-Rom.</w:t>
            </w:r>
            <w:r>
              <w:br/>
            </w:r>
            <w:r>
              <w:rPr>
                <w:rFonts w:ascii="Consolas"/>
                <w:b w:val="false"/>
                <w:i w:val="false"/>
                <w:color w:val="000000"/>
                <w:sz w:val="20"/>
              </w:rPr>
              <w:t>
Книга для чтения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Retold by:</w:t>
            </w:r>
            <w:r>
              <w:br/>
            </w:r>
            <w:r>
              <w:rPr>
                <w:rFonts w:ascii="Consolas"/>
                <w:b w:val="false"/>
                <w:i w:val="false"/>
                <w:color w:val="000000"/>
                <w:sz w:val="20"/>
              </w:rPr>
              <w:t>Jenny Dooley, Vanessa Page</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124-6.</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Cinderrella </w:t>
            </w:r>
            <w:r>
              <w:rPr>
                <w:rFonts w:ascii="Consolas"/>
                <w:b w:val="false"/>
                <w:i/>
                <w:color w:val="000000"/>
                <w:sz w:val="20"/>
              </w:rPr>
              <w:t xml:space="preserve">by Charles Perrault </w:t>
            </w:r>
            <w:r>
              <w:rPr>
                <w:rFonts w:ascii="Consolas"/>
                <w:b w:val="false"/>
                <w:i w:val="false"/>
                <w:color w:val="000000"/>
                <w:sz w:val="20"/>
              </w:rPr>
              <w:t>+ Multi-Rom.</w:t>
            </w:r>
            <w:r>
              <w:br/>
            </w:r>
            <w:r>
              <w:rPr>
                <w:rFonts w:ascii="Consolas"/>
                <w:b w:val="false"/>
                <w:i w:val="false"/>
                <w:color w:val="000000"/>
                <w:sz w:val="20"/>
              </w:rPr>
              <w:t>
Книга для чтения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Retold by:</w:t>
            </w:r>
            <w:r>
              <w:br/>
            </w:r>
            <w:r>
              <w:rPr>
                <w:rFonts w:ascii="Consolas"/>
                <w:b w:val="false"/>
                <w:i w:val="false"/>
                <w:color w:val="000000"/>
                <w:sz w:val="20"/>
              </w:rPr>
              <w:t>Jenny Dooley, Charles Lloyd</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124-7.</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Aladdin and the Magic Lamp + Multi-Rom.</w:t>
            </w:r>
            <w:r>
              <w:br/>
            </w:r>
            <w:r>
              <w:rPr>
                <w:rFonts w:ascii="Consolas"/>
                <w:b w:val="false"/>
                <w:i w:val="false"/>
                <w:color w:val="000000"/>
                <w:sz w:val="20"/>
              </w:rPr>
              <w:t>
Книга для чтения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Jenny Dooley, Charles Lloyd</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124-8.</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The Wonderful Wizard of Oz </w:t>
            </w:r>
            <w:r>
              <w:rPr>
                <w:rFonts w:ascii="Consolas"/>
                <w:b w:val="false"/>
                <w:i/>
                <w:color w:val="000000"/>
                <w:sz w:val="20"/>
              </w:rPr>
              <w:t xml:space="preserve">by L.Frank Baum </w:t>
            </w:r>
            <w:r>
              <w:rPr>
                <w:rFonts w:ascii="Consolas"/>
                <w:b w:val="false"/>
                <w:i w:val="false"/>
                <w:color w:val="000000"/>
                <w:sz w:val="20"/>
              </w:rPr>
              <w:t>+ DVD, Audio CDs.</w:t>
            </w:r>
            <w:r>
              <w:br/>
            </w:r>
            <w:r>
              <w:rPr>
                <w:rFonts w:ascii="Consolas"/>
                <w:b w:val="false"/>
                <w:i w:val="false"/>
                <w:color w:val="000000"/>
                <w:sz w:val="20"/>
              </w:rPr>
              <w:t>
Книга для чтения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Retold by: Virginia Evans, Jenny Dooley</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124-9.</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The Canterville Ghost </w:t>
            </w:r>
            <w:r>
              <w:rPr>
                <w:rFonts w:ascii="Consolas"/>
                <w:b w:val="false"/>
                <w:i/>
                <w:color w:val="000000"/>
                <w:sz w:val="20"/>
              </w:rPr>
              <w:t xml:space="preserve">by Oscar Wilde </w:t>
            </w:r>
            <w:r>
              <w:rPr>
                <w:rFonts w:ascii="Consolas"/>
                <w:b w:val="false"/>
                <w:i w:val="false"/>
                <w:color w:val="000000"/>
                <w:sz w:val="20"/>
              </w:rPr>
              <w:t>+ DVD, CD1,2.</w:t>
            </w:r>
            <w:r>
              <w:br/>
            </w:r>
            <w:r>
              <w:rPr>
                <w:rFonts w:ascii="Consolas"/>
                <w:b w:val="false"/>
                <w:i w:val="false"/>
                <w:color w:val="000000"/>
                <w:sz w:val="20"/>
              </w:rPr>
              <w:t>
Книга для чтения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Retold by: Virginia Evans, Jenny Dooley</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124-10.</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Alice's Adventures in Wonderland </w:t>
            </w:r>
            <w:r>
              <w:rPr>
                <w:rFonts w:ascii="Consolas"/>
                <w:b w:val="false"/>
                <w:i/>
                <w:color w:val="000000"/>
                <w:sz w:val="20"/>
              </w:rPr>
              <w:t>by Lewis Carroll</w:t>
            </w:r>
            <w:r>
              <w:rPr>
                <w:rFonts w:ascii="Consolas"/>
                <w:b w:val="false"/>
                <w:i w:val="false"/>
                <w:color w:val="000000"/>
                <w:sz w:val="20"/>
              </w:rPr>
              <w:t xml:space="preserve"> + Multi-Rom.</w:t>
            </w:r>
            <w:r>
              <w:br/>
            </w:r>
            <w:r>
              <w:rPr>
                <w:rFonts w:ascii="Consolas"/>
                <w:b w:val="false"/>
                <w:i w:val="false"/>
                <w:color w:val="000000"/>
                <w:sz w:val="20"/>
              </w:rPr>
              <w:t>
Книга для чтения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Retold by: Virginia Evans, Jenny Dooley</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124-11.</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The Stone Flower + Multi-Rom.</w:t>
            </w:r>
            <w:r>
              <w:br/>
            </w:r>
            <w:r>
              <w:rPr>
                <w:rFonts w:ascii="Consolas"/>
                <w:b w:val="false"/>
                <w:i w:val="false"/>
                <w:color w:val="000000"/>
                <w:sz w:val="20"/>
              </w:rPr>
              <w:t>
Книга для чтения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Jenny Dooley, Virginia Evans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124-12.</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The Selfish Giant </w:t>
            </w:r>
            <w:r>
              <w:rPr>
                <w:rFonts w:ascii="Consolas"/>
                <w:b w:val="false"/>
                <w:i/>
                <w:color w:val="000000"/>
                <w:sz w:val="20"/>
              </w:rPr>
              <w:t>by Oscar Wilde</w:t>
            </w:r>
            <w:r>
              <w:rPr>
                <w:rFonts w:ascii="Consolas"/>
                <w:b w:val="false"/>
                <w:i w:val="false"/>
                <w:color w:val="000000"/>
                <w:sz w:val="20"/>
              </w:rPr>
              <w:t xml:space="preserve"> + CD.</w:t>
            </w:r>
            <w:r>
              <w:br/>
            </w:r>
            <w:r>
              <w:rPr>
                <w:rFonts w:ascii="Consolas"/>
                <w:b w:val="false"/>
                <w:i w:val="false"/>
                <w:color w:val="000000"/>
                <w:sz w:val="20"/>
              </w:rPr>
              <w:t>
Книга для чтения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Retold by: Virginia Evans, Jenny Dooley</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124-13.</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Journey to the Centre of the Earth </w:t>
            </w:r>
            <w:r>
              <w:rPr>
                <w:rFonts w:ascii="Consolas"/>
                <w:b w:val="false"/>
                <w:i/>
                <w:color w:val="000000"/>
                <w:sz w:val="20"/>
              </w:rPr>
              <w:t xml:space="preserve">by Jules Verne + </w:t>
            </w:r>
            <w:r>
              <w:rPr>
                <w:rFonts w:ascii="Consolas"/>
                <w:b w:val="false"/>
                <w:i w:val="false"/>
                <w:color w:val="000000"/>
                <w:sz w:val="20"/>
              </w:rPr>
              <w:t>Multi-Rom</w:t>
            </w:r>
            <w:r>
              <w:rPr>
                <w:rFonts w:ascii="Consolas"/>
                <w:b w:val="false"/>
                <w:i/>
                <w:color w:val="000000"/>
                <w:sz w:val="20"/>
              </w:rPr>
              <w:t>.</w:t>
            </w:r>
            <w:r>
              <w:br/>
            </w:r>
            <w:r>
              <w:rPr>
                <w:rFonts w:ascii="Consolas"/>
                <w:b w:val="false"/>
                <w:i w:val="false"/>
                <w:color w:val="000000"/>
                <w:sz w:val="20"/>
              </w:rPr>
              <w:t>
Книга для чтения</w:t>
            </w:r>
            <w:r>
              <w:br/>
            </w:r>
            <w:r>
              <w:rPr>
                <w:rFonts w:ascii="Consolas"/>
                <w:b w:val="false"/>
                <w:i w:val="false"/>
                <w:color w:val="000000"/>
                <w:sz w:val="20"/>
              </w:rPr>
              <w:t>
Рабочая тетрадь</w:t>
            </w:r>
            <w:r>
              <w:br/>
            </w:r>
            <w:r>
              <w:rPr>
                <w:rFonts w:ascii="Consolas"/>
                <w:b w:val="false"/>
                <w:i w:val="false"/>
                <w:color w:val="000000"/>
                <w:sz w:val="20"/>
              </w:rPr>
              <w:t>
Книга для учителя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Retold by: Elizabeth Gray</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124-14.</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Simon Decker and the Secret Formula + CD-Rom.</w:t>
            </w:r>
            <w:r>
              <w:br/>
            </w:r>
            <w:r>
              <w:rPr>
                <w:rFonts w:ascii="Consolas"/>
                <w:b w:val="false"/>
                <w:i w:val="false"/>
                <w:color w:val="000000"/>
                <w:sz w:val="20"/>
              </w:rPr>
              <w:t>
Книга для чтения</w:t>
            </w:r>
            <w:r>
              <w:br/>
            </w:r>
            <w:r>
              <w:rPr>
                <w:rFonts w:ascii="Consolas"/>
                <w:b w:val="false"/>
                <w:i w:val="false"/>
                <w:color w:val="000000"/>
                <w:sz w:val="20"/>
              </w:rPr>
              <w:t>
Рабочая тетрадь</w:t>
            </w:r>
            <w:r>
              <w:br/>
            </w:r>
            <w:r>
              <w:rPr>
                <w:rFonts w:ascii="Consolas"/>
                <w:b w:val="false"/>
                <w:i w:val="false"/>
                <w:color w:val="000000"/>
                <w:sz w:val="20"/>
              </w:rPr>
              <w:t>
Книга для учителя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Jenny Dooley</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124-15.</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Perseus and Andromeda + CD-Rom.</w:t>
            </w:r>
            <w:r>
              <w:br/>
            </w:r>
            <w:r>
              <w:rPr>
                <w:rFonts w:ascii="Consolas"/>
                <w:b w:val="false"/>
                <w:i w:val="false"/>
                <w:color w:val="000000"/>
                <w:sz w:val="20"/>
              </w:rPr>
              <w:t>
Книга для чтения</w:t>
            </w:r>
            <w:r>
              <w:br/>
            </w:r>
            <w:r>
              <w:rPr>
                <w:rFonts w:ascii="Consolas"/>
                <w:b w:val="false"/>
                <w:i w:val="false"/>
                <w:color w:val="000000"/>
                <w:sz w:val="20"/>
              </w:rPr>
              <w:t>
Рабочая тетрадь</w:t>
            </w:r>
            <w:r>
              <w:br/>
            </w:r>
            <w:r>
              <w:rPr>
                <w:rFonts w:ascii="Consolas"/>
                <w:b w:val="false"/>
                <w:i w:val="false"/>
                <w:color w:val="000000"/>
                <w:sz w:val="20"/>
              </w:rPr>
              <w:t>
Книга для учителя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Jenny Dooley</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124-16.</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Swan Lake + Multi-Rom.</w:t>
            </w:r>
            <w:r>
              <w:br/>
            </w:r>
            <w:r>
              <w:rPr>
                <w:rFonts w:ascii="Consolas"/>
                <w:b w:val="false"/>
                <w:i w:val="false"/>
                <w:color w:val="000000"/>
                <w:sz w:val="20"/>
              </w:rPr>
              <w:t>
Книга для чтения</w:t>
            </w:r>
            <w:r>
              <w:br/>
            </w:r>
            <w:r>
              <w:rPr>
                <w:rFonts w:ascii="Consolas"/>
                <w:b w:val="false"/>
                <w:i w:val="false"/>
                <w:color w:val="000000"/>
                <w:sz w:val="20"/>
              </w:rPr>
              <w:t>
Рабочая тетрадь</w:t>
            </w:r>
            <w:r>
              <w:br/>
            </w:r>
            <w:r>
              <w:rPr>
                <w:rFonts w:ascii="Consolas"/>
                <w:b w:val="false"/>
                <w:i w:val="false"/>
                <w:color w:val="000000"/>
                <w:sz w:val="20"/>
              </w:rPr>
              <w:t>
Книга для учителя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Jenny Dooley</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124-17.</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A Christmas Carol </w:t>
            </w:r>
            <w:r>
              <w:rPr>
                <w:rFonts w:ascii="Consolas"/>
                <w:b w:val="false"/>
                <w:i/>
                <w:color w:val="000000"/>
                <w:sz w:val="20"/>
              </w:rPr>
              <w:t xml:space="preserve">by Charles Dickens + </w:t>
            </w:r>
            <w:r>
              <w:rPr>
                <w:rFonts w:ascii="Consolas"/>
                <w:b w:val="false"/>
                <w:i w:val="false"/>
                <w:color w:val="000000"/>
                <w:sz w:val="20"/>
              </w:rPr>
              <w:t>CD-Rom</w:t>
            </w:r>
            <w:r>
              <w:rPr>
                <w:rFonts w:ascii="Consolas"/>
                <w:b w:val="false"/>
                <w:i/>
                <w:color w:val="000000"/>
                <w:sz w:val="20"/>
              </w:rPr>
              <w:t>.</w:t>
            </w:r>
            <w:r>
              <w:br/>
            </w:r>
            <w:r>
              <w:rPr>
                <w:rFonts w:ascii="Consolas"/>
                <w:b w:val="false"/>
                <w:i w:val="false"/>
                <w:color w:val="000000"/>
                <w:sz w:val="20"/>
              </w:rPr>
              <w:t>
Книга для чтения</w:t>
            </w:r>
            <w:r>
              <w:br/>
            </w:r>
            <w:r>
              <w:rPr>
                <w:rFonts w:ascii="Consolas"/>
                <w:b w:val="false"/>
                <w:i w:val="false"/>
                <w:color w:val="000000"/>
                <w:sz w:val="20"/>
              </w:rPr>
              <w:t>
Рабочая тетрадь</w:t>
            </w:r>
            <w:r>
              <w:br/>
            </w:r>
            <w:r>
              <w:rPr>
                <w:rFonts w:ascii="Consolas"/>
                <w:b w:val="false"/>
                <w:i w:val="false"/>
                <w:color w:val="000000"/>
                <w:sz w:val="20"/>
              </w:rPr>
              <w:t>
Книга для учителя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Retold by: Jenny Dooley</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124-18.</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The Blue Scarab + CD-Rom.</w:t>
            </w:r>
            <w:r>
              <w:br/>
            </w:r>
            <w:r>
              <w:rPr>
                <w:rFonts w:ascii="Consolas"/>
                <w:b w:val="false"/>
                <w:i w:val="false"/>
                <w:color w:val="000000"/>
                <w:sz w:val="20"/>
              </w:rPr>
              <w:t>
Книга для чтения</w:t>
            </w:r>
            <w:r>
              <w:br/>
            </w:r>
            <w:r>
              <w:rPr>
                <w:rFonts w:ascii="Consolas"/>
                <w:b w:val="false"/>
                <w:i w:val="false"/>
                <w:color w:val="000000"/>
                <w:sz w:val="20"/>
              </w:rPr>
              <w:t>
Рабочая тетрадь</w:t>
            </w:r>
            <w:r>
              <w:br/>
            </w:r>
            <w:r>
              <w:rPr>
                <w:rFonts w:ascii="Consolas"/>
                <w:b w:val="false"/>
                <w:i w:val="false"/>
                <w:color w:val="000000"/>
                <w:sz w:val="20"/>
              </w:rPr>
              <w:t>
Книга для учителя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Jenny Dooley</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124-19.</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Orpheus Descending + CD-Rom.</w:t>
            </w:r>
            <w:r>
              <w:br/>
            </w:r>
            <w:r>
              <w:rPr>
                <w:rFonts w:ascii="Consolas"/>
                <w:b w:val="false"/>
                <w:i w:val="false"/>
                <w:color w:val="000000"/>
                <w:sz w:val="20"/>
              </w:rPr>
              <w:t>
Книга для чтения</w:t>
            </w:r>
            <w:r>
              <w:br/>
            </w:r>
            <w:r>
              <w:rPr>
                <w:rFonts w:ascii="Consolas"/>
                <w:b w:val="false"/>
                <w:i w:val="false"/>
                <w:color w:val="000000"/>
                <w:sz w:val="20"/>
              </w:rPr>
              <w:t>
Рабочая тетрадь</w:t>
            </w:r>
            <w:r>
              <w:br/>
            </w:r>
            <w:r>
              <w:rPr>
                <w:rFonts w:ascii="Consolas"/>
                <w:b w:val="false"/>
                <w:i w:val="false"/>
                <w:color w:val="000000"/>
                <w:sz w:val="20"/>
              </w:rPr>
              <w:t>
Книга для учителя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Jenny Dooley</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124-20.</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Oliver Twist </w:t>
            </w:r>
            <w:r>
              <w:rPr>
                <w:rFonts w:ascii="Consolas"/>
                <w:b w:val="false"/>
                <w:i/>
                <w:color w:val="000000"/>
                <w:sz w:val="20"/>
              </w:rPr>
              <w:t xml:space="preserve">by Charles Dickens + </w:t>
            </w:r>
            <w:r>
              <w:rPr>
                <w:rFonts w:ascii="Consolas"/>
                <w:b w:val="false"/>
                <w:i w:val="false"/>
                <w:color w:val="000000"/>
                <w:sz w:val="20"/>
              </w:rPr>
              <w:t>CD-Rom</w:t>
            </w:r>
            <w:r>
              <w:rPr>
                <w:rFonts w:ascii="Consolas"/>
                <w:b w:val="false"/>
                <w:i/>
                <w:color w:val="000000"/>
                <w:sz w:val="20"/>
              </w:rPr>
              <w:t>.</w:t>
            </w:r>
            <w:r>
              <w:br/>
            </w:r>
            <w:r>
              <w:rPr>
                <w:rFonts w:ascii="Consolas"/>
                <w:b w:val="false"/>
                <w:i w:val="false"/>
                <w:color w:val="000000"/>
                <w:sz w:val="20"/>
              </w:rPr>
              <w:t>
Книга для чтения</w:t>
            </w:r>
            <w:r>
              <w:br/>
            </w:r>
            <w:r>
              <w:rPr>
                <w:rFonts w:ascii="Consolas"/>
                <w:b w:val="false"/>
                <w:i w:val="false"/>
                <w:color w:val="000000"/>
                <w:sz w:val="20"/>
              </w:rPr>
              <w:t>
Книга для учителя с играми</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Retold by: Jenny Dooley</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124-21.</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Little Women </w:t>
            </w:r>
            <w:r>
              <w:rPr>
                <w:rFonts w:ascii="Consolas"/>
                <w:b w:val="false"/>
                <w:i/>
                <w:color w:val="000000"/>
                <w:sz w:val="20"/>
              </w:rPr>
              <w:t xml:space="preserve">by Louisa May Alcott + </w:t>
            </w:r>
            <w:r>
              <w:rPr>
                <w:rFonts w:ascii="Consolas"/>
                <w:b w:val="false"/>
                <w:i w:val="false"/>
                <w:color w:val="000000"/>
                <w:sz w:val="20"/>
              </w:rPr>
              <w:t>CD-Rom</w:t>
            </w:r>
            <w:r>
              <w:rPr>
                <w:rFonts w:ascii="Consolas"/>
                <w:b w:val="false"/>
                <w:i/>
                <w:color w:val="000000"/>
                <w:sz w:val="20"/>
              </w:rPr>
              <w:t>.</w:t>
            </w:r>
            <w:r>
              <w:br/>
            </w:r>
            <w:r>
              <w:rPr>
                <w:rFonts w:ascii="Consolas"/>
                <w:b w:val="false"/>
                <w:i w:val="false"/>
                <w:color w:val="000000"/>
                <w:sz w:val="20"/>
              </w:rPr>
              <w:t>
Книга для чтения</w:t>
            </w:r>
            <w:r>
              <w:br/>
            </w:r>
            <w:r>
              <w:rPr>
                <w:rFonts w:ascii="Consolas"/>
                <w:b w:val="false"/>
                <w:i w:val="false"/>
                <w:color w:val="000000"/>
                <w:sz w:val="20"/>
              </w:rPr>
              <w:t>
Книга для учителя с играми</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Retold by: Jenny Dooley and Virginia Evans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124-22.</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Treasure Island </w:t>
            </w:r>
            <w:r>
              <w:rPr>
                <w:rFonts w:ascii="Consolas"/>
                <w:b w:val="false"/>
                <w:i/>
                <w:color w:val="000000"/>
                <w:sz w:val="20"/>
              </w:rPr>
              <w:t>by Robert Louis Stevenson</w:t>
            </w:r>
            <w:r>
              <w:rPr>
                <w:rFonts w:ascii="Consolas"/>
                <w:b w:val="false"/>
                <w:i w:val="false"/>
                <w:color w:val="000000"/>
                <w:sz w:val="20"/>
              </w:rPr>
              <w:t xml:space="preserve"> + CD.</w:t>
            </w:r>
            <w:r>
              <w:br/>
            </w:r>
            <w:r>
              <w:rPr>
                <w:rFonts w:ascii="Consolas"/>
                <w:b w:val="false"/>
                <w:i w:val="false"/>
                <w:color w:val="000000"/>
                <w:sz w:val="20"/>
              </w:rPr>
              <w:t>
Книга для чтения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Retold by: Jenny Dooley and Virginia Evans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124-23.</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Robin Hood + Multi-Rom.</w:t>
            </w:r>
            <w:r>
              <w:br/>
            </w:r>
            <w:r>
              <w:rPr>
                <w:rFonts w:ascii="Consolas"/>
                <w:b w:val="false"/>
                <w:i w:val="false"/>
                <w:color w:val="000000"/>
                <w:sz w:val="20"/>
              </w:rPr>
              <w:t>
Книга для чтения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Jenny Dooley and Virginia Evans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124-24.</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The Mysterious Island.</w:t>
            </w:r>
            <w:r>
              <w:br/>
            </w:r>
            <w:r>
              <w:rPr>
                <w:rFonts w:ascii="Consolas"/>
                <w:b w:val="false"/>
                <w:i w:val="false"/>
                <w:color w:val="000000"/>
                <w:sz w:val="20"/>
              </w:rPr>
              <w:t>
</w:t>
            </w:r>
            <w:r>
              <w:rPr>
                <w:rFonts w:ascii="Consolas"/>
                <w:b w:val="false"/>
                <w:i/>
                <w:color w:val="000000"/>
                <w:sz w:val="20"/>
              </w:rPr>
              <w:t>by Jules Verne</w:t>
            </w:r>
            <w:r>
              <w:rPr>
                <w:rFonts w:ascii="Consolas"/>
                <w:b w:val="false"/>
                <w:i w:val="false"/>
                <w:color w:val="000000"/>
                <w:sz w:val="20"/>
              </w:rPr>
              <w:t xml:space="preserve"> + CD</w:t>
            </w:r>
            <w:r>
              <w:br/>
            </w:r>
            <w:r>
              <w:rPr>
                <w:rFonts w:ascii="Consolas"/>
                <w:b w:val="false"/>
                <w:i w:val="false"/>
                <w:color w:val="000000"/>
                <w:sz w:val="20"/>
              </w:rPr>
              <w:t>
Книга для чтения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Retold by: Jenny Dooley and Virginia Evans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124-25.</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The Creeping Man </w:t>
            </w:r>
            <w:r>
              <w:rPr>
                <w:rFonts w:ascii="Consolas"/>
                <w:b w:val="false"/>
                <w:i/>
                <w:color w:val="000000"/>
                <w:sz w:val="20"/>
              </w:rPr>
              <w:t>by Sir Arthur Conan Doyle</w:t>
            </w:r>
            <w:r>
              <w:rPr>
                <w:rFonts w:ascii="Consolas"/>
                <w:b w:val="false"/>
                <w:i w:val="false"/>
                <w:color w:val="000000"/>
                <w:sz w:val="20"/>
              </w:rPr>
              <w:t xml:space="preserve"> + CD.</w:t>
            </w:r>
            <w:r>
              <w:br/>
            </w:r>
            <w:r>
              <w:rPr>
                <w:rFonts w:ascii="Consolas"/>
                <w:b w:val="false"/>
                <w:i w:val="false"/>
                <w:color w:val="000000"/>
                <w:sz w:val="20"/>
              </w:rPr>
              <w:t>
Книга для чтения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Retold by: Jenny Dooley and Virginia Evans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124-26.</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The Killer Whale + CD</w:t>
            </w:r>
            <w:r>
              <w:br/>
            </w:r>
            <w:r>
              <w:rPr>
                <w:rFonts w:ascii="Consolas"/>
                <w:b w:val="false"/>
                <w:i w:val="false"/>
                <w:color w:val="000000"/>
                <w:sz w:val="20"/>
              </w:rPr>
              <w:t>
Книга для чтения. CLIL</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Virginia Evans, Jenny Dooley</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124-27.</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Saltwater Crocodiles + CD</w:t>
            </w:r>
            <w:r>
              <w:br/>
            </w:r>
            <w:r>
              <w:rPr>
                <w:rFonts w:ascii="Consolas"/>
                <w:b w:val="false"/>
                <w:i w:val="false"/>
                <w:color w:val="000000"/>
                <w:sz w:val="20"/>
              </w:rPr>
              <w:t>
Книга для чтения. CLIL</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Virginia Evans, Jenny Dooley</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124-28.</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The Octopus + CD</w:t>
            </w:r>
            <w:r>
              <w:br/>
            </w:r>
            <w:r>
              <w:rPr>
                <w:rFonts w:ascii="Consolas"/>
                <w:b w:val="false"/>
                <w:i w:val="false"/>
                <w:color w:val="000000"/>
                <w:sz w:val="20"/>
              </w:rPr>
              <w:t>
Книга для чтения. CLIL</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Virginia Evans, Jenny Dooley</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124-29.</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The Great White Shark + CD</w:t>
            </w:r>
            <w:r>
              <w:br/>
            </w:r>
            <w:r>
              <w:rPr>
                <w:rFonts w:ascii="Consolas"/>
                <w:b w:val="false"/>
                <w:i w:val="false"/>
                <w:color w:val="000000"/>
                <w:sz w:val="20"/>
              </w:rPr>
              <w:t>
Книга для чтения. CLIL</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Virginia Evans, Jenny Dooley</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124-30.</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Gharial Crocodiles.</w:t>
            </w:r>
            <w:r>
              <w:br/>
            </w:r>
            <w:r>
              <w:rPr>
                <w:rFonts w:ascii="Consolas"/>
                <w:b w:val="false"/>
                <w:i w:val="false"/>
                <w:color w:val="000000"/>
                <w:sz w:val="20"/>
              </w:rPr>
              <w:t>
Книга для чтения CLIL</w:t>
            </w:r>
            <w:r>
              <w:br/>
            </w:r>
            <w:r>
              <w:rPr>
                <w:rFonts w:ascii="Consolas"/>
                <w:b w:val="false"/>
                <w:i w:val="false"/>
                <w:color w:val="000000"/>
                <w:sz w:val="20"/>
              </w:rPr>
              <w:t>
Multi-Rom для ученика</w:t>
            </w:r>
            <w:r>
              <w:br/>
            </w:r>
            <w:r>
              <w:rPr>
                <w:rFonts w:ascii="Consolas"/>
                <w:b w:val="false"/>
                <w:i w:val="false"/>
                <w:color w:val="000000"/>
                <w:sz w:val="20"/>
              </w:rPr>
              <w:t>
Multi-Rom для учителя</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Virginia Evans, Jenny Dooley</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124-31.</w:t>
            </w:r>
            <w:r>
              <w:br/>
            </w:r>
            <w:r>
              <w:rPr>
                <w:rFonts w:ascii="Consolas"/>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Venomous Snakes + CD</w:t>
            </w:r>
            <w:r>
              <w:br/>
            </w:r>
            <w:r>
              <w:rPr>
                <w:rFonts w:ascii="Consolas"/>
                <w:b w:val="false"/>
                <w:i w:val="false"/>
                <w:color w:val="000000"/>
                <w:sz w:val="20"/>
              </w:rPr>
              <w:t>
Книга для чтения. CLIL</w:t>
            </w:r>
            <w:r>
              <w:br/>
            </w:r>
            <w:r>
              <w:rPr>
                <w:rFonts w:ascii="Consolas"/>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Virginia Evans, Jenny Dooley</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Express Publishing</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в подразделе "Предметы на английском языке":</w:t>
      </w:r>
      <w:r>
        <w:br/>
      </w:r>
      <w:r>
        <w:rPr>
          <w:rFonts w:ascii="Consolas"/>
          <w:b w:val="false"/>
          <w:i w:val="false"/>
          <w:color w:val="000000"/>
          <w:sz w:val="20"/>
        </w:rPr>
        <w:t>
      </w:t>
      </w:r>
      <w:r>
        <w:rPr>
          <w:rFonts w:ascii="Consolas"/>
          <w:b w:val="false"/>
          <w:i w:val="false"/>
          <w:color w:val="000000"/>
          <w:sz w:val="20"/>
        </w:rPr>
        <w:t>дополнить строками, порядковые номера 143-1-143-8,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3539"/>
        <w:gridCol w:w="5811"/>
        <w:gridCol w:w="641"/>
        <w:gridCol w:w="1566"/>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143-1.</w:t>
            </w:r>
            <w:r>
              <w:br/>
            </w:r>
            <w:r>
              <w:rPr>
                <w:rFonts w:ascii="Consolas"/>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A History of Medieval Kazakhstan</w:t>
            </w:r>
            <w:r>
              <w:rPr>
                <w:rFonts w:ascii="Consolas"/>
                <w:b/>
                <w:i w:val="false"/>
                <w:color w:val="000000"/>
                <w:sz w:val="20"/>
              </w:rPr>
              <w:t>. 7 класс</w:t>
            </w:r>
            <w:r>
              <w:br/>
            </w:r>
            <w:r>
              <w:rPr>
                <w:rFonts w:ascii="Consolas"/>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Arstan Satanov</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w:t>
            </w:r>
            <w:r>
              <w:br/>
            </w:r>
            <w:r>
              <w:rPr>
                <w:rFonts w:ascii="Consolas"/>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Астана-Кітап</w:t>
            </w:r>
            <w:r>
              <w:br/>
            </w:r>
            <w:r>
              <w:rPr>
                <w:rFonts w:ascii="Consolas"/>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143-2.</w:t>
            </w:r>
            <w:r>
              <w:br/>
            </w:r>
            <w:r>
              <w:rPr>
                <w:rFonts w:ascii="Consolas"/>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Macmillan Science + CD. 8-11 классы</w:t>
            </w:r>
            <w:r>
              <w:br/>
            </w:r>
            <w:r>
              <w:rPr>
                <w:rFonts w:ascii="Consolas"/>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Keith Kelly</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Macmillan Publishers</w:t>
            </w:r>
            <w:r>
              <w:br/>
            </w:r>
            <w:r>
              <w:rPr>
                <w:rFonts w:ascii="Consolas"/>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143-3.</w:t>
            </w:r>
            <w:r>
              <w:br/>
            </w:r>
            <w:r>
              <w:rPr>
                <w:rFonts w:ascii="Consolas"/>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Algebra. 9 класс</w:t>
            </w:r>
            <w:r>
              <w:br/>
            </w:r>
            <w:r>
              <w:rPr>
                <w:rFonts w:ascii="Consolas"/>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K. Kozhahmetov, B. Kulmagambetov, A. Mirzakhmedov</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Астана-Кітап</w:t>
            </w:r>
            <w:r>
              <w:br/>
            </w:r>
            <w:r>
              <w:rPr>
                <w:rFonts w:ascii="Consolas"/>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143-4.</w:t>
            </w:r>
            <w:r>
              <w:br/>
            </w:r>
            <w:r>
              <w:rPr>
                <w:rFonts w:ascii="Consolas"/>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Geometry. 9 класс</w:t>
            </w:r>
            <w:r>
              <w:br/>
            </w:r>
            <w:r>
              <w:rPr>
                <w:rFonts w:ascii="Consolas"/>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K. Kozhahmetov, Y. Bazarov, A.Mirzakhmedov, B.Kulmagambetov</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Астана-Кітап</w:t>
            </w:r>
            <w:r>
              <w:br/>
            </w:r>
            <w:r>
              <w:rPr>
                <w:rFonts w:ascii="Consolas"/>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143-5.</w:t>
            </w:r>
            <w:r>
              <w:br/>
            </w:r>
            <w:r>
              <w:rPr>
                <w:rFonts w:ascii="Consolas"/>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Complete Biology for Cambridge Secondary 1.</w:t>
            </w:r>
            <w:r>
              <w:br/>
            </w:r>
            <w:r>
              <w:rPr>
                <w:rFonts w:ascii="Consolas"/>
                <w:b w:val="false"/>
                <w:i w:val="false"/>
                <w:color w:val="000000"/>
                <w:sz w:val="20"/>
              </w:rPr>
              <w:t>
Student's book</w:t>
            </w:r>
            <w:r>
              <w:br/>
            </w:r>
            <w:r>
              <w:rPr>
                <w:rFonts w:ascii="Consolas"/>
                <w:b w:val="false"/>
                <w:i w:val="false"/>
                <w:color w:val="000000"/>
                <w:sz w:val="20"/>
              </w:rPr>
              <w:t>
Workbook</w:t>
            </w:r>
            <w:r>
              <w:br/>
            </w:r>
            <w:r>
              <w:rPr>
                <w:rFonts w:ascii="Consolas"/>
                <w:b w:val="false"/>
                <w:i w:val="false"/>
                <w:color w:val="000000"/>
                <w:sz w:val="20"/>
              </w:rPr>
              <w:t>
Teacher's Pack + CD. 9 класс</w:t>
            </w:r>
            <w:r>
              <w:br/>
            </w:r>
            <w:r>
              <w:rPr>
                <w:rFonts w:ascii="Consolas"/>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Pam Large</w:t>
            </w:r>
            <w:r>
              <w:br/>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Oxford University Press</w:t>
            </w:r>
            <w:r>
              <w:br/>
            </w:r>
            <w:r>
              <w:rPr>
                <w:rFonts w:ascii="Consolas"/>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143-6.</w:t>
            </w:r>
            <w:r>
              <w:br/>
            </w:r>
            <w:r>
              <w:rPr>
                <w:rFonts w:ascii="Consolas"/>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Biology. 9 класс</w:t>
            </w:r>
            <w:r>
              <w:br/>
            </w:r>
            <w:r>
              <w:rPr>
                <w:rFonts w:ascii="Consolas"/>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B. Kenci, B. Ermetov, I. Sakimov, A. Sagintayev, T. Zhigitbayev, D. Zhumadilov</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Астана-Кітап</w:t>
            </w:r>
            <w:r>
              <w:br/>
            </w:r>
            <w:r>
              <w:rPr>
                <w:rFonts w:ascii="Consolas"/>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143-7.</w:t>
            </w:r>
            <w:r>
              <w:br/>
            </w:r>
            <w:r>
              <w:rPr>
                <w:rFonts w:ascii="Consolas"/>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Complete Physics for Cambridge Secondary 1.</w:t>
            </w:r>
            <w:r>
              <w:br/>
            </w:r>
            <w:r>
              <w:rPr>
                <w:rFonts w:ascii="Consolas"/>
                <w:b w:val="false"/>
                <w:i w:val="false"/>
                <w:color w:val="000000"/>
                <w:sz w:val="20"/>
              </w:rPr>
              <w:t>
Student's book</w:t>
            </w:r>
            <w:r>
              <w:br/>
            </w:r>
            <w:r>
              <w:rPr>
                <w:rFonts w:ascii="Consolas"/>
                <w:b w:val="false"/>
                <w:i w:val="false"/>
                <w:color w:val="000000"/>
                <w:sz w:val="20"/>
              </w:rPr>
              <w:t>
Workbook</w:t>
            </w:r>
            <w:r>
              <w:br/>
            </w:r>
            <w:r>
              <w:rPr>
                <w:rFonts w:ascii="Consolas"/>
                <w:b w:val="false"/>
                <w:i w:val="false"/>
                <w:color w:val="000000"/>
                <w:sz w:val="20"/>
              </w:rPr>
              <w:t>
Teacher's Pack + CD. 9 класс</w:t>
            </w:r>
            <w:r>
              <w:br/>
            </w:r>
            <w:r>
              <w:rPr>
                <w:rFonts w:ascii="Consolas"/>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Helen Reynolds</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Oxford University Press</w:t>
            </w:r>
            <w:r>
              <w:br/>
            </w:r>
            <w:r>
              <w:rPr>
                <w:rFonts w:ascii="Consolas"/>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143-8.</w:t>
            </w:r>
            <w:r>
              <w:br/>
            </w:r>
            <w:r>
              <w:rPr>
                <w:rFonts w:ascii="Consolas"/>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Complete Chemistry for Cambridge Secondary 1.</w:t>
            </w:r>
            <w:r>
              <w:br/>
            </w:r>
            <w:r>
              <w:rPr>
                <w:rFonts w:ascii="Consolas"/>
                <w:b w:val="false"/>
                <w:i w:val="false"/>
                <w:color w:val="000000"/>
                <w:sz w:val="20"/>
              </w:rPr>
              <w:t>
Student's book</w:t>
            </w:r>
            <w:r>
              <w:br/>
            </w:r>
            <w:r>
              <w:rPr>
                <w:rFonts w:ascii="Consolas"/>
                <w:b w:val="false"/>
                <w:i w:val="false"/>
                <w:color w:val="000000"/>
                <w:sz w:val="20"/>
              </w:rPr>
              <w:t>
Workbook</w:t>
            </w:r>
            <w:r>
              <w:br/>
            </w:r>
            <w:r>
              <w:rPr>
                <w:rFonts w:ascii="Consolas"/>
                <w:b w:val="false"/>
                <w:i w:val="false"/>
                <w:color w:val="000000"/>
                <w:sz w:val="20"/>
              </w:rPr>
              <w:t>
Teacher's Pack + CD. 9 класс</w:t>
            </w:r>
            <w:r>
              <w:br/>
            </w:r>
            <w:r>
              <w:rPr>
                <w:rFonts w:ascii="Consolas"/>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Philippa Gardom Hulme</w:t>
            </w: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2017</w:t>
            </w:r>
            <w:r>
              <w:br/>
            </w:r>
            <w:r>
              <w:rPr>
                <w:rFonts w:ascii="Consolas"/>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Oxford University Press</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xml:space="preserve">в </w:t>
      </w:r>
      <w:r>
        <w:rPr>
          <w:rFonts w:ascii="Consolas"/>
          <w:b w:val="false"/>
          <w:i w:val="false"/>
          <w:color w:val="000000"/>
          <w:sz w:val="20"/>
        </w:rPr>
        <w:t>Перечне</w:t>
      </w:r>
      <w:r>
        <w:rPr>
          <w:rFonts w:ascii="Consolas"/>
          <w:b w:val="false"/>
          <w:i w:val="false"/>
          <w:color w:val="000000"/>
          <w:sz w:val="20"/>
        </w:rPr>
        <w:t xml:space="preserve"> дополнительной учебной литературы и художественной литературы для внеклассного чтения и пополнения фонда библиотек организаций образования, утвержденном указанным приказом: </w:t>
      </w:r>
      <w:r>
        <w:br/>
      </w:r>
      <w:r>
        <w:rPr>
          <w:rFonts w:ascii="Consolas"/>
          <w:b w:val="false"/>
          <w:i w:val="false"/>
          <w:color w:val="000000"/>
          <w:sz w:val="20"/>
        </w:rPr>
        <w:t>
      </w:t>
      </w:r>
      <w:r>
        <w:rPr>
          <w:rFonts w:ascii="Consolas"/>
          <w:b w:val="false"/>
          <w:i w:val="false"/>
          <w:color w:val="000000"/>
          <w:sz w:val="20"/>
        </w:rPr>
        <w:t>дополнить строками, порядковые номера 182-620,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6481"/>
        <w:gridCol w:w="3626"/>
        <w:gridCol w:w="1618"/>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182.</w:t>
            </w:r>
            <w:r>
              <w:br/>
            </w:r>
            <w:r>
              <w:rPr>
                <w:rFonts w:ascii="Consolas"/>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Ақыл-парасат кітабы</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Н. Назарбаев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542"/>
          <w:p>
            <w:pPr>
              <w:spacing w:after="20"/>
              <w:ind w:left="20"/>
              <w:jc w:val="center"/>
            </w:pPr>
            <w:r>
              <w:rPr>
                <w:rFonts w:ascii="Consolas"/>
                <w:b w:val="false"/>
                <w:i w:val="false"/>
                <w:color w:val="000000"/>
                <w:sz w:val="20"/>
              </w:rPr>
              <w:t>183.</w:t>
            </w:r>
            <w:r>
              <w:br/>
            </w:r>
            <w:r>
              <w:rPr>
                <w:rFonts w:ascii="Consolas"/>
                <w:b w:val="false"/>
                <w:i w:val="false"/>
                <w:color w:val="000000"/>
                <w:sz w:val="20"/>
              </w:rPr>
              <w:t>
</w:t>
            </w:r>
          </w:p>
          <w:bookmarkEnd w:id="54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Құлагер</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І. Жансүгіров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543"/>
          <w:p>
            <w:pPr>
              <w:spacing w:after="20"/>
              <w:ind w:left="20"/>
              <w:jc w:val="center"/>
            </w:pPr>
            <w:r>
              <w:rPr>
                <w:rFonts w:ascii="Consolas"/>
                <w:b w:val="false"/>
                <w:i w:val="false"/>
                <w:color w:val="000000"/>
                <w:sz w:val="20"/>
              </w:rPr>
              <w:t>184.</w:t>
            </w:r>
            <w:r>
              <w:br/>
            </w:r>
            <w:r>
              <w:rPr>
                <w:rFonts w:ascii="Consolas"/>
                <w:b w:val="false"/>
                <w:i w:val="false"/>
                <w:color w:val="000000"/>
                <w:sz w:val="20"/>
              </w:rPr>
              <w:t>
</w:t>
            </w:r>
          </w:p>
          <w:bookmarkEnd w:id="54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Сұм өмір</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Жұмабаев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544"/>
          <w:p>
            <w:pPr>
              <w:spacing w:after="20"/>
              <w:ind w:left="20"/>
              <w:jc w:val="center"/>
            </w:pPr>
            <w:r>
              <w:rPr>
                <w:rFonts w:ascii="Consolas"/>
                <w:b w:val="false"/>
                <w:i w:val="false"/>
                <w:color w:val="000000"/>
                <w:sz w:val="20"/>
              </w:rPr>
              <w:t>185.</w:t>
            </w:r>
            <w:r>
              <w:br/>
            </w:r>
            <w:r>
              <w:rPr>
                <w:rFonts w:ascii="Consolas"/>
                <w:b w:val="false"/>
                <w:i w:val="false"/>
                <w:color w:val="000000"/>
                <w:sz w:val="20"/>
              </w:rPr>
              <w:t>
</w:t>
            </w:r>
          </w:p>
          <w:bookmarkEnd w:id="54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Қасқыр жүрек ұлдарым ер жетеді</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Мақатаев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545"/>
          <w:p>
            <w:pPr>
              <w:spacing w:after="20"/>
              <w:ind w:left="20"/>
              <w:jc w:val="center"/>
            </w:pPr>
            <w:r>
              <w:rPr>
                <w:rFonts w:ascii="Consolas"/>
                <w:b w:val="false"/>
                <w:i w:val="false"/>
                <w:color w:val="000000"/>
                <w:sz w:val="20"/>
              </w:rPr>
              <w:t>186.</w:t>
            </w:r>
            <w:r>
              <w:br/>
            </w:r>
            <w:r>
              <w:rPr>
                <w:rFonts w:ascii="Consolas"/>
                <w:b w:val="false"/>
                <w:i w:val="false"/>
                <w:color w:val="000000"/>
                <w:sz w:val="20"/>
              </w:rPr>
              <w:t>
</w:t>
            </w:r>
          </w:p>
          <w:bookmarkEnd w:id="54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Махамбеттің жебесі</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 Әлімжанов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546"/>
          <w:p>
            <w:pPr>
              <w:spacing w:after="20"/>
              <w:ind w:left="20"/>
              <w:jc w:val="center"/>
            </w:pPr>
            <w:r>
              <w:rPr>
                <w:rFonts w:ascii="Consolas"/>
                <w:b w:val="false"/>
                <w:i w:val="false"/>
                <w:color w:val="000000"/>
                <w:sz w:val="20"/>
              </w:rPr>
              <w:t>187.</w:t>
            </w:r>
            <w:r>
              <w:br/>
            </w:r>
            <w:r>
              <w:rPr>
                <w:rFonts w:ascii="Consolas"/>
                <w:b w:val="false"/>
                <w:i w:val="false"/>
                <w:color w:val="000000"/>
                <w:sz w:val="20"/>
              </w:rPr>
              <w:t>
</w:t>
            </w:r>
          </w:p>
          <w:bookmarkEnd w:id="54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Қаһар</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І. Есенберлин</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547"/>
          <w:p>
            <w:pPr>
              <w:spacing w:after="20"/>
              <w:ind w:left="20"/>
              <w:jc w:val="center"/>
            </w:pPr>
            <w:r>
              <w:rPr>
                <w:rFonts w:ascii="Consolas"/>
                <w:b w:val="false"/>
                <w:i w:val="false"/>
                <w:color w:val="000000"/>
                <w:sz w:val="20"/>
              </w:rPr>
              <w:t>188.</w:t>
            </w:r>
            <w:r>
              <w:br/>
            </w:r>
            <w:r>
              <w:rPr>
                <w:rFonts w:ascii="Consolas"/>
                <w:b w:val="false"/>
                <w:i w:val="false"/>
                <w:color w:val="000000"/>
                <w:sz w:val="20"/>
              </w:rPr>
              <w:t>
</w:t>
            </w:r>
          </w:p>
          <w:bookmarkEnd w:id="54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Махаббат</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 Оңғарсынова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548"/>
          <w:p>
            <w:pPr>
              <w:spacing w:after="20"/>
              <w:ind w:left="20"/>
              <w:jc w:val="center"/>
            </w:pPr>
            <w:r>
              <w:rPr>
                <w:rFonts w:ascii="Consolas"/>
                <w:b w:val="false"/>
                <w:i w:val="false"/>
                <w:color w:val="000000"/>
                <w:sz w:val="20"/>
              </w:rPr>
              <w:t>189.</w:t>
            </w:r>
            <w:r>
              <w:br/>
            </w:r>
            <w:r>
              <w:rPr>
                <w:rFonts w:ascii="Consolas"/>
                <w:b w:val="false"/>
                <w:i w:val="false"/>
                <w:color w:val="000000"/>
                <w:sz w:val="20"/>
              </w:rPr>
              <w:t>
</w:t>
            </w:r>
          </w:p>
          <w:bookmarkEnd w:id="54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Дала</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 Нәжімеденов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549"/>
          <w:p>
            <w:pPr>
              <w:spacing w:after="20"/>
              <w:ind w:left="20"/>
              <w:jc w:val="center"/>
            </w:pPr>
            <w:r>
              <w:rPr>
                <w:rFonts w:ascii="Consolas"/>
                <w:b w:val="false"/>
                <w:i w:val="false"/>
                <w:color w:val="000000"/>
                <w:sz w:val="20"/>
              </w:rPr>
              <w:t>190.</w:t>
            </w:r>
            <w:r>
              <w:br/>
            </w:r>
            <w:r>
              <w:rPr>
                <w:rFonts w:ascii="Consolas"/>
                <w:b w:val="false"/>
                <w:i w:val="false"/>
                <w:color w:val="000000"/>
                <w:sz w:val="20"/>
              </w:rPr>
              <w:t>
</w:t>
            </w:r>
          </w:p>
          <w:bookmarkEnd w:id="54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Қазақтың мақал-мәтелдері</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550"/>
          <w:p>
            <w:pPr>
              <w:spacing w:after="20"/>
              <w:ind w:left="20"/>
              <w:jc w:val="center"/>
            </w:pPr>
            <w:r>
              <w:rPr>
                <w:rFonts w:ascii="Consolas"/>
                <w:b w:val="false"/>
                <w:i w:val="false"/>
                <w:color w:val="000000"/>
                <w:sz w:val="20"/>
              </w:rPr>
              <w:t>191.</w:t>
            </w:r>
            <w:r>
              <w:br/>
            </w:r>
            <w:r>
              <w:rPr>
                <w:rFonts w:ascii="Consolas"/>
                <w:b w:val="false"/>
                <w:i w:val="false"/>
                <w:color w:val="000000"/>
                <w:sz w:val="20"/>
              </w:rPr>
              <w:t>
</w:t>
            </w:r>
          </w:p>
          <w:bookmarkEnd w:id="55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Кездеспей кеткен бір бейне</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Ғ. Мүсрепов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551"/>
          <w:p>
            <w:pPr>
              <w:spacing w:after="20"/>
              <w:ind w:left="20"/>
              <w:jc w:val="center"/>
            </w:pPr>
            <w:r>
              <w:rPr>
                <w:rFonts w:ascii="Consolas"/>
                <w:b w:val="false"/>
                <w:i w:val="false"/>
                <w:color w:val="000000"/>
                <w:sz w:val="20"/>
              </w:rPr>
              <w:t>192.</w:t>
            </w:r>
            <w:r>
              <w:br/>
            </w:r>
            <w:r>
              <w:rPr>
                <w:rFonts w:ascii="Consolas"/>
                <w:b w:val="false"/>
                <w:i w:val="false"/>
                <w:color w:val="000000"/>
                <w:sz w:val="20"/>
              </w:rPr>
              <w:t>
</w:t>
            </w:r>
          </w:p>
          <w:bookmarkEnd w:id="55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 даласына саяхат</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 Янушкевич</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52"/>
          <w:p>
            <w:pPr>
              <w:spacing w:after="20"/>
              <w:ind w:left="20"/>
              <w:jc w:val="center"/>
            </w:pPr>
            <w:r>
              <w:rPr>
                <w:rFonts w:ascii="Consolas"/>
                <w:b w:val="false"/>
                <w:i w:val="false"/>
                <w:color w:val="000000"/>
                <w:sz w:val="20"/>
              </w:rPr>
              <w:t>193.</w:t>
            </w:r>
            <w:r>
              <w:br/>
            </w:r>
            <w:r>
              <w:rPr>
                <w:rFonts w:ascii="Consolas"/>
                <w:b w:val="false"/>
                <w:i w:val="false"/>
                <w:color w:val="000000"/>
                <w:sz w:val="20"/>
              </w:rPr>
              <w:t>
</w:t>
            </w:r>
          </w:p>
          <w:bookmarkEnd w:id="55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Қажымұрат</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 Толстой</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553"/>
          <w:p>
            <w:pPr>
              <w:spacing w:after="20"/>
              <w:ind w:left="20"/>
              <w:jc w:val="center"/>
            </w:pPr>
            <w:r>
              <w:rPr>
                <w:rFonts w:ascii="Consolas"/>
                <w:b w:val="false"/>
                <w:i w:val="false"/>
                <w:color w:val="000000"/>
                <w:sz w:val="20"/>
              </w:rPr>
              <w:t>194.</w:t>
            </w:r>
            <w:r>
              <w:br/>
            </w:r>
            <w:r>
              <w:rPr>
                <w:rFonts w:ascii="Consolas"/>
                <w:b w:val="false"/>
                <w:i w:val="false"/>
                <w:color w:val="000000"/>
                <w:sz w:val="20"/>
              </w:rPr>
              <w:t>
</w:t>
            </w:r>
          </w:p>
          <w:bookmarkEnd w:id="55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Қилы заман</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Әуезов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554"/>
          <w:p>
            <w:pPr>
              <w:spacing w:after="20"/>
              <w:ind w:left="20"/>
              <w:jc w:val="center"/>
            </w:pPr>
            <w:r>
              <w:rPr>
                <w:rFonts w:ascii="Consolas"/>
                <w:b w:val="false"/>
                <w:i w:val="false"/>
                <w:color w:val="000000"/>
                <w:sz w:val="20"/>
              </w:rPr>
              <w:t>195.</w:t>
            </w:r>
            <w:r>
              <w:br/>
            </w:r>
            <w:r>
              <w:rPr>
                <w:rFonts w:ascii="Consolas"/>
                <w:b w:val="false"/>
                <w:i w:val="false"/>
                <w:color w:val="000000"/>
                <w:sz w:val="20"/>
              </w:rPr>
              <w:t>
</w:t>
            </w:r>
          </w:p>
          <w:bookmarkEnd w:id="55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Гүлсары</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Ш. Айтматов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555"/>
          <w:p>
            <w:pPr>
              <w:spacing w:after="20"/>
              <w:ind w:left="20"/>
              <w:jc w:val="center"/>
            </w:pPr>
            <w:r>
              <w:rPr>
                <w:rFonts w:ascii="Consolas"/>
                <w:b w:val="false"/>
                <w:i w:val="false"/>
                <w:color w:val="000000"/>
                <w:sz w:val="20"/>
              </w:rPr>
              <w:t>196.</w:t>
            </w:r>
            <w:r>
              <w:br/>
            </w:r>
            <w:r>
              <w:rPr>
                <w:rFonts w:ascii="Consolas"/>
                <w:b w:val="false"/>
                <w:i w:val="false"/>
                <w:color w:val="000000"/>
                <w:sz w:val="20"/>
              </w:rPr>
              <w:t>
</w:t>
            </w:r>
          </w:p>
          <w:bookmarkEnd w:id="55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Өлеңдер</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Вислава Шимборская, Чеслав Милош</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556"/>
          <w:p>
            <w:pPr>
              <w:spacing w:after="20"/>
              <w:ind w:left="20"/>
              <w:jc w:val="center"/>
            </w:pPr>
            <w:r>
              <w:rPr>
                <w:rFonts w:ascii="Consolas"/>
                <w:b w:val="false"/>
                <w:i w:val="false"/>
                <w:color w:val="000000"/>
                <w:sz w:val="20"/>
              </w:rPr>
              <w:t>197.</w:t>
            </w:r>
            <w:r>
              <w:br/>
            </w:r>
            <w:r>
              <w:rPr>
                <w:rFonts w:ascii="Consolas"/>
                <w:b w:val="false"/>
                <w:i w:val="false"/>
                <w:color w:val="000000"/>
                <w:sz w:val="20"/>
              </w:rPr>
              <w:t>
</w:t>
            </w:r>
          </w:p>
          <w:bookmarkEnd w:id="55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Мен Қазақпын</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 Молдагалиев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557"/>
          <w:p>
            <w:pPr>
              <w:spacing w:after="20"/>
              <w:ind w:left="20"/>
              <w:jc w:val="center"/>
            </w:pPr>
            <w:r>
              <w:rPr>
                <w:rFonts w:ascii="Consolas"/>
                <w:b w:val="false"/>
                <w:i w:val="false"/>
                <w:color w:val="000000"/>
                <w:sz w:val="20"/>
              </w:rPr>
              <w:t>198.</w:t>
            </w:r>
            <w:r>
              <w:br/>
            </w:r>
            <w:r>
              <w:rPr>
                <w:rFonts w:ascii="Consolas"/>
                <w:b w:val="false"/>
                <w:i w:val="false"/>
                <w:color w:val="000000"/>
                <w:sz w:val="20"/>
              </w:rPr>
              <w:t>
</w:t>
            </w:r>
          </w:p>
          <w:bookmarkEnd w:id="55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Ой орманы</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  Мырзалиев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558"/>
          <w:p>
            <w:pPr>
              <w:spacing w:after="20"/>
              <w:ind w:left="20"/>
              <w:jc w:val="center"/>
            </w:pPr>
            <w:r>
              <w:rPr>
                <w:rFonts w:ascii="Consolas"/>
                <w:b w:val="false"/>
                <w:i w:val="false"/>
                <w:color w:val="000000"/>
                <w:sz w:val="20"/>
              </w:rPr>
              <w:t>199.</w:t>
            </w:r>
            <w:r>
              <w:br/>
            </w:r>
            <w:r>
              <w:rPr>
                <w:rFonts w:ascii="Consolas"/>
                <w:b w:val="false"/>
                <w:i w:val="false"/>
                <w:color w:val="000000"/>
                <w:sz w:val="20"/>
              </w:rPr>
              <w:t>
</w:t>
            </w:r>
          </w:p>
          <w:bookmarkEnd w:id="55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Ішім өлген, сыртым сау</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Абай</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559"/>
          <w:p>
            <w:pPr>
              <w:spacing w:after="20"/>
              <w:ind w:left="20"/>
              <w:jc w:val="center"/>
            </w:pPr>
            <w:r>
              <w:rPr>
                <w:rFonts w:ascii="Consolas"/>
                <w:b w:val="false"/>
                <w:i w:val="false"/>
                <w:color w:val="000000"/>
                <w:sz w:val="20"/>
              </w:rPr>
              <w:t>200.</w:t>
            </w:r>
            <w:r>
              <w:br/>
            </w:r>
            <w:r>
              <w:rPr>
                <w:rFonts w:ascii="Consolas"/>
                <w:b w:val="false"/>
                <w:i w:val="false"/>
                <w:color w:val="000000"/>
                <w:sz w:val="20"/>
              </w:rPr>
              <w:t>
</w:t>
            </w:r>
          </w:p>
          <w:bookmarkEnd w:id="55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Қыз Жiбек</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Дүзельханов 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560"/>
          <w:p>
            <w:pPr>
              <w:spacing w:after="20"/>
              <w:ind w:left="20"/>
              <w:jc w:val="center"/>
            </w:pPr>
            <w:r>
              <w:rPr>
                <w:rFonts w:ascii="Consolas"/>
                <w:b w:val="false"/>
                <w:i w:val="false"/>
                <w:color w:val="000000"/>
                <w:sz w:val="20"/>
              </w:rPr>
              <w:t>201.</w:t>
            </w:r>
            <w:r>
              <w:br/>
            </w:r>
            <w:r>
              <w:rPr>
                <w:rFonts w:ascii="Consolas"/>
                <w:b w:val="false"/>
                <w:i w:val="false"/>
                <w:color w:val="000000"/>
                <w:sz w:val="20"/>
              </w:rPr>
              <w:t>
</w:t>
            </w:r>
          </w:p>
          <w:bookmarkEnd w:id="56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Қозы Көрпеш - Баян сұлу</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Каметов К.</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561"/>
          <w:p>
            <w:pPr>
              <w:spacing w:after="20"/>
              <w:ind w:left="20"/>
              <w:jc w:val="center"/>
            </w:pPr>
            <w:r>
              <w:rPr>
                <w:rFonts w:ascii="Consolas"/>
                <w:b w:val="false"/>
                <w:i w:val="false"/>
                <w:color w:val="000000"/>
                <w:sz w:val="20"/>
              </w:rPr>
              <w:t>202.</w:t>
            </w:r>
            <w:r>
              <w:br/>
            </w:r>
            <w:r>
              <w:rPr>
                <w:rFonts w:ascii="Consolas"/>
                <w:b w:val="false"/>
                <w:i w:val="false"/>
                <w:color w:val="000000"/>
                <w:sz w:val="20"/>
              </w:rPr>
              <w:t>
</w:t>
            </w:r>
          </w:p>
          <w:bookmarkEnd w:id="56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Абай </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Құрастырушы: </w:t>
            </w:r>
            <w:r>
              <w:br/>
            </w:r>
            <w:r>
              <w:rPr>
                <w:rFonts w:ascii="Consolas"/>
                <w:b w:val="false"/>
                <w:i w:val="false"/>
                <w:color w:val="000000"/>
                <w:sz w:val="20"/>
              </w:rPr>
              <w:t>
Бельгер Г.</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562"/>
          <w:p>
            <w:pPr>
              <w:spacing w:after="20"/>
              <w:ind w:left="20"/>
              <w:jc w:val="center"/>
            </w:pPr>
            <w:r>
              <w:rPr>
                <w:rFonts w:ascii="Consolas"/>
                <w:b w:val="false"/>
                <w:i w:val="false"/>
                <w:color w:val="000000"/>
                <w:sz w:val="20"/>
              </w:rPr>
              <w:t>203.</w:t>
            </w:r>
            <w:r>
              <w:br/>
            </w:r>
            <w:r>
              <w:rPr>
                <w:rFonts w:ascii="Consolas"/>
                <w:b w:val="false"/>
                <w:i w:val="false"/>
                <w:color w:val="000000"/>
                <w:sz w:val="20"/>
              </w:rPr>
              <w:t>
</w:t>
            </w:r>
          </w:p>
          <w:bookmarkEnd w:id="56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Абай лұғаты</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Мырзахметұлы М.</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563"/>
          <w:p>
            <w:pPr>
              <w:spacing w:after="20"/>
              <w:ind w:left="20"/>
              <w:jc w:val="center"/>
            </w:pPr>
            <w:r>
              <w:rPr>
                <w:rFonts w:ascii="Consolas"/>
                <w:b w:val="false"/>
                <w:i w:val="false"/>
                <w:color w:val="000000"/>
                <w:sz w:val="20"/>
              </w:rPr>
              <w:t>204.</w:t>
            </w:r>
            <w:r>
              <w:br/>
            </w:r>
            <w:r>
              <w:rPr>
                <w:rFonts w:ascii="Consolas"/>
                <w:b w:val="false"/>
                <w:i w:val="false"/>
                <w:color w:val="000000"/>
                <w:sz w:val="20"/>
              </w:rPr>
              <w:t>
</w:t>
            </w:r>
          </w:p>
          <w:bookmarkEnd w:id="56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Алаш қызы Гүлнар</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Әлім Қ., </w:t>
            </w:r>
            <w:r>
              <w:br/>
            </w:r>
            <w:r>
              <w:rPr>
                <w:rFonts w:ascii="Consolas"/>
                <w:b w:val="false"/>
                <w:i w:val="false"/>
                <w:color w:val="000000"/>
                <w:sz w:val="20"/>
              </w:rPr>
              <w:t>
Сатыбалдиев Е.</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564"/>
          <w:p>
            <w:pPr>
              <w:spacing w:after="20"/>
              <w:ind w:left="20"/>
              <w:jc w:val="center"/>
            </w:pPr>
            <w:r>
              <w:rPr>
                <w:rFonts w:ascii="Consolas"/>
                <w:b w:val="false"/>
                <w:i w:val="false"/>
                <w:color w:val="000000"/>
                <w:sz w:val="20"/>
              </w:rPr>
              <w:t>205.</w:t>
            </w:r>
            <w:r>
              <w:br/>
            </w:r>
            <w:r>
              <w:rPr>
                <w:rFonts w:ascii="Consolas"/>
                <w:b w:val="false"/>
                <w:i w:val="false"/>
                <w:color w:val="000000"/>
                <w:sz w:val="20"/>
              </w:rPr>
              <w:t>
</w:t>
            </w:r>
          </w:p>
          <w:bookmarkEnd w:id="56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"Жеті ғасыр жырлайды" 1, 2 том</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Жазушы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565"/>
          <w:p>
            <w:pPr>
              <w:spacing w:after="20"/>
              <w:ind w:left="20"/>
              <w:jc w:val="center"/>
            </w:pPr>
            <w:r>
              <w:rPr>
                <w:rFonts w:ascii="Consolas"/>
                <w:b w:val="false"/>
                <w:i w:val="false"/>
                <w:color w:val="000000"/>
                <w:sz w:val="20"/>
              </w:rPr>
              <w:t>206.</w:t>
            </w:r>
            <w:r>
              <w:br/>
            </w:r>
            <w:r>
              <w:rPr>
                <w:rFonts w:ascii="Consolas"/>
                <w:b w:val="false"/>
                <w:i w:val="false"/>
                <w:color w:val="000000"/>
                <w:sz w:val="20"/>
              </w:rPr>
              <w:t>
</w:t>
            </w:r>
          </w:p>
          <w:bookmarkEnd w:id="56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"Махаббат, қызық мол жылдар"</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Ә.Нұршайықов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Жазушы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566"/>
          <w:p>
            <w:pPr>
              <w:spacing w:after="20"/>
              <w:ind w:left="20"/>
              <w:jc w:val="center"/>
            </w:pPr>
            <w:r>
              <w:rPr>
                <w:rFonts w:ascii="Consolas"/>
                <w:b w:val="false"/>
                <w:i w:val="false"/>
                <w:color w:val="000000"/>
                <w:sz w:val="20"/>
              </w:rPr>
              <w:t>207.</w:t>
            </w:r>
            <w:r>
              <w:br/>
            </w:r>
            <w:r>
              <w:rPr>
                <w:rFonts w:ascii="Consolas"/>
                <w:b w:val="false"/>
                <w:i w:val="false"/>
                <w:color w:val="000000"/>
                <w:sz w:val="20"/>
              </w:rPr>
              <w:t>
</w:t>
            </w:r>
          </w:p>
          <w:bookmarkEnd w:id="56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"Қамар сұлу"</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С.Торайғыров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Жазушы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567"/>
          <w:p>
            <w:pPr>
              <w:spacing w:after="20"/>
              <w:ind w:left="20"/>
              <w:jc w:val="center"/>
            </w:pPr>
            <w:r>
              <w:rPr>
                <w:rFonts w:ascii="Consolas"/>
                <w:b w:val="false"/>
                <w:i w:val="false"/>
                <w:color w:val="000000"/>
                <w:sz w:val="20"/>
              </w:rPr>
              <w:t>208.</w:t>
            </w:r>
            <w:r>
              <w:br/>
            </w:r>
            <w:r>
              <w:rPr>
                <w:rFonts w:ascii="Consolas"/>
                <w:b w:val="false"/>
                <w:i w:val="false"/>
                <w:color w:val="000000"/>
                <w:sz w:val="20"/>
              </w:rPr>
              <w:t>
</w:t>
            </w:r>
          </w:p>
          <w:bookmarkEnd w:id="56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"Қалың мал"</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С.Көбеев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Жазушы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568"/>
          <w:p>
            <w:pPr>
              <w:spacing w:after="20"/>
              <w:ind w:left="20"/>
              <w:jc w:val="center"/>
            </w:pPr>
            <w:r>
              <w:rPr>
                <w:rFonts w:ascii="Consolas"/>
                <w:b w:val="false"/>
                <w:i w:val="false"/>
                <w:color w:val="000000"/>
                <w:sz w:val="20"/>
              </w:rPr>
              <w:t>209.</w:t>
            </w:r>
            <w:r>
              <w:br/>
            </w:r>
            <w:r>
              <w:rPr>
                <w:rFonts w:ascii="Consolas"/>
                <w:b w:val="false"/>
                <w:i w:val="false"/>
                <w:color w:val="000000"/>
                <w:sz w:val="20"/>
              </w:rPr>
              <w:t>
</w:t>
            </w:r>
          </w:p>
          <w:bookmarkEnd w:id="56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"Адасқандар"</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С.Мұқанов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Жазушы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569"/>
          <w:p>
            <w:pPr>
              <w:spacing w:after="20"/>
              <w:ind w:left="20"/>
              <w:jc w:val="center"/>
            </w:pPr>
            <w:r>
              <w:rPr>
                <w:rFonts w:ascii="Consolas"/>
                <w:b w:val="false"/>
                <w:i w:val="false"/>
                <w:color w:val="000000"/>
                <w:sz w:val="20"/>
              </w:rPr>
              <w:t>210.</w:t>
            </w:r>
            <w:r>
              <w:br/>
            </w:r>
            <w:r>
              <w:rPr>
                <w:rFonts w:ascii="Consolas"/>
                <w:b w:val="false"/>
                <w:i w:val="false"/>
                <w:color w:val="000000"/>
                <w:sz w:val="20"/>
              </w:rPr>
              <w:t>
</w:t>
            </w:r>
          </w:p>
          <w:bookmarkEnd w:id="56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"Бақытсыз Жамал"</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М.Дулатов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Жазушы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570"/>
          <w:p>
            <w:pPr>
              <w:spacing w:after="20"/>
              <w:ind w:left="20"/>
              <w:jc w:val="center"/>
            </w:pPr>
            <w:r>
              <w:rPr>
                <w:rFonts w:ascii="Consolas"/>
                <w:b w:val="false"/>
                <w:i w:val="false"/>
                <w:color w:val="000000"/>
                <w:sz w:val="20"/>
              </w:rPr>
              <w:t>211.</w:t>
            </w:r>
            <w:r>
              <w:br/>
            </w:r>
            <w:r>
              <w:rPr>
                <w:rFonts w:ascii="Consolas"/>
                <w:b w:val="false"/>
                <w:i w:val="false"/>
                <w:color w:val="000000"/>
                <w:sz w:val="20"/>
              </w:rPr>
              <w:t>
</w:t>
            </w:r>
          </w:p>
          <w:bookmarkEnd w:id="57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"Қыз көрелік"</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Т.Жомартаев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Жазушы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571"/>
          <w:p>
            <w:pPr>
              <w:spacing w:after="20"/>
              <w:ind w:left="20"/>
              <w:jc w:val="center"/>
            </w:pPr>
            <w:r>
              <w:rPr>
                <w:rFonts w:ascii="Consolas"/>
                <w:b w:val="false"/>
                <w:i w:val="false"/>
                <w:color w:val="000000"/>
                <w:sz w:val="20"/>
              </w:rPr>
              <w:t>212.</w:t>
            </w:r>
            <w:r>
              <w:br/>
            </w:r>
            <w:r>
              <w:rPr>
                <w:rFonts w:ascii="Consolas"/>
                <w:b w:val="false"/>
                <w:i w:val="false"/>
                <w:color w:val="000000"/>
                <w:sz w:val="20"/>
              </w:rPr>
              <w:t>
</w:t>
            </w:r>
          </w:p>
          <w:bookmarkEnd w:id="57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"Ақбілек"</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 Аймауытов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Жазушы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572"/>
          <w:p>
            <w:pPr>
              <w:spacing w:after="20"/>
              <w:ind w:left="20"/>
              <w:jc w:val="center"/>
            </w:pPr>
            <w:r>
              <w:rPr>
                <w:rFonts w:ascii="Consolas"/>
                <w:b w:val="false"/>
                <w:i w:val="false"/>
                <w:color w:val="000000"/>
                <w:sz w:val="20"/>
              </w:rPr>
              <w:t>213.</w:t>
            </w:r>
            <w:r>
              <w:br/>
            </w:r>
            <w:r>
              <w:rPr>
                <w:rFonts w:ascii="Consolas"/>
                <w:b w:val="false"/>
                <w:i w:val="false"/>
                <w:color w:val="000000"/>
                <w:sz w:val="20"/>
              </w:rPr>
              <w:t>
</w:t>
            </w:r>
          </w:p>
          <w:bookmarkEnd w:id="57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"Аласапыран".1,2 том</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М.Мағауин</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Жазушы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573"/>
          <w:p>
            <w:pPr>
              <w:spacing w:after="20"/>
              <w:ind w:left="20"/>
              <w:jc w:val="center"/>
            </w:pPr>
            <w:r>
              <w:rPr>
                <w:rFonts w:ascii="Consolas"/>
                <w:b w:val="false"/>
                <w:i w:val="false"/>
                <w:color w:val="000000"/>
                <w:sz w:val="20"/>
              </w:rPr>
              <w:t>214.</w:t>
            </w:r>
            <w:r>
              <w:br/>
            </w:r>
            <w:r>
              <w:rPr>
                <w:rFonts w:ascii="Consolas"/>
                <w:b w:val="false"/>
                <w:i w:val="false"/>
                <w:color w:val="000000"/>
                <w:sz w:val="20"/>
              </w:rPr>
              <w:t>
</w:t>
            </w:r>
          </w:p>
          <w:bookmarkEnd w:id="57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"Дауылдан кейін"</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Ғ.Мүсірепов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Жазушы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574"/>
          <w:p>
            <w:pPr>
              <w:spacing w:after="20"/>
              <w:ind w:left="20"/>
              <w:jc w:val="center"/>
            </w:pPr>
            <w:r>
              <w:rPr>
                <w:rFonts w:ascii="Consolas"/>
                <w:b w:val="false"/>
                <w:i w:val="false"/>
                <w:color w:val="000000"/>
                <w:sz w:val="20"/>
              </w:rPr>
              <w:t>215.</w:t>
            </w:r>
            <w:r>
              <w:br/>
            </w:r>
            <w:r>
              <w:rPr>
                <w:rFonts w:ascii="Consolas"/>
                <w:b w:val="false"/>
                <w:i w:val="false"/>
                <w:color w:val="000000"/>
                <w:sz w:val="20"/>
              </w:rPr>
              <w:t>
</w:t>
            </w:r>
          </w:p>
          <w:bookmarkEnd w:id="57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Жорық жырлары (Қазақ жырауларының поэзиясы). 1 сағат</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Жазушы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575"/>
          <w:p>
            <w:pPr>
              <w:spacing w:after="20"/>
              <w:ind w:left="20"/>
              <w:jc w:val="center"/>
            </w:pPr>
            <w:r>
              <w:rPr>
                <w:rFonts w:ascii="Consolas"/>
                <w:b w:val="false"/>
                <w:i w:val="false"/>
                <w:color w:val="000000"/>
                <w:sz w:val="20"/>
              </w:rPr>
              <w:t>216.</w:t>
            </w:r>
            <w:r>
              <w:br/>
            </w:r>
            <w:r>
              <w:rPr>
                <w:rFonts w:ascii="Consolas"/>
                <w:b w:val="false"/>
                <w:i w:val="false"/>
                <w:color w:val="000000"/>
                <w:sz w:val="20"/>
              </w:rPr>
              <w:t>
</w:t>
            </w:r>
          </w:p>
          <w:bookmarkEnd w:id="57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Сен де бір кірпіш дүниеге</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Абай Құнанбаев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576"/>
          <w:p>
            <w:pPr>
              <w:spacing w:after="20"/>
              <w:ind w:left="20"/>
              <w:jc w:val="center"/>
            </w:pPr>
            <w:r>
              <w:rPr>
                <w:rFonts w:ascii="Consolas"/>
                <w:b w:val="false"/>
                <w:i w:val="false"/>
                <w:color w:val="000000"/>
                <w:sz w:val="20"/>
              </w:rPr>
              <w:t>217.</w:t>
            </w:r>
            <w:r>
              <w:br/>
            </w:r>
            <w:r>
              <w:rPr>
                <w:rFonts w:ascii="Consolas"/>
                <w:b w:val="false"/>
                <w:i w:val="false"/>
                <w:color w:val="000000"/>
                <w:sz w:val="20"/>
              </w:rPr>
              <w:t>
</w:t>
            </w:r>
          </w:p>
          <w:bookmarkEnd w:id="57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Атамекен</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Айбергенов Т.</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577"/>
          <w:p>
            <w:pPr>
              <w:spacing w:after="20"/>
              <w:ind w:left="20"/>
              <w:jc w:val="center"/>
            </w:pPr>
            <w:r>
              <w:rPr>
                <w:rFonts w:ascii="Consolas"/>
                <w:b w:val="false"/>
                <w:i w:val="false"/>
                <w:color w:val="000000"/>
                <w:sz w:val="20"/>
              </w:rPr>
              <w:t>218.</w:t>
            </w:r>
            <w:r>
              <w:br/>
            </w:r>
            <w:r>
              <w:rPr>
                <w:rFonts w:ascii="Consolas"/>
                <w:b w:val="false"/>
                <w:i w:val="false"/>
                <w:color w:val="000000"/>
                <w:sz w:val="20"/>
              </w:rPr>
              <w:t>
</w:t>
            </w:r>
          </w:p>
          <w:bookmarkEnd w:id="57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Үш бақытым</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Мақатаев М.</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578"/>
          <w:p>
            <w:pPr>
              <w:spacing w:after="20"/>
              <w:ind w:left="20"/>
              <w:jc w:val="center"/>
            </w:pPr>
            <w:r>
              <w:rPr>
                <w:rFonts w:ascii="Consolas"/>
                <w:b w:val="false"/>
                <w:i w:val="false"/>
                <w:color w:val="000000"/>
                <w:sz w:val="20"/>
              </w:rPr>
              <w:t>219.</w:t>
            </w:r>
            <w:r>
              <w:br/>
            </w:r>
            <w:r>
              <w:rPr>
                <w:rFonts w:ascii="Consolas"/>
                <w:b w:val="false"/>
                <w:i w:val="false"/>
                <w:color w:val="000000"/>
                <w:sz w:val="20"/>
              </w:rPr>
              <w:t>
</w:t>
            </w:r>
          </w:p>
          <w:bookmarkEnd w:id="57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Қажымұқан</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Әбдіқадыров Қ.</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579"/>
          <w:p>
            <w:pPr>
              <w:spacing w:after="20"/>
              <w:ind w:left="20"/>
              <w:jc w:val="center"/>
            </w:pPr>
            <w:r>
              <w:rPr>
                <w:rFonts w:ascii="Consolas"/>
                <w:b w:val="false"/>
                <w:i w:val="false"/>
                <w:color w:val="000000"/>
                <w:sz w:val="20"/>
              </w:rPr>
              <w:t>220.</w:t>
            </w:r>
            <w:r>
              <w:br/>
            </w:r>
            <w:r>
              <w:rPr>
                <w:rFonts w:ascii="Consolas"/>
                <w:b w:val="false"/>
                <w:i w:val="false"/>
                <w:color w:val="000000"/>
                <w:sz w:val="20"/>
              </w:rPr>
              <w:t>
</w:t>
            </w:r>
          </w:p>
          <w:bookmarkEnd w:id="57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Тұлпардың тағдыры</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Әлімқұлов Т.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580"/>
          <w:p>
            <w:pPr>
              <w:spacing w:after="20"/>
              <w:ind w:left="20"/>
              <w:jc w:val="center"/>
            </w:pPr>
            <w:r>
              <w:rPr>
                <w:rFonts w:ascii="Consolas"/>
                <w:b w:val="false"/>
                <w:i w:val="false"/>
                <w:color w:val="000000"/>
                <w:sz w:val="20"/>
              </w:rPr>
              <w:t>221.</w:t>
            </w:r>
            <w:r>
              <w:br/>
            </w:r>
            <w:r>
              <w:rPr>
                <w:rFonts w:ascii="Consolas"/>
                <w:b w:val="false"/>
                <w:i w:val="false"/>
                <w:color w:val="000000"/>
                <w:sz w:val="20"/>
              </w:rPr>
              <w:t>
</w:t>
            </w:r>
          </w:p>
          <w:bookmarkEnd w:id="58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Әдебиет танытқыш</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Байтұрсынов 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581"/>
          <w:p>
            <w:pPr>
              <w:spacing w:after="20"/>
              <w:ind w:left="20"/>
              <w:jc w:val="center"/>
            </w:pPr>
            <w:r>
              <w:rPr>
                <w:rFonts w:ascii="Consolas"/>
                <w:b w:val="false"/>
                <w:i w:val="false"/>
                <w:color w:val="000000"/>
                <w:sz w:val="20"/>
              </w:rPr>
              <w:t>222.</w:t>
            </w:r>
            <w:r>
              <w:br/>
            </w:r>
            <w:r>
              <w:rPr>
                <w:rFonts w:ascii="Consolas"/>
                <w:b w:val="false"/>
                <w:i w:val="false"/>
                <w:color w:val="000000"/>
                <w:sz w:val="20"/>
              </w:rPr>
              <w:t>
</w:t>
            </w:r>
          </w:p>
          <w:bookmarkEnd w:id="58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Оян, қазақ!</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Дулатов М.</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582"/>
          <w:p>
            <w:pPr>
              <w:spacing w:after="20"/>
              <w:ind w:left="20"/>
              <w:jc w:val="center"/>
            </w:pPr>
            <w:r>
              <w:rPr>
                <w:rFonts w:ascii="Consolas"/>
                <w:b w:val="false"/>
                <w:i w:val="false"/>
                <w:color w:val="000000"/>
                <w:sz w:val="20"/>
              </w:rPr>
              <w:t>223.</w:t>
            </w:r>
            <w:r>
              <w:br/>
            </w:r>
            <w:r>
              <w:rPr>
                <w:rFonts w:ascii="Consolas"/>
                <w:b w:val="false"/>
                <w:i w:val="false"/>
                <w:color w:val="000000"/>
                <w:sz w:val="20"/>
              </w:rPr>
              <w:t>
</w:t>
            </w:r>
          </w:p>
          <w:bookmarkEnd w:id="58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Ақ боз үй</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Елубай С.</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583"/>
          <w:p>
            <w:pPr>
              <w:spacing w:after="20"/>
              <w:ind w:left="20"/>
              <w:jc w:val="center"/>
            </w:pPr>
            <w:r>
              <w:rPr>
                <w:rFonts w:ascii="Consolas"/>
                <w:b w:val="false"/>
                <w:i w:val="false"/>
                <w:color w:val="000000"/>
                <w:sz w:val="20"/>
              </w:rPr>
              <w:t>224.</w:t>
            </w:r>
            <w:r>
              <w:br/>
            </w:r>
            <w:r>
              <w:rPr>
                <w:rFonts w:ascii="Consolas"/>
                <w:b w:val="false"/>
                <w:i w:val="false"/>
                <w:color w:val="000000"/>
                <w:sz w:val="20"/>
              </w:rPr>
              <w:t>
</w:t>
            </w:r>
          </w:p>
          <w:bookmarkEnd w:id="58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Менің құрдастарым</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Ерубаев С.</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584"/>
          <w:p>
            <w:pPr>
              <w:spacing w:after="20"/>
              <w:ind w:left="20"/>
              <w:jc w:val="center"/>
            </w:pPr>
            <w:r>
              <w:rPr>
                <w:rFonts w:ascii="Consolas"/>
                <w:b w:val="false"/>
                <w:i w:val="false"/>
                <w:color w:val="000000"/>
                <w:sz w:val="20"/>
              </w:rPr>
              <w:t>225.</w:t>
            </w:r>
            <w:r>
              <w:br/>
            </w:r>
            <w:r>
              <w:rPr>
                <w:rFonts w:ascii="Consolas"/>
                <w:b w:val="false"/>
                <w:i w:val="false"/>
                <w:color w:val="000000"/>
                <w:sz w:val="20"/>
              </w:rPr>
              <w:t>
</w:t>
            </w:r>
          </w:p>
          <w:bookmarkEnd w:id="58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Каһар</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Есенберлин І.</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585"/>
          <w:p>
            <w:pPr>
              <w:spacing w:after="20"/>
              <w:ind w:left="20"/>
              <w:jc w:val="center"/>
            </w:pPr>
            <w:r>
              <w:rPr>
                <w:rFonts w:ascii="Consolas"/>
                <w:b w:val="false"/>
                <w:i w:val="false"/>
                <w:color w:val="000000"/>
                <w:sz w:val="20"/>
              </w:rPr>
              <w:t>226.</w:t>
            </w:r>
            <w:r>
              <w:br/>
            </w:r>
            <w:r>
              <w:rPr>
                <w:rFonts w:ascii="Consolas"/>
                <w:b w:val="false"/>
                <w:i w:val="false"/>
                <w:color w:val="000000"/>
                <w:sz w:val="20"/>
              </w:rPr>
              <w:t>
</w:t>
            </w:r>
          </w:p>
          <w:bookmarkEnd w:id="58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Жапандағы жалғыз үй</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Жүнісов С.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586"/>
          <w:p>
            <w:pPr>
              <w:spacing w:after="20"/>
              <w:ind w:left="20"/>
              <w:jc w:val="center"/>
            </w:pPr>
            <w:r>
              <w:rPr>
                <w:rFonts w:ascii="Consolas"/>
                <w:b w:val="false"/>
                <w:i w:val="false"/>
                <w:color w:val="000000"/>
                <w:sz w:val="20"/>
              </w:rPr>
              <w:t>227.</w:t>
            </w:r>
            <w:r>
              <w:br/>
            </w:r>
            <w:r>
              <w:rPr>
                <w:rFonts w:ascii="Consolas"/>
                <w:b w:val="false"/>
                <w:i w:val="false"/>
                <w:color w:val="000000"/>
                <w:sz w:val="20"/>
              </w:rPr>
              <w:t>
</w:t>
            </w:r>
          </w:p>
          <w:bookmarkEnd w:id="58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Жау тылындағы бала</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Қайсенов Қ.</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587"/>
          <w:p>
            <w:pPr>
              <w:spacing w:after="20"/>
              <w:ind w:left="20"/>
              <w:jc w:val="center"/>
            </w:pPr>
            <w:r>
              <w:rPr>
                <w:rFonts w:ascii="Consolas"/>
                <w:b w:val="false"/>
                <w:i w:val="false"/>
                <w:color w:val="000000"/>
                <w:sz w:val="20"/>
              </w:rPr>
              <w:t>228.</w:t>
            </w:r>
            <w:r>
              <w:br/>
            </w:r>
            <w:r>
              <w:rPr>
                <w:rFonts w:ascii="Consolas"/>
                <w:b w:val="false"/>
                <w:i w:val="false"/>
                <w:color w:val="000000"/>
                <w:sz w:val="20"/>
              </w:rPr>
              <w:t>
</w:t>
            </w:r>
          </w:p>
          <w:bookmarkEnd w:id="58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Шақан-Шері</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Мағауин М.</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588"/>
          <w:p>
            <w:pPr>
              <w:spacing w:after="20"/>
              <w:ind w:left="20"/>
              <w:jc w:val="center"/>
            </w:pPr>
            <w:r>
              <w:rPr>
                <w:rFonts w:ascii="Consolas"/>
                <w:b w:val="false"/>
                <w:i w:val="false"/>
                <w:color w:val="000000"/>
                <w:sz w:val="20"/>
              </w:rPr>
              <w:t>229.</w:t>
            </w:r>
            <w:r>
              <w:br/>
            </w:r>
            <w:r>
              <w:rPr>
                <w:rFonts w:ascii="Consolas"/>
                <w:b w:val="false"/>
                <w:i w:val="false"/>
                <w:color w:val="000000"/>
                <w:sz w:val="20"/>
              </w:rPr>
              <w:t>
</w:t>
            </w:r>
          </w:p>
          <w:bookmarkEnd w:id="58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Көкбалақ</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Мағауин М.</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589"/>
          <w:p>
            <w:pPr>
              <w:spacing w:after="20"/>
              <w:ind w:left="20"/>
              <w:jc w:val="center"/>
            </w:pPr>
            <w:r>
              <w:rPr>
                <w:rFonts w:ascii="Consolas"/>
                <w:b w:val="false"/>
                <w:i w:val="false"/>
                <w:color w:val="000000"/>
                <w:sz w:val="20"/>
              </w:rPr>
              <w:t>230.</w:t>
            </w:r>
            <w:r>
              <w:br/>
            </w:r>
            <w:r>
              <w:rPr>
                <w:rFonts w:ascii="Consolas"/>
                <w:b w:val="false"/>
                <w:i w:val="false"/>
                <w:color w:val="000000"/>
                <w:sz w:val="20"/>
              </w:rPr>
              <w:t>
</w:t>
            </w:r>
          </w:p>
          <w:bookmarkEnd w:id="58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Алдаспан</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Мағауин М.</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590"/>
          <w:p>
            <w:pPr>
              <w:spacing w:after="20"/>
              <w:ind w:left="20"/>
              <w:jc w:val="center"/>
            </w:pPr>
            <w:r>
              <w:rPr>
                <w:rFonts w:ascii="Consolas"/>
                <w:b w:val="false"/>
                <w:i w:val="false"/>
                <w:color w:val="000000"/>
                <w:sz w:val="20"/>
              </w:rPr>
              <w:t>231.</w:t>
            </w:r>
            <w:r>
              <w:br/>
            </w:r>
            <w:r>
              <w:rPr>
                <w:rFonts w:ascii="Consolas"/>
                <w:b w:val="false"/>
                <w:i w:val="false"/>
                <w:color w:val="000000"/>
                <w:sz w:val="20"/>
              </w:rPr>
              <w:t>
</w:t>
            </w:r>
          </w:p>
          <w:bookmarkEnd w:id="59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Қыпшақ аруы</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Мағауин М.</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591"/>
          <w:p>
            <w:pPr>
              <w:spacing w:after="20"/>
              <w:ind w:left="20"/>
              <w:jc w:val="center"/>
            </w:pPr>
            <w:r>
              <w:rPr>
                <w:rFonts w:ascii="Consolas"/>
                <w:b w:val="false"/>
                <w:i w:val="false"/>
                <w:color w:val="000000"/>
                <w:sz w:val="20"/>
              </w:rPr>
              <w:t>232.</w:t>
            </w:r>
            <w:r>
              <w:br/>
            </w:r>
            <w:r>
              <w:rPr>
                <w:rFonts w:ascii="Consolas"/>
                <w:b w:val="false"/>
                <w:i w:val="false"/>
                <w:color w:val="000000"/>
                <w:sz w:val="20"/>
              </w:rPr>
              <w:t>
</w:t>
            </w:r>
          </w:p>
          <w:bookmarkEnd w:id="59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Шұғаның белгісі</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Майлин Б.</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592"/>
          <w:p>
            <w:pPr>
              <w:spacing w:after="20"/>
              <w:ind w:left="20"/>
              <w:jc w:val="center"/>
            </w:pPr>
            <w:r>
              <w:rPr>
                <w:rFonts w:ascii="Consolas"/>
                <w:b w:val="false"/>
                <w:i w:val="false"/>
                <w:color w:val="000000"/>
                <w:sz w:val="20"/>
              </w:rPr>
              <w:t>233.</w:t>
            </w:r>
            <w:r>
              <w:br/>
            </w:r>
            <w:r>
              <w:rPr>
                <w:rFonts w:ascii="Consolas"/>
                <w:b w:val="false"/>
                <w:i w:val="false"/>
                <w:color w:val="000000"/>
                <w:sz w:val="20"/>
              </w:rPr>
              <w:t>
</w:t>
            </w:r>
          </w:p>
          <w:bookmarkEnd w:id="59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Аманат</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Мақатаев М.</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593"/>
          <w:p>
            <w:pPr>
              <w:spacing w:after="20"/>
              <w:ind w:left="20"/>
              <w:jc w:val="center"/>
            </w:pPr>
            <w:r>
              <w:rPr>
                <w:rFonts w:ascii="Consolas"/>
                <w:b w:val="false"/>
                <w:i w:val="false"/>
                <w:color w:val="000000"/>
                <w:sz w:val="20"/>
              </w:rPr>
              <w:t>234.</w:t>
            </w:r>
            <w:r>
              <w:br/>
            </w:r>
            <w:r>
              <w:rPr>
                <w:rFonts w:ascii="Consolas"/>
                <w:b w:val="false"/>
                <w:i w:val="false"/>
                <w:color w:val="000000"/>
                <w:sz w:val="20"/>
              </w:rPr>
              <w:t>
</w:t>
            </w:r>
          </w:p>
          <w:bookmarkEnd w:id="59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Шақырады көктем</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Молдағалиев Т.</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594"/>
          <w:p>
            <w:pPr>
              <w:spacing w:after="20"/>
              <w:ind w:left="20"/>
              <w:jc w:val="center"/>
            </w:pPr>
            <w:r>
              <w:rPr>
                <w:rFonts w:ascii="Consolas"/>
                <w:b w:val="false"/>
                <w:i w:val="false"/>
                <w:color w:val="000000"/>
                <w:sz w:val="20"/>
              </w:rPr>
              <w:t>235.</w:t>
            </w:r>
            <w:r>
              <w:br/>
            </w:r>
            <w:r>
              <w:rPr>
                <w:rFonts w:ascii="Consolas"/>
                <w:b w:val="false"/>
                <w:i w:val="false"/>
                <w:color w:val="000000"/>
                <w:sz w:val="20"/>
              </w:rPr>
              <w:t>
</w:t>
            </w:r>
          </w:p>
          <w:bookmarkEnd w:id="59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Жабайы алма</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Мұратбеков С.</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595"/>
          <w:p>
            <w:pPr>
              <w:spacing w:after="20"/>
              <w:ind w:left="20"/>
              <w:jc w:val="center"/>
            </w:pPr>
            <w:r>
              <w:rPr>
                <w:rFonts w:ascii="Consolas"/>
                <w:b w:val="false"/>
                <w:i w:val="false"/>
                <w:color w:val="000000"/>
                <w:sz w:val="20"/>
              </w:rPr>
              <w:t>236.</w:t>
            </w:r>
            <w:r>
              <w:br/>
            </w:r>
            <w:r>
              <w:rPr>
                <w:rFonts w:ascii="Consolas"/>
                <w:b w:val="false"/>
                <w:i w:val="false"/>
                <w:color w:val="000000"/>
                <w:sz w:val="20"/>
              </w:rPr>
              <w:t>
</w:t>
            </w:r>
          </w:p>
          <w:bookmarkEnd w:id="59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Соғыстың соңғы жесірі</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Мұртаза Ш.</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596"/>
          <w:p>
            <w:pPr>
              <w:spacing w:after="20"/>
              <w:ind w:left="20"/>
              <w:jc w:val="center"/>
            </w:pPr>
            <w:r>
              <w:rPr>
                <w:rFonts w:ascii="Consolas"/>
                <w:b w:val="false"/>
                <w:i w:val="false"/>
                <w:color w:val="000000"/>
                <w:sz w:val="20"/>
              </w:rPr>
              <w:t>237.</w:t>
            </w:r>
            <w:r>
              <w:br/>
            </w:r>
            <w:r>
              <w:rPr>
                <w:rFonts w:ascii="Consolas"/>
                <w:b w:val="false"/>
                <w:i w:val="false"/>
                <w:color w:val="000000"/>
                <w:sz w:val="20"/>
              </w:rPr>
              <w:t>
</w:t>
            </w:r>
          </w:p>
          <w:bookmarkEnd w:id="59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Жолда қалған таяқ</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Мырзахметов Е.</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597"/>
          <w:p>
            <w:pPr>
              <w:spacing w:after="20"/>
              <w:ind w:left="20"/>
              <w:jc w:val="center"/>
            </w:pPr>
            <w:r>
              <w:rPr>
                <w:rFonts w:ascii="Consolas"/>
                <w:b w:val="false"/>
                <w:i w:val="false"/>
                <w:color w:val="000000"/>
                <w:sz w:val="20"/>
              </w:rPr>
              <w:t>238.</w:t>
            </w:r>
            <w:r>
              <w:br/>
            </w:r>
            <w:r>
              <w:rPr>
                <w:rFonts w:ascii="Consolas"/>
                <w:b w:val="false"/>
                <w:i w:val="false"/>
                <w:color w:val="000000"/>
                <w:sz w:val="20"/>
              </w:rPr>
              <w:t>
</w:t>
            </w:r>
          </w:p>
          <w:bookmarkEnd w:id="59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Махаббат, қызық мол жылдар</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Нұршайықов Ә.</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598"/>
          <w:p>
            <w:pPr>
              <w:spacing w:after="20"/>
              <w:ind w:left="20"/>
              <w:jc w:val="center"/>
            </w:pPr>
            <w:r>
              <w:rPr>
                <w:rFonts w:ascii="Consolas"/>
                <w:b w:val="false"/>
                <w:i w:val="false"/>
                <w:color w:val="000000"/>
                <w:sz w:val="20"/>
              </w:rPr>
              <w:t>239.</w:t>
            </w:r>
            <w:r>
              <w:br/>
            </w:r>
            <w:r>
              <w:rPr>
                <w:rFonts w:ascii="Consolas"/>
                <w:b w:val="false"/>
                <w:i w:val="false"/>
                <w:color w:val="000000"/>
                <w:sz w:val="20"/>
              </w:rPr>
              <w:t>
</w:t>
            </w:r>
          </w:p>
          <w:bookmarkEnd w:id="59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Алтышаhарға сапар</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Уәлиханов Ш.</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599"/>
          <w:p>
            <w:pPr>
              <w:spacing w:after="20"/>
              <w:ind w:left="20"/>
              <w:jc w:val="center"/>
            </w:pPr>
            <w:r>
              <w:rPr>
                <w:rFonts w:ascii="Consolas"/>
                <w:b w:val="false"/>
                <w:i w:val="false"/>
                <w:color w:val="000000"/>
                <w:sz w:val="20"/>
              </w:rPr>
              <w:t>240.</w:t>
            </w:r>
            <w:r>
              <w:br/>
            </w:r>
            <w:r>
              <w:rPr>
                <w:rFonts w:ascii="Consolas"/>
                <w:b w:val="false"/>
                <w:i w:val="false"/>
                <w:color w:val="000000"/>
                <w:sz w:val="20"/>
              </w:rPr>
              <w:t>
</w:t>
            </w:r>
          </w:p>
          <w:bookmarkEnd w:id="59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 ертегілері</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Жазушы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600"/>
          <w:p>
            <w:pPr>
              <w:spacing w:after="20"/>
              <w:ind w:left="20"/>
              <w:jc w:val="center"/>
            </w:pPr>
            <w:r>
              <w:rPr>
                <w:rFonts w:ascii="Consolas"/>
                <w:b w:val="false"/>
                <w:i w:val="false"/>
                <w:color w:val="000000"/>
                <w:sz w:val="20"/>
              </w:rPr>
              <w:t>241.</w:t>
            </w:r>
            <w:r>
              <w:br/>
            </w:r>
            <w:r>
              <w:rPr>
                <w:rFonts w:ascii="Consolas"/>
                <w:b w:val="false"/>
                <w:i w:val="false"/>
                <w:color w:val="000000"/>
                <w:sz w:val="20"/>
              </w:rPr>
              <w:t>
</w:t>
            </w:r>
          </w:p>
          <w:bookmarkEnd w:id="60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Батырлар жыры</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Жазушы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601"/>
          <w:p>
            <w:pPr>
              <w:spacing w:after="20"/>
              <w:ind w:left="20"/>
              <w:jc w:val="center"/>
            </w:pPr>
            <w:r>
              <w:rPr>
                <w:rFonts w:ascii="Consolas"/>
                <w:b w:val="false"/>
                <w:i w:val="false"/>
                <w:color w:val="000000"/>
                <w:sz w:val="20"/>
              </w:rPr>
              <w:t>242.</w:t>
            </w:r>
            <w:r>
              <w:br/>
            </w:r>
            <w:r>
              <w:rPr>
                <w:rFonts w:ascii="Consolas"/>
                <w:b w:val="false"/>
                <w:i w:val="false"/>
                <w:color w:val="000000"/>
                <w:sz w:val="20"/>
              </w:rPr>
              <w:t>
</w:t>
            </w:r>
          </w:p>
          <w:bookmarkEnd w:id="60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Қазақтын салт-дәстурлері мен әдет-гұрыптары. </w:t>
            </w:r>
            <w:r>
              <w:br/>
            </w:r>
            <w:r>
              <w:rPr>
                <w:rFonts w:ascii="Consolas"/>
                <w:b w:val="false"/>
                <w:i w:val="false"/>
                <w:color w:val="000000"/>
                <w:sz w:val="20"/>
              </w:rPr>
              <w:t xml:space="preserve">
Казахские обычаи и обряды. </w:t>
            </w:r>
            <w:r>
              <w:br/>
            </w:r>
            <w:r>
              <w:rPr>
                <w:rFonts w:ascii="Consolas"/>
                <w:b w:val="false"/>
                <w:i w:val="false"/>
                <w:color w:val="000000"/>
                <w:sz w:val="20"/>
              </w:rPr>
              <w:t>
The kazakh customs and traditions</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Кенжеахметұлы С.</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602"/>
          <w:p>
            <w:pPr>
              <w:spacing w:after="20"/>
              <w:ind w:left="20"/>
              <w:jc w:val="center"/>
            </w:pPr>
            <w:r>
              <w:rPr>
                <w:rFonts w:ascii="Consolas"/>
                <w:b w:val="false"/>
                <w:i w:val="false"/>
                <w:color w:val="000000"/>
                <w:sz w:val="20"/>
              </w:rPr>
              <w:t>243.</w:t>
            </w:r>
            <w:r>
              <w:br/>
            </w:r>
            <w:r>
              <w:rPr>
                <w:rFonts w:ascii="Consolas"/>
                <w:b w:val="false"/>
                <w:i w:val="false"/>
                <w:color w:val="000000"/>
                <w:sz w:val="20"/>
              </w:rPr>
              <w:t>
</w:t>
            </w:r>
          </w:p>
          <w:bookmarkEnd w:id="60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 тілі.Жаттығулар жинағы 7,8,9-сыныптар</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Әмір Р.С.</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603"/>
          <w:p>
            <w:pPr>
              <w:spacing w:after="20"/>
              <w:ind w:left="20"/>
              <w:jc w:val="center"/>
            </w:pPr>
            <w:r>
              <w:rPr>
                <w:rFonts w:ascii="Consolas"/>
                <w:b w:val="false"/>
                <w:i w:val="false"/>
                <w:color w:val="000000"/>
                <w:sz w:val="20"/>
              </w:rPr>
              <w:t>244.</w:t>
            </w:r>
            <w:r>
              <w:br/>
            </w:r>
            <w:r>
              <w:rPr>
                <w:rFonts w:ascii="Consolas"/>
                <w:b w:val="false"/>
                <w:i w:val="false"/>
                <w:color w:val="000000"/>
                <w:sz w:val="20"/>
              </w:rPr>
              <w:t>
</w:t>
            </w:r>
          </w:p>
          <w:bookmarkEnd w:id="60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 тілінің грамматикасы</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Қ.Ибрагимов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"Шың кітап"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604"/>
          <w:p>
            <w:pPr>
              <w:spacing w:after="20"/>
              <w:ind w:left="20"/>
              <w:jc w:val="center"/>
            </w:pPr>
            <w:r>
              <w:rPr>
                <w:rFonts w:ascii="Consolas"/>
                <w:b w:val="false"/>
                <w:i w:val="false"/>
                <w:color w:val="000000"/>
                <w:sz w:val="20"/>
              </w:rPr>
              <w:t>245.</w:t>
            </w:r>
            <w:r>
              <w:br/>
            </w:r>
            <w:r>
              <w:rPr>
                <w:rFonts w:ascii="Consolas"/>
                <w:b w:val="false"/>
                <w:i w:val="false"/>
                <w:color w:val="000000"/>
                <w:sz w:val="20"/>
              </w:rPr>
              <w:t>
</w:t>
            </w:r>
          </w:p>
          <w:bookmarkEnd w:id="60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Казақ тілі анықтамалық</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Т. М.Жоламанова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Келешек 2030              </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605"/>
          <w:p>
            <w:pPr>
              <w:spacing w:after="20"/>
              <w:ind w:left="20"/>
              <w:jc w:val="center"/>
            </w:pPr>
            <w:r>
              <w:rPr>
                <w:rFonts w:ascii="Consolas"/>
                <w:b w:val="false"/>
                <w:i w:val="false"/>
                <w:color w:val="000000"/>
                <w:sz w:val="20"/>
              </w:rPr>
              <w:t>246.</w:t>
            </w:r>
            <w:r>
              <w:br/>
            </w:r>
            <w:r>
              <w:rPr>
                <w:rFonts w:ascii="Consolas"/>
                <w:b w:val="false"/>
                <w:i w:val="false"/>
                <w:color w:val="000000"/>
                <w:sz w:val="20"/>
              </w:rPr>
              <w:t>
</w:t>
            </w:r>
          </w:p>
          <w:bookmarkEnd w:id="60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Аңқау қасқыр. "Глупый волк"</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606"/>
          <w:p>
            <w:pPr>
              <w:spacing w:after="20"/>
              <w:ind w:left="20"/>
              <w:jc w:val="center"/>
            </w:pPr>
            <w:r>
              <w:rPr>
                <w:rFonts w:ascii="Consolas"/>
                <w:b w:val="false"/>
                <w:i w:val="false"/>
                <w:color w:val="000000"/>
                <w:sz w:val="20"/>
              </w:rPr>
              <w:t>247.</w:t>
            </w:r>
            <w:r>
              <w:br/>
            </w:r>
            <w:r>
              <w:rPr>
                <w:rFonts w:ascii="Consolas"/>
                <w:b w:val="false"/>
                <w:i w:val="false"/>
                <w:color w:val="000000"/>
                <w:sz w:val="20"/>
              </w:rPr>
              <w:t>
</w:t>
            </w:r>
          </w:p>
          <w:bookmarkEnd w:id="60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Бодененiң қуйрығы неге келте. "Почему у перепелки хвост короткий" (каз, рус)  </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607"/>
          <w:p>
            <w:pPr>
              <w:spacing w:after="20"/>
              <w:ind w:left="20"/>
              <w:jc w:val="center"/>
            </w:pPr>
            <w:r>
              <w:rPr>
                <w:rFonts w:ascii="Consolas"/>
                <w:b w:val="false"/>
                <w:i w:val="false"/>
                <w:color w:val="000000"/>
                <w:sz w:val="20"/>
              </w:rPr>
              <w:t>248.</w:t>
            </w:r>
            <w:r>
              <w:br/>
            </w:r>
            <w:r>
              <w:rPr>
                <w:rFonts w:ascii="Consolas"/>
                <w:b w:val="false"/>
                <w:i w:val="false"/>
                <w:color w:val="000000"/>
                <w:sz w:val="20"/>
              </w:rPr>
              <w:t>
</w:t>
            </w:r>
          </w:p>
          <w:bookmarkEnd w:id="60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Жалқау мысық. Ленивый кот  </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608"/>
          <w:p>
            <w:pPr>
              <w:spacing w:after="20"/>
              <w:ind w:left="20"/>
              <w:jc w:val="center"/>
            </w:pPr>
            <w:r>
              <w:rPr>
                <w:rFonts w:ascii="Consolas"/>
                <w:b w:val="false"/>
                <w:i w:val="false"/>
                <w:color w:val="000000"/>
                <w:sz w:val="20"/>
              </w:rPr>
              <w:t>249.</w:t>
            </w:r>
            <w:r>
              <w:br/>
            </w:r>
            <w:r>
              <w:rPr>
                <w:rFonts w:ascii="Consolas"/>
                <w:b w:val="false"/>
                <w:i w:val="false"/>
                <w:color w:val="000000"/>
                <w:sz w:val="20"/>
              </w:rPr>
              <w:t>
</w:t>
            </w:r>
          </w:p>
          <w:bookmarkEnd w:id="60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Қожанасырдың олжасы. "Находка Кожанасыра"</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609"/>
          <w:p>
            <w:pPr>
              <w:spacing w:after="20"/>
              <w:ind w:left="20"/>
              <w:jc w:val="center"/>
            </w:pPr>
            <w:r>
              <w:rPr>
                <w:rFonts w:ascii="Consolas"/>
                <w:b w:val="false"/>
                <w:i w:val="false"/>
                <w:color w:val="000000"/>
                <w:sz w:val="20"/>
              </w:rPr>
              <w:t>250.</w:t>
            </w:r>
            <w:r>
              <w:br/>
            </w:r>
            <w:r>
              <w:rPr>
                <w:rFonts w:ascii="Consolas"/>
                <w:b w:val="false"/>
                <w:i w:val="false"/>
                <w:color w:val="000000"/>
                <w:sz w:val="20"/>
              </w:rPr>
              <w:t>
</w:t>
            </w:r>
          </w:p>
          <w:bookmarkEnd w:id="60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Қотыр торғай. "Вздорный воробей"</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610"/>
          <w:p>
            <w:pPr>
              <w:spacing w:after="20"/>
              <w:ind w:left="20"/>
              <w:jc w:val="center"/>
            </w:pPr>
            <w:r>
              <w:rPr>
                <w:rFonts w:ascii="Consolas"/>
                <w:b w:val="false"/>
                <w:i w:val="false"/>
                <w:color w:val="000000"/>
                <w:sz w:val="20"/>
              </w:rPr>
              <w:t>251.</w:t>
            </w:r>
            <w:r>
              <w:br/>
            </w:r>
            <w:r>
              <w:rPr>
                <w:rFonts w:ascii="Consolas"/>
                <w:b w:val="false"/>
                <w:i w:val="false"/>
                <w:color w:val="000000"/>
                <w:sz w:val="20"/>
              </w:rPr>
              <w:t>
</w:t>
            </w:r>
          </w:p>
          <w:bookmarkEnd w:id="61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Түлкi,тасбақа және кене. "Лиса, черепаха и клещ"</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611"/>
          <w:p>
            <w:pPr>
              <w:spacing w:after="20"/>
              <w:ind w:left="20"/>
              <w:jc w:val="center"/>
            </w:pPr>
            <w:r>
              <w:rPr>
                <w:rFonts w:ascii="Consolas"/>
                <w:b w:val="false"/>
                <w:i w:val="false"/>
                <w:color w:val="000000"/>
                <w:sz w:val="20"/>
              </w:rPr>
              <w:t>252.</w:t>
            </w:r>
            <w:r>
              <w:br/>
            </w:r>
            <w:r>
              <w:rPr>
                <w:rFonts w:ascii="Consolas"/>
                <w:b w:val="false"/>
                <w:i w:val="false"/>
                <w:color w:val="000000"/>
                <w:sz w:val="20"/>
              </w:rPr>
              <w:t>
</w:t>
            </w:r>
          </w:p>
          <w:bookmarkEnd w:id="61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Түлкiнi алдаған шал. "Как старик лису перехитрил"</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612"/>
          <w:p>
            <w:pPr>
              <w:spacing w:after="20"/>
              <w:ind w:left="20"/>
              <w:jc w:val="center"/>
            </w:pPr>
            <w:r>
              <w:rPr>
                <w:rFonts w:ascii="Consolas"/>
                <w:b w:val="false"/>
                <w:i w:val="false"/>
                <w:color w:val="000000"/>
                <w:sz w:val="20"/>
              </w:rPr>
              <w:t>253.</w:t>
            </w:r>
            <w:r>
              <w:br/>
            </w:r>
            <w:r>
              <w:rPr>
                <w:rFonts w:ascii="Consolas"/>
                <w:b w:val="false"/>
                <w:i w:val="false"/>
                <w:color w:val="000000"/>
                <w:sz w:val="20"/>
              </w:rPr>
              <w:t>
</w:t>
            </w:r>
          </w:p>
          <w:bookmarkEnd w:id="61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Аудиокітап. "Батыр Баян", "Шолпанның күнәсi"</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Жумабаев М.</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613"/>
          <w:p>
            <w:pPr>
              <w:spacing w:after="20"/>
              <w:ind w:left="20"/>
              <w:jc w:val="center"/>
            </w:pPr>
            <w:r>
              <w:rPr>
                <w:rFonts w:ascii="Consolas"/>
                <w:b w:val="false"/>
                <w:i w:val="false"/>
                <w:color w:val="000000"/>
                <w:sz w:val="20"/>
              </w:rPr>
              <w:t>254.</w:t>
            </w:r>
            <w:r>
              <w:br/>
            </w:r>
            <w:r>
              <w:rPr>
                <w:rFonts w:ascii="Consolas"/>
                <w:b w:val="false"/>
                <w:i w:val="false"/>
                <w:color w:val="000000"/>
                <w:sz w:val="20"/>
              </w:rPr>
              <w:t>
</w:t>
            </w:r>
          </w:p>
          <w:bookmarkEnd w:id="61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Аудиокітап. "Бiр атаның балалары"</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Магауин М.</w:t>
            </w:r>
            <w:r>
              <w:br/>
            </w: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614"/>
          <w:p>
            <w:pPr>
              <w:spacing w:after="20"/>
              <w:ind w:left="20"/>
              <w:jc w:val="center"/>
            </w:pPr>
            <w:r>
              <w:rPr>
                <w:rFonts w:ascii="Consolas"/>
                <w:b w:val="false"/>
                <w:i w:val="false"/>
                <w:color w:val="000000"/>
                <w:sz w:val="20"/>
              </w:rPr>
              <w:t>255.</w:t>
            </w:r>
            <w:r>
              <w:br/>
            </w:r>
            <w:r>
              <w:rPr>
                <w:rFonts w:ascii="Consolas"/>
                <w:b w:val="false"/>
                <w:i w:val="false"/>
                <w:color w:val="000000"/>
                <w:sz w:val="20"/>
              </w:rPr>
              <w:t>
</w:t>
            </w:r>
          </w:p>
          <w:bookmarkEnd w:id="61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Аудиокітап. "Бақытсыз Жамал"</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Дулатов М.</w:t>
            </w:r>
            <w:r>
              <w:br/>
            </w: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615"/>
          <w:p>
            <w:pPr>
              <w:spacing w:after="20"/>
              <w:ind w:left="20"/>
              <w:jc w:val="center"/>
            </w:pPr>
            <w:r>
              <w:rPr>
                <w:rFonts w:ascii="Consolas"/>
                <w:b w:val="false"/>
                <w:i w:val="false"/>
                <w:color w:val="000000"/>
                <w:sz w:val="20"/>
              </w:rPr>
              <w:t>256.</w:t>
            </w:r>
            <w:r>
              <w:br/>
            </w:r>
            <w:r>
              <w:rPr>
                <w:rFonts w:ascii="Consolas"/>
                <w:b w:val="false"/>
                <w:i w:val="false"/>
                <w:color w:val="000000"/>
                <w:sz w:val="20"/>
              </w:rPr>
              <w:t>
</w:t>
            </w:r>
          </w:p>
          <w:bookmarkEnd w:id="61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"Абай жолы". </w:t>
            </w:r>
            <w:r>
              <w:br/>
            </w:r>
            <w:r>
              <w:rPr>
                <w:rFonts w:ascii="Consolas"/>
                <w:b w:val="false"/>
                <w:i w:val="false"/>
                <w:color w:val="000000"/>
                <w:sz w:val="20"/>
              </w:rPr>
              <w:t>
Роман-эпопея. 1,2,3,4 том. 80 сағат</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М.Әуезов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Жазушы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616"/>
          <w:p>
            <w:pPr>
              <w:spacing w:after="20"/>
              <w:ind w:left="20"/>
              <w:jc w:val="center"/>
            </w:pPr>
            <w:r>
              <w:rPr>
                <w:rFonts w:ascii="Consolas"/>
                <w:b w:val="false"/>
                <w:i w:val="false"/>
                <w:color w:val="000000"/>
                <w:sz w:val="20"/>
              </w:rPr>
              <w:t>257.</w:t>
            </w:r>
            <w:r>
              <w:br/>
            </w:r>
            <w:r>
              <w:rPr>
                <w:rFonts w:ascii="Consolas"/>
                <w:b w:val="false"/>
                <w:i w:val="false"/>
                <w:color w:val="000000"/>
                <w:sz w:val="20"/>
              </w:rPr>
              <w:t>
</w:t>
            </w:r>
          </w:p>
          <w:bookmarkEnd w:id="61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"Ертөстік – 1". </w:t>
            </w:r>
            <w:r>
              <w:br/>
            </w:r>
            <w:r>
              <w:rPr>
                <w:rFonts w:ascii="Consolas"/>
                <w:b w:val="false"/>
                <w:i w:val="false"/>
                <w:color w:val="000000"/>
                <w:sz w:val="20"/>
              </w:rPr>
              <w:t>45 мин. 06 сек.</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Жазушы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617"/>
          <w:p>
            <w:pPr>
              <w:spacing w:after="20"/>
              <w:ind w:left="20"/>
              <w:jc w:val="center"/>
            </w:pPr>
            <w:r>
              <w:rPr>
                <w:rFonts w:ascii="Consolas"/>
                <w:b w:val="false"/>
                <w:i w:val="false"/>
                <w:color w:val="000000"/>
                <w:sz w:val="20"/>
              </w:rPr>
              <w:t>258.</w:t>
            </w:r>
            <w:r>
              <w:br/>
            </w:r>
            <w:r>
              <w:rPr>
                <w:rFonts w:ascii="Consolas"/>
                <w:b w:val="false"/>
                <w:i w:val="false"/>
                <w:color w:val="000000"/>
                <w:sz w:val="20"/>
              </w:rPr>
              <w:t>
</w:t>
            </w:r>
          </w:p>
          <w:bookmarkEnd w:id="61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"Ертөстік – 2". 45 мин.07 сек.</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Жазушы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618"/>
          <w:p>
            <w:pPr>
              <w:spacing w:after="20"/>
              <w:ind w:left="20"/>
              <w:jc w:val="center"/>
            </w:pPr>
            <w:r>
              <w:rPr>
                <w:rFonts w:ascii="Consolas"/>
                <w:b w:val="false"/>
                <w:i w:val="false"/>
                <w:color w:val="000000"/>
                <w:sz w:val="20"/>
              </w:rPr>
              <w:t>259.</w:t>
            </w:r>
            <w:r>
              <w:br/>
            </w:r>
            <w:r>
              <w:rPr>
                <w:rFonts w:ascii="Consolas"/>
                <w:b w:val="false"/>
                <w:i w:val="false"/>
                <w:color w:val="000000"/>
                <w:sz w:val="20"/>
              </w:rPr>
              <w:t>
</w:t>
            </w:r>
          </w:p>
          <w:bookmarkEnd w:id="61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Мұхтар Әуэзов. Энциклопедиясы </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Авторлар ұжымы</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Атамұра </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619"/>
          <w:p>
            <w:pPr>
              <w:spacing w:after="20"/>
              <w:ind w:left="20"/>
              <w:jc w:val="center"/>
            </w:pPr>
            <w:r>
              <w:rPr>
                <w:rFonts w:ascii="Consolas"/>
                <w:b w:val="false"/>
                <w:i w:val="false"/>
                <w:color w:val="000000"/>
                <w:sz w:val="20"/>
              </w:rPr>
              <w:t>260.</w:t>
            </w:r>
            <w:r>
              <w:br/>
            </w:r>
            <w:r>
              <w:rPr>
                <w:rFonts w:ascii="Consolas"/>
                <w:b w:val="false"/>
                <w:i w:val="false"/>
                <w:color w:val="000000"/>
                <w:sz w:val="20"/>
              </w:rPr>
              <w:t>
</w:t>
            </w:r>
          </w:p>
          <w:bookmarkEnd w:id="61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Терминологиялық сөздiк</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31 том</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620"/>
          <w:p>
            <w:pPr>
              <w:spacing w:after="20"/>
              <w:ind w:left="20"/>
              <w:jc w:val="center"/>
            </w:pPr>
            <w:r>
              <w:rPr>
                <w:rFonts w:ascii="Consolas"/>
                <w:b w:val="false"/>
                <w:i w:val="false"/>
                <w:color w:val="000000"/>
                <w:sz w:val="20"/>
              </w:rPr>
              <w:t>261.</w:t>
            </w:r>
            <w:r>
              <w:br/>
            </w:r>
            <w:r>
              <w:rPr>
                <w:rFonts w:ascii="Consolas"/>
                <w:b w:val="false"/>
                <w:i w:val="false"/>
                <w:color w:val="000000"/>
                <w:sz w:val="20"/>
              </w:rPr>
              <w:t>
</w:t>
            </w:r>
          </w:p>
          <w:bookmarkEnd w:id="62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Түсiндiрме сөздiк</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10 том</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621"/>
          <w:p>
            <w:pPr>
              <w:spacing w:after="20"/>
              <w:ind w:left="20"/>
              <w:jc w:val="center"/>
            </w:pPr>
            <w:r>
              <w:rPr>
                <w:rFonts w:ascii="Consolas"/>
                <w:b w:val="false"/>
                <w:i w:val="false"/>
                <w:color w:val="000000"/>
                <w:sz w:val="20"/>
              </w:rPr>
              <w:t>262.</w:t>
            </w:r>
            <w:r>
              <w:br/>
            </w:r>
            <w:r>
              <w:rPr>
                <w:rFonts w:ascii="Consolas"/>
                <w:b w:val="false"/>
                <w:i w:val="false"/>
                <w:color w:val="000000"/>
                <w:sz w:val="20"/>
              </w:rPr>
              <w:t>
</w:t>
            </w:r>
          </w:p>
          <w:bookmarkEnd w:id="62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Книга раздумий</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Н.Назарбаев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622"/>
          <w:p>
            <w:pPr>
              <w:spacing w:after="20"/>
              <w:ind w:left="20"/>
              <w:jc w:val="center"/>
            </w:pPr>
            <w:r>
              <w:rPr>
                <w:rFonts w:ascii="Consolas"/>
                <w:b w:val="false"/>
                <w:i w:val="false"/>
                <w:color w:val="000000"/>
                <w:sz w:val="20"/>
              </w:rPr>
              <w:t>263.</w:t>
            </w:r>
            <w:r>
              <w:br/>
            </w:r>
            <w:r>
              <w:rPr>
                <w:rFonts w:ascii="Consolas"/>
                <w:b w:val="false"/>
                <w:i w:val="false"/>
                <w:color w:val="000000"/>
                <w:sz w:val="20"/>
              </w:rPr>
              <w:t>
</w:t>
            </w:r>
          </w:p>
          <w:bookmarkEnd w:id="62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Поэмы о древних тюрках</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623"/>
          <w:p>
            <w:pPr>
              <w:spacing w:after="20"/>
              <w:ind w:left="20"/>
              <w:jc w:val="center"/>
            </w:pPr>
            <w:r>
              <w:rPr>
                <w:rFonts w:ascii="Consolas"/>
                <w:b w:val="false"/>
                <w:i w:val="false"/>
                <w:color w:val="000000"/>
                <w:sz w:val="20"/>
              </w:rPr>
              <w:t>264.</w:t>
            </w:r>
            <w:r>
              <w:br/>
            </w:r>
            <w:r>
              <w:rPr>
                <w:rFonts w:ascii="Consolas"/>
                <w:b w:val="false"/>
                <w:i w:val="false"/>
                <w:color w:val="000000"/>
                <w:sz w:val="20"/>
              </w:rPr>
              <w:t>
</w:t>
            </w:r>
          </w:p>
          <w:bookmarkEnd w:id="62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Старик и море</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Э. Хемингуэй</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624"/>
          <w:p>
            <w:pPr>
              <w:spacing w:after="20"/>
              <w:ind w:left="20"/>
              <w:jc w:val="center"/>
            </w:pPr>
            <w:r>
              <w:rPr>
                <w:rFonts w:ascii="Consolas"/>
                <w:b w:val="false"/>
                <w:i w:val="false"/>
                <w:color w:val="000000"/>
                <w:sz w:val="20"/>
              </w:rPr>
              <w:t>265.</w:t>
            </w:r>
            <w:r>
              <w:br/>
            </w:r>
            <w:r>
              <w:rPr>
                <w:rFonts w:ascii="Consolas"/>
                <w:b w:val="false"/>
                <w:i w:val="false"/>
                <w:color w:val="000000"/>
                <w:sz w:val="20"/>
              </w:rPr>
              <w:t>
</w:t>
            </w:r>
          </w:p>
          <w:bookmarkEnd w:id="62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Медведь</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У.Фолкнер</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625"/>
          <w:p>
            <w:pPr>
              <w:spacing w:after="20"/>
              <w:ind w:left="20"/>
              <w:jc w:val="center"/>
            </w:pPr>
            <w:r>
              <w:rPr>
                <w:rFonts w:ascii="Consolas"/>
                <w:b w:val="false"/>
                <w:i w:val="false"/>
                <w:color w:val="000000"/>
                <w:sz w:val="20"/>
              </w:rPr>
              <w:t>266.</w:t>
            </w:r>
            <w:r>
              <w:br/>
            </w:r>
            <w:r>
              <w:rPr>
                <w:rFonts w:ascii="Consolas"/>
                <w:b w:val="false"/>
                <w:i w:val="false"/>
                <w:color w:val="000000"/>
                <w:sz w:val="20"/>
              </w:rPr>
              <w:t>
</w:t>
            </w:r>
          </w:p>
          <w:bookmarkEnd w:id="62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Рассказы</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Дж. Сэлинджер</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626"/>
          <w:p>
            <w:pPr>
              <w:spacing w:after="20"/>
              <w:ind w:left="20"/>
              <w:jc w:val="center"/>
            </w:pPr>
            <w:r>
              <w:rPr>
                <w:rFonts w:ascii="Consolas"/>
                <w:b w:val="false"/>
                <w:i w:val="false"/>
                <w:color w:val="000000"/>
                <w:sz w:val="20"/>
              </w:rPr>
              <w:t>267.</w:t>
            </w:r>
            <w:r>
              <w:br/>
            </w:r>
            <w:r>
              <w:rPr>
                <w:rFonts w:ascii="Consolas"/>
                <w:b w:val="false"/>
                <w:i w:val="false"/>
                <w:color w:val="000000"/>
                <w:sz w:val="20"/>
              </w:rPr>
              <w:t>
</w:t>
            </w:r>
          </w:p>
          <w:bookmarkEnd w:id="62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Проклято богом оно</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Абай</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Халықаралық Абай клубы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627"/>
          <w:p>
            <w:pPr>
              <w:spacing w:after="20"/>
              <w:ind w:left="20"/>
              <w:jc w:val="center"/>
            </w:pPr>
            <w:r>
              <w:rPr>
                <w:rFonts w:ascii="Consolas"/>
                <w:b w:val="false"/>
                <w:i w:val="false"/>
                <w:color w:val="000000"/>
                <w:sz w:val="20"/>
              </w:rPr>
              <w:t>268.</w:t>
            </w:r>
            <w:r>
              <w:br/>
            </w:r>
            <w:r>
              <w:rPr>
                <w:rFonts w:ascii="Consolas"/>
                <w:b w:val="false"/>
                <w:i w:val="false"/>
                <w:color w:val="000000"/>
                <w:sz w:val="20"/>
              </w:rPr>
              <w:t>
</w:t>
            </w:r>
          </w:p>
          <w:bookmarkEnd w:id="62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Кыз Жибек</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перевод: Канапьянов Б.</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628"/>
          <w:p>
            <w:pPr>
              <w:spacing w:after="20"/>
              <w:ind w:left="20"/>
              <w:jc w:val="center"/>
            </w:pPr>
            <w:r>
              <w:rPr>
                <w:rFonts w:ascii="Consolas"/>
                <w:b w:val="false"/>
                <w:i w:val="false"/>
                <w:color w:val="000000"/>
                <w:sz w:val="20"/>
              </w:rPr>
              <w:t>269.</w:t>
            </w:r>
            <w:r>
              <w:br/>
            </w:r>
            <w:r>
              <w:rPr>
                <w:rFonts w:ascii="Consolas"/>
                <w:b w:val="false"/>
                <w:i w:val="false"/>
                <w:color w:val="000000"/>
                <w:sz w:val="20"/>
              </w:rPr>
              <w:t>
</w:t>
            </w:r>
          </w:p>
          <w:bookmarkEnd w:id="62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Песнь о Козы Корпеш - Баян сулу</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перевод: Тверитин Г.</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629"/>
          <w:p>
            <w:pPr>
              <w:spacing w:after="20"/>
              <w:ind w:left="20"/>
              <w:jc w:val="center"/>
            </w:pPr>
            <w:r>
              <w:rPr>
                <w:rFonts w:ascii="Consolas"/>
                <w:b w:val="false"/>
                <w:i w:val="false"/>
                <w:color w:val="000000"/>
                <w:sz w:val="20"/>
              </w:rPr>
              <w:t>270.</w:t>
            </w:r>
            <w:r>
              <w:br/>
            </w:r>
            <w:r>
              <w:rPr>
                <w:rFonts w:ascii="Consolas"/>
                <w:b w:val="false"/>
                <w:i w:val="false"/>
                <w:color w:val="000000"/>
                <w:sz w:val="20"/>
              </w:rPr>
              <w:t>
</w:t>
            </w:r>
          </w:p>
          <w:bookmarkEnd w:id="62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Абай </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Состав: Бельгер Г.К.</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630"/>
          <w:p>
            <w:pPr>
              <w:spacing w:after="20"/>
              <w:ind w:left="20"/>
              <w:jc w:val="center"/>
            </w:pPr>
            <w:r>
              <w:rPr>
                <w:rFonts w:ascii="Consolas"/>
                <w:b w:val="false"/>
                <w:i w:val="false"/>
                <w:color w:val="000000"/>
                <w:sz w:val="20"/>
              </w:rPr>
              <w:t>271.</w:t>
            </w:r>
            <w:r>
              <w:br/>
            </w:r>
            <w:r>
              <w:rPr>
                <w:rFonts w:ascii="Consolas"/>
                <w:b w:val="false"/>
                <w:i w:val="false"/>
                <w:color w:val="000000"/>
                <w:sz w:val="20"/>
              </w:rPr>
              <w:t>
</w:t>
            </w:r>
          </w:p>
          <w:bookmarkEnd w:id="63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Казахские народные сказки (на казахском, русском и корейском языках)</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Алин М.</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631"/>
          <w:p>
            <w:pPr>
              <w:spacing w:after="20"/>
              <w:ind w:left="20"/>
              <w:jc w:val="center"/>
            </w:pPr>
            <w:r>
              <w:rPr>
                <w:rFonts w:ascii="Consolas"/>
                <w:b w:val="false"/>
                <w:i w:val="false"/>
                <w:color w:val="000000"/>
                <w:sz w:val="20"/>
              </w:rPr>
              <w:t>272.</w:t>
            </w:r>
            <w:r>
              <w:br/>
            </w:r>
            <w:r>
              <w:rPr>
                <w:rFonts w:ascii="Consolas"/>
                <w:b w:val="false"/>
                <w:i w:val="false"/>
                <w:color w:val="000000"/>
                <w:sz w:val="20"/>
              </w:rPr>
              <w:t>
</w:t>
            </w:r>
          </w:p>
          <w:bookmarkEnd w:id="63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Алдар - Косе и черти</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Дузельханов 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632"/>
          <w:p>
            <w:pPr>
              <w:spacing w:after="20"/>
              <w:ind w:left="20"/>
              <w:jc w:val="center"/>
            </w:pPr>
            <w:r>
              <w:rPr>
                <w:rFonts w:ascii="Consolas"/>
                <w:b w:val="false"/>
                <w:i w:val="false"/>
                <w:color w:val="000000"/>
                <w:sz w:val="20"/>
              </w:rPr>
              <w:t>273.</w:t>
            </w:r>
            <w:r>
              <w:br/>
            </w:r>
            <w:r>
              <w:rPr>
                <w:rFonts w:ascii="Consolas"/>
                <w:b w:val="false"/>
                <w:i w:val="false"/>
                <w:color w:val="000000"/>
                <w:sz w:val="20"/>
              </w:rPr>
              <w:t>
</w:t>
            </w:r>
          </w:p>
          <w:bookmarkEnd w:id="63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Қара сөз. Книга слов</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Абай Құнанбаев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633"/>
          <w:p>
            <w:pPr>
              <w:spacing w:after="20"/>
              <w:ind w:left="20"/>
              <w:jc w:val="center"/>
            </w:pPr>
            <w:r>
              <w:rPr>
                <w:rFonts w:ascii="Consolas"/>
                <w:b w:val="false"/>
                <w:i w:val="false"/>
                <w:color w:val="000000"/>
                <w:sz w:val="20"/>
              </w:rPr>
              <w:t>274.</w:t>
            </w:r>
            <w:r>
              <w:br/>
            </w:r>
            <w:r>
              <w:rPr>
                <w:rFonts w:ascii="Consolas"/>
                <w:b w:val="false"/>
                <w:i w:val="false"/>
                <w:color w:val="000000"/>
                <w:sz w:val="20"/>
              </w:rPr>
              <w:t>
</w:t>
            </w:r>
          </w:p>
          <w:bookmarkEnd w:id="63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Русская речь. Сборник диктантов</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Шманова Н.Н., Байбурина К.А.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 </w:t>
            </w:r>
            <w:r>
              <w:br/>
            </w:r>
            <w:r>
              <w:rPr>
                <w:rFonts w:ascii="Consolas"/>
                <w:b w:val="false"/>
                <w:i w:val="false"/>
                <w:color w:val="000000"/>
                <w:sz w:val="20"/>
              </w:rPr>
              <w:t>
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634"/>
          <w:p>
            <w:pPr>
              <w:spacing w:after="20"/>
              <w:ind w:left="20"/>
              <w:jc w:val="center"/>
            </w:pPr>
            <w:r>
              <w:rPr>
                <w:rFonts w:ascii="Consolas"/>
                <w:b w:val="false"/>
                <w:i w:val="false"/>
                <w:color w:val="000000"/>
                <w:sz w:val="20"/>
              </w:rPr>
              <w:t>275.</w:t>
            </w:r>
            <w:r>
              <w:br/>
            </w:r>
            <w:r>
              <w:rPr>
                <w:rFonts w:ascii="Consolas"/>
                <w:b w:val="false"/>
                <w:i w:val="false"/>
                <w:color w:val="000000"/>
                <w:sz w:val="20"/>
              </w:rPr>
              <w:t>
</w:t>
            </w:r>
          </w:p>
          <w:bookmarkEnd w:id="63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Русский язык. Сборник диктантов и изложений</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Майбалаева А., Озекбаева Н.</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635"/>
          <w:p>
            <w:pPr>
              <w:spacing w:after="20"/>
              <w:ind w:left="20"/>
              <w:jc w:val="center"/>
            </w:pPr>
            <w:r>
              <w:rPr>
                <w:rFonts w:ascii="Consolas"/>
                <w:b w:val="false"/>
                <w:i w:val="false"/>
                <w:color w:val="000000"/>
                <w:sz w:val="20"/>
              </w:rPr>
              <w:t>276.</w:t>
            </w:r>
            <w:r>
              <w:br/>
            </w:r>
            <w:r>
              <w:rPr>
                <w:rFonts w:ascii="Consolas"/>
                <w:b w:val="false"/>
                <w:i w:val="false"/>
                <w:color w:val="000000"/>
                <w:sz w:val="20"/>
              </w:rPr>
              <w:t>
</w:t>
            </w:r>
          </w:p>
          <w:bookmarkEnd w:id="63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Жануарлар</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Құраст.:</w:t>
            </w:r>
            <w:r>
              <w:br/>
            </w:r>
            <w:r>
              <w:rPr>
                <w:rFonts w:ascii="Consolas"/>
                <w:b w:val="false"/>
                <w:i w:val="false"/>
                <w:color w:val="000000"/>
                <w:sz w:val="20"/>
              </w:rPr>
              <w:t>
Қ.Аймағамбетова,</w:t>
            </w:r>
            <w:r>
              <w:br/>
            </w:r>
            <w:r>
              <w:rPr>
                <w:rFonts w:ascii="Consolas"/>
                <w:b w:val="false"/>
                <w:i w:val="false"/>
                <w:color w:val="000000"/>
                <w:sz w:val="20"/>
              </w:rPr>
              <w:t>
Ф.Асылбаева,</w:t>
            </w:r>
            <w:r>
              <w:br/>
            </w:r>
            <w:r>
              <w:rPr>
                <w:rFonts w:ascii="Consolas"/>
                <w:b w:val="false"/>
                <w:i w:val="false"/>
                <w:color w:val="000000"/>
                <w:sz w:val="20"/>
              </w:rPr>
              <w:t>
Г.Мышбаева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Қазына </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636"/>
          <w:p>
            <w:pPr>
              <w:spacing w:after="20"/>
              <w:ind w:left="20"/>
              <w:jc w:val="center"/>
            </w:pPr>
            <w:r>
              <w:rPr>
                <w:rFonts w:ascii="Consolas"/>
                <w:b w:val="false"/>
                <w:i w:val="false"/>
                <w:color w:val="000000"/>
                <w:sz w:val="20"/>
              </w:rPr>
              <w:t>277.</w:t>
            </w:r>
            <w:r>
              <w:br/>
            </w:r>
            <w:r>
              <w:rPr>
                <w:rFonts w:ascii="Consolas"/>
                <w:b w:val="false"/>
                <w:i w:val="false"/>
                <w:color w:val="000000"/>
                <w:sz w:val="20"/>
              </w:rPr>
              <w:t>
</w:t>
            </w:r>
          </w:p>
          <w:bookmarkEnd w:id="63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Туыстар</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Құраст.:</w:t>
            </w:r>
            <w:r>
              <w:br/>
            </w:r>
            <w:r>
              <w:rPr>
                <w:rFonts w:ascii="Consolas"/>
                <w:b w:val="false"/>
                <w:i w:val="false"/>
                <w:color w:val="000000"/>
                <w:sz w:val="20"/>
              </w:rPr>
              <w:t>
Г. Исмурзина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Қазына </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637"/>
          <w:p>
            <w:pPr>
              <w:spacing w:after="20"/>
              <w:ind w:left="20"/>
              <w:jc w:val="center"/>
            </w:pPr>
            <w:r>
              <w:rPr>
                <w:rFonts w:ascii="Consolas"/>
                <w:b w:val="false"/>
                <w:i w:val="false"/>
                <w:color w:val="000000"/>
                <w:sz w:val="20"/>
              </w:rPr>
              <w:t>278.</w:t>
            </w:r>
            <w:r>
              <w:br/>
            </w:r>
            <w:r>
              <w:rPr>
                <w:rFonts w:ascii="Consolas"/>
                <w:b w:val="false"/>
                <w:i w:val="false"/>
                <w:color w:val="000000"/>
                <w:sz w:val="20"/>
              </w:rPr>
              <w:t>
</w:t>
            </w:r>
          </w:p>
          <w:bookmarkEnd w:id="63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Құстар</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Құраст.:</w:t>
            </w:r>
            <w:r>
              <w:br/>
            </w:r>
            <w:r>
              <w:rPr>
                <w:rFonts w:ascii="Consolas"/>
                <w:b w:val="false"/>
                <w:i w:val="false"/>
                <w:color w:val="000000"/>
                <w:sz w:val="20"/>
              </w:rPr>
              <w:t>
Қ.Аймағамбетова,</w:t>
            </w:r>
            <w:r>
              <w:br/>
            </w:r>
            <w:r>
              <w:rPr>
                <w:rFonts w:ascii="Consolas"/>
                <w:b w:val="false"/>
                <w:i w:val="false"/>
                <w:color w:val="000000"/>
                <w:sz w:val="20"/>
              </w:rPr>
              <w:t>
Г. Исмурзина,</w:t>
            </w:r>
            <w:r>
              <w:br/>
            </w:r>
            <w:r>
              <w:rPr>
                <w:rFonts w:ascii="Consolas"/>
                <w:b w:val="false"/>
                <w:i w:val="false"/>
                <w:color w:val="000000"/>
                <w:sz w:val="20"/>
              </w:rPr>
              <w:t>
Г.Мышбаева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Қазына </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638"/>
          <w:p>
            <w:pPr>
              <w:spacing w:after="20"/>
              <w:ind w:left="20"/>
              <w:jc w:val="center"/>
            </w:pPr>
            <w:r>
              <w:rPr>
                <w:rFonts w:ascii="Consolas"/>
                <w:b w:val="false"/>
                <w:i w:val="false"/>
                <w:color w:val="000000"/>
                <w:sz w:val="20"/>
              </w:rPr>
              <w:t>279.</w:t>
            </w:r>
            <w:r>
              <w:br/>
            </w:r>
            <w:r>
              <w:rPr>
                <w:rFonts w:ascii="Consolas"/>
                <w:b w:val="false"/>
                <w:i w:val="false"/>
                <w:color w:val="000000"/>
                <w:sz w:val="20"/>
              </w:rPr>
              <w:t>
</w:t>
            </w:r>
          </w:p>
          <w:bookmarkEnd w:id="63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Ағаштар</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Құраст.:</w:t>
            </w:r>
            <w:r>
              <w:br/>
            </w:r>
            <w:r>
              <w:rPr>
                <w:rFonts w:ascii="Consolas"/>
                <w:b w:val="false"/>
                <w:i w:val="false"/>
                <w:color w:val="000000"/>
                <w:sz w:val="20"/>
              </w:rPr>
              <w:t>
Қ.Аймағамбетова,</w:t>
            </w:r>
            <w:r>
              <w:br/>
            </w:r>
            <w:r>
              <w:rPr>
                <w:rFonts w:ascii="Consolas"/>
                <w:b w:val="false"/>
                <w:i w:val="false"/>
                <w:color w:val="000000"/>
                <w:sz w:val="20"/>
              </w:rPr>
              <w:t>
Г. Исмурзина,</w:t>
            </w:r>
            <w:r>
              <w:br/>
            </w:r>
            <w:r>
              <w:rPr>
                <w:rFonts w:ascii="Consolas"/>
                <w:b w:val="false"/>
                <w:i w:val="false"/>
                <w:color w:val="000000"/>
                <w:sz w:val="20"/>
              </w:rPr>
              <w:t>
Г.Мышбаева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Қазына </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Математика</w:t>
            </w:r>
            <w:r>
              <w:br/>
            </w:r>
            <w:r>
              <w:rPr>
                <w:rFonts w:ascii="Consolas"/>
                <w:b/>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639"/>
          <w:p>
            <w:pPr>
              <w:spacing w:after="20"/>
              <w:ind w:left="20"/>
              <w:jc w:val="center"/>
            </w:pPr>
            <w:r>
              <w:rPr>
                <w:rFonts w:ascii="Consolas"/>
                <w:b w:val="false"/>
                <w:i w:val="false"/>
                <w:color w:val="000000"/>
                <w:sz w:val="20"/>
              </w:rPr>
              <w:t>280.</w:t>
            </w:r>
            <w:r>
              <w:br/>
            </w:r>
            <w:r>
              <w:rPr>
                <w:rFonts w:ascii="Consolas"/>
                <w:b w:val="false"/>
                <w:i w:val="false"/>
                <w:color w:val="000000"/>
                <w:sz w:val="20"/>
              </w:rPr>
              <w:t>
</w:t>
            </w:r>
          </w:p>
          <w:bookmarkEnd w:id="63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Математика. </w:t>
            </w:r>
            <w:r>
              <w:br/>
            </w:r>
            <w:r>
              <w:rPr>
                <w:rFonts w:ascii="Consolas"/>
                <w:b w:val="false"/>
                <w:i w:val="false"/>
                <w:color w:val="000000"/>
                <w:sz w:val="20"/>
              </w:rPr>
              <w:t>
1,2 бөлім Оқулық  2 сынып</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 Петерсон</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Астана-Интегра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640"/>
          <w:p>
            <w:pPr>
              <w:spacing w:after="20"/>
              <w:ind w:left="20"/>
              <w:jc w:val="center"/>
            </w:pPr>
            <w:r>
              <w:rPr>
                <w:rFonts w:ascii="Consolas"/>
                <w:b w:val="false"/>
                <w:i w:val="false"/>
                <w:color w:val="000000"/>
                <w:sz w:val="20"/>
              </w:rPr>
              <w:t>281.</w:t>
            </w:r>
            <w:r>
              <w:br/>
            </w:r>
            <w:r>
              <w:rPr>
                <w:rFonts w:ascii="Consolas"/>
                <w:b w:val="false"/>
                <w:i w:val="false"/>
                <w:color w:val="000000"/>
                <w:sz w:val="20"/>
              </w:rPr>
              <w:t>
</w:t>
            </w:r>
          </w:p>
          <w:bookmarkEnd w:id="64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Математика. 2 сынып</w:t>
            </w:r>
            <w:r>
              <w:br/>
            </w:r>
            <w:r>
              <w:rPr>
                <w:rFonts w:ascii="Consolas"/>
                <w:b w:val="false"/>
                <w:i w:val="false"/>
                <w:color w:val="000000"/>
                <w:sz w:val="20"/>
              </w:rPr>
              <w:t>
 Әдістемелік нұсқулық</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 Петерсон</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Астана-Интегра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641"/>
          <w:p>
            <w:pPr>
              <w:spacing w:after="20"/>
              <w:ind w:left="20"/>
              <w:jc w:val="center"/>
            </w:pPr>
            <w:r>
              <w:rPr>
                <w:rFonts w:ascii="Consolas"/>
                <w:b w:val="false"/>
                <w:i w:val="false"/>
                <w:color w:val="000000"/>
                <w:sz w:val="20"/>
              </w:rPr>
              <w:t>282.</w:t>
            </w:r>
            <w:r>
              <w:br/>
            </w:r>
            <w:r>
              <w:rPr>
                <w:rFonts w:ascii="Consolas"/>
                <w:b w:val="false"/>
                <w:i w:val="false"/>
                <w:color w:val="000000"/>
                <w:sz w:val="20"/>
              </w:rPr>
              <w:t>
</w:t>
            </w:r>
          </w:p>
          <w:bookmarkEnd w:id="64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Математика 2 сынып</w:t>
            </w:r>
            <w:r>
              <w:br/>
            </w:r>
            <w:r>
              <w:rPr>
                <w:rFonts w:ascii="Consolas"/>
                <w:b w:val="false"/>
                <w:i w:val="false"/>
                <w:color w:val="000000"/>
                <w:sz w:val="20"/>
              </w:rPr>
              <w:t>
1, 2 жұмыс дәптері</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 Петерсон</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Астана-Интегра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642"/>
          <w:p>
            <w:pPr>
              <w:spacing w:after="20"/>
              <w:ind w:left="20"/>
              <w:jc w:val="center"/>
            </w:pPr>
            <w:r>
              <w:rPr>
                <w:rFonts w:ascii="Consolas"/>
                <w:b w:val="false"/>
                <w:i w:val="false"/>
                <w:color w:val="000000"/>
                <w:sz w:val="20"/>
              </w:rPr>
              <w:t>283.</w:t>
            </w:r>
            <w:r>
              <w:br/>
            </w:r>
            <w:r>
              <w:rPr>
                <w:rFonts w:ascii="Consolas"/>
                <w:b w:val="false"/>
                <w:i w:val="false"/>
                <w:color w:val="000000"/>
                <w:sz w:val="20"/>
              </w:rPr>
              <w:t>
</w:t>
            </w:r>
          </w:p>
          <w:bookmarkEnd w:id="64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Математика  2 класс</w:t>
            </w:r>
            <w:r>
              <w:br/>
            </w:r>
            <w:r>
              <w:rPr>
                <w:rFonts w:ascii="Consolas"/>
                <w:b w:val="false"/>
                <w:i w:val="false"/>
                <w:color w:val="000000"/>
                <w:sz w:val="20"/>
              </w:rPr>
              <w:t>
Часть 1, 2. Учебник</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Петерсон Л.</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Астана-Интегра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643"/>
          <w:p>
            <w:pPr>
              <w:spacing w:after="20"/>
              <w:ind w:left="20"/>
              <w:jc w:val="center"/>
            </w:pPr>
            <w:r>
              <w:rPr>
                <w:rFonts w:ascii="Consolas"/>
                <w:b w:val="false"/>
                <w:i w:val="false"/>
                <w:color w:val="000000"/>
                <w:sz w:val="20"/>
              </w:rPr>
              <w:t>284.</w:t>
            </w:r>
            <w:r>
              <w:br/>
            </w:r>
            <w:r>
              <w:rPr>
                <w:rFonts w:ascii="Consolas"/>
                <w:b w:val="false"/>
                <w:i w:val="false"/>
                <w:color w:val="000000"/>
                <w:sz w:val="20"/>
              </w:rPr>
              <w:t>
</w:t>
            </w:r>
          </w:p>
          <w:bookmarkEnd w:id="64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Математика 2 класс</w:t>
            </w:r>
            <w:r>
              <w:br/>
            </w:r>
            <w:r>
              <w:rPr>
                <w:rFonts w:ascii="Consolas"/>
                <w:b w:val="false"/>
                <w:i w:val="false"/>
                <w:color w:val="000000"/>
                <w:sz w:val="20"/>
              </w:rPr>
              <w:t>
Методические рекомендации</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Петерсон Л.</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Астана-Интегра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644"/>
          <w:p>
            <w:pPr>
              <w:spacing w:after="20"/>
              <w:ind w:left="20"/>
              <w:jc w:val="center"/>
            </w:pPr>
            <w:r>
              <w:rPr>
                <w:rFonts w:ascii="Consolas"/>
                <w:b w:val="false"/>
                <w:i w:val="false"/>
                <w:color w:val="000000"/>
                <w:sz w:val="20"/>
              </w:rPr>
              <w:t>285.</w:t>
            </w:r>
            <w:r>
              <w:br/>
            </w:r>
            <w:r>
              <w:rPr>
                <w:rFonts w:ascii="Consolas"/>
                <w:b w:val="false"/>
                <w:i w:val="false"/>
                <w:color w:val="000000"/>
                <w:sz w:val="20"/>
              </w:rPr>
              <w:t>
</w:t>
            </w:r>
          </w:p>
          <w:bookmarkEnd w:id="64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Математика 2 класс</w:t>
            </w:r>
            <w:r>
              <w:br/>
            </w:r>
            <w:r>
              <w:rPr>
                <w:rFonts w:ascii="Consolas"/>
                <w:b w:val="false"/>
                <w:i w:val="false"/>
                <w:color w:val="000000"/>
                <w:sz w:val="20"/>
              </w:rPr>
              <w:t>
Рабочая тетрадь 1,2</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Петерсон Л.</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Астана-Интегра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645"/>
          <w:p>
            <w:pPr>
              <w:spacing w:after="20"/>
              <w:ind w:left="20"/>
              <w:jc w:val="center"/>
            </w:pPr>
            <w:r>
              <w:rPr>
                <w:rFonts w:ascii="Consolas"/>
                <w:b w:val="false"/>
                <w:i w:val="false"/>
                <w:color w:val="000000"/>
                <w:sz w:val="20"/>
              </w:rPr>
              <w:t>286.</w:t>
            </w:r>
            <w:r>
              <w:br/>
            </w:r>
            <w:r>
              <w:rPr>
                <w:rFonts w:ascii="Consolas"/>
                <w:b w:val="false"/>
                <w:i w:val="false"/>
                <w:color w:val="000000"/>
                <w:sz w:val="20"/>
              </w:rPr>
              <w:t>
</w:t>
            </w:r>
          </w:p>
          <w:bookmarkEnd w:id="64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Бәрі де сандар туралы</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Болл Дж.</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Дорлинг Киндерсли,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646"/>
          <w:p>
            <w:pPr>
              <w:spacing w:after="20"/>
              <w:ind w:left="20"/>
              <w:jc w:val="center"/>
            </w:pPr>
            <w:r>
              <w:rPr>
                <w:rFonts w:ascii="Consolas"/>
                <w:b w:val="false"/>
                <w:i w:val="false"/>
                <w:color w:val="000000"/>
                <w:sz w:val="20"/>
              </w:rPr>
              <w:t>287.</w:t>
            </w:r>
            <w:r>
              <w:br/>
            </w:r>
            <w:r>
              <w:rPr>
                <w:rFonts w:ascii="Consolas"/>
                <w:b w:val="false"/>
                <w:i w:val="false"/>
                <w:color w:val="000000"/>
                <w:sz w:val="20"/>
              </w:rPr>
              <w:t>
</w:t>
            </w:r>
          </w:p>
          <w:bookmarkEnd w:id="64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Задумайся о числах</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Болл Дж.</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Дорлинг Киндерсли,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647"/>
          <w:p>
            <w:pPr>
              <w:spacing w:after="20"/>
              <w:ind w:left="20"/>
              <w:jc w:val="center"/>
            </w:pPr>
            <w:r>
              <w:rPr>
                <w:rFonts w:ascii="Consolas"/>
                <w:b w:val="false"/>
                <w:i w:val="false"/>
                <w:color w:val="000000"/>
                <w:sz w:val="20"/>
              </w:rPr>
              <w:t>288.</w:t>
            </w:r>
            <w:r>
              <w:br/>
            </w:r>
            <w:r>
              <w:rPr>
                <w:rFonts w:ascii="Consolas"/>
                <w:b w:val="false"/>
                <w:i w:val="false"/>
                <w:color w:val="000000"/>
                <w:sz w:val="20"/>
              </w:rPr>
              <w:t>
</w:t>
            </w:r>
          </w:p>
          <w:bookmarkEnd w:id="64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Магическая математика. Математика во всех сферах нашей жизни</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Болл Д.</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Дорлинг Киндерсли,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648"/>
          <w:p>
            <w:pPr>
              <w:spacing w:after="20"/>
              <w:ind w:left="20"/>
              <w:jc w:val="center"/>
            </w:pPr>
            <w:r>
              <w:rPr>
                <w:rFonts w:ascii="Consolas"/>
                <w:b w:val="false"/>
                <w:i w:val="false"/>
                <w:color w:val="000000"/>
                <w:sz w:val="20"/>
              </w:rPr>
              <w:t>289.</w:t>
            </w:r>
            <w:r>
              <w:br/>
            </w:r>
            <w:r>
              <w:rPr>
                <w:rFonts w:ascii="Consolas"/>
                <w:b w:val="false"/>
                <w:i w:val="false"/>
                <w:color w:val="000000"/>
                <w:sz w:val="20"/>
              </w:rPr>
              <w:t>
</w:t>
            </w:r>
          </w:p>
          <w:bookmarkEnd w:id="64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Учебник для 8 класса с углуб.изучением математики</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Виленкин Н.Я.</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Просвещение</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649"/>
          <w:p>
            <w:pPr>
              <w:spacing w:after="20"/>
              <w:ind w:left="20"/>
              <w:jc w:val="center"/>
            </w:pPr>
            <w:r>
              <w:rPr>
                <w:rFonts w:ascii="Consolas"/>
                <w:b w:val="false"/>
                <w:i w:val="false"/>
                <w:color w:val="000000"/>
                <w:sz w:val="20"/>
              </w:rPr>
              <w:t>290.</w:t>
            </w:r>
            <w:r>
              <w:br/>
            </w:r>
            <w:r>
              <w:rPr>
                <w:rFonts w:ascii="Consolas"/>
                <w:b w:val="false"/>
                <w:i w:val="false"/>
                <w:color w:val="000000"/>
                <w:sz w:val="20"/>
              </w:rPr>
              <w:t>
</w:t>
            </w:r>
          </w:p>
          <w:bookmarkEnd w:id="64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Математика в задачах для поступающих вузы</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Сканави М.И.</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ОНИКС Мир и Образование</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650"/>
          <w:p>
            <w:pPr>
              <w:spacing w:after="20"/>
              <w:ind w:left="20"/>
              <w:jc w:val="center"/>
            </w:pPr>
            <w:r>
              <w:rPr>
                <w:rFonts w:ascii="Consolas"/>
                <w:b w:val="false"/>
                <w:i w:val="false"/>
                <w:color w:val="000000"/>
                <w:sz w:val="20"/>
              </w:rPr>
              <w:t>291.</w:t>
            </w:r>
            <w:r>
              <w:br/>
            </w:r>
            <w:r>
              <w:rPr>
                <w:rFonts w:ascii="Consolas"/>
                <w:b w:val="false"/>
                <w:i w:val="false"/>
                <w:color w:val="000000"/>
                <w:sz w:val="20"/>
              </w:rPr>
              <w:t>
</w:t>
            </w:r>
          </w:p>
          <w:bookmarkEnd w:id="65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Сборник задач по математике</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Сканави М.И.</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Москва "Мир и образование"</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651"/>
          <w:p>
            <w:pPr>
              <w:spacing w:after="20"/>
              <w:ind w:left="20"/>
              <w:jc w:val="center"/>
            </w:pPr>
            <w:r>
              <w:rPr>
                <w:rFonts w:ascii="Consolas"/>
                <w:b w:val="false"/>
                <w:i w:val="false"/>
                <w:color w:val="000000"/>
                <w:sz w:val="20"/>
              </w:rPr>
              <w:t>292.</w:t>
            </w:r>
            <w:r>
              <w:br/>
            </w:r>
            <w:r>
              <w:rPr>
                <w:rFonts w:ascii="Consolas"/>
                <w:b w:val="false"/>
                <w:i w:val="false"/>
                <w:color w:val="000000"/>
                <w:sz w:val="20"/>
              </w:rPr>
              <w:t>
</w:t>
            </w:r>
          </w:p>
          <w:bookmarkEnd w:id="65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Pre algebra 1 Pre algebra 2</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Murat Durkaya  Nuh Ozdin</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Zambak</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652"/>
          <w:p>
            <w:pPr>
              <w:spacing w:after="20"/>
              <w:ind w:left="20"/>
              <w:jc w:val="center"/>
            </w:pPr>
            <w:r>
              <w:rPr>
                <w:rFonts w:ascii="Consolas"/>
                <w:b w:val="false"/>
                <w:i w:val="false"/>
                <w:color w:val="000000"/>
                <w:sz w:val="20"/>
              </w:rPr>
              <w:t>293.</w:t>
            </w:r>
            <w:r>
              <w:br/>
            </w:r>
            <w:r>
              <w:rPr>
                <w:rFonts w:ascii="Consolas"/>
                <w:b w:val="false"/>
                <w:i w:val="false"/>
                <w:color w:val="000000"/>
                <w:sz w:val="20"/>
              </w:rPr>
              <w:t>
</w:t>
            </w:r>
          </w:p>
          <w:bookmarkEnd w:id="65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ALGEBRA 3</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Yener Eksi</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Zambak</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Словари</w:t>
            </w:r>
            <w:r>
              <w:br/>
            </w:r>
            <w:r>
              <w:rPr>
                <w:rFonts w:ascii="Consolas"/>
                <w:b/>
                <w:i w:val="false"/>
                <w:color w:val="000000"/>
                <w:sz w:val="20"/>
              </w:rPr>
              <w:t>
Дошкольное обучение</w:t>
            </w:r>
            <w:r>
              <w:br/>
            </w:r>
            <w:r>
              <w:rPr>
                <w:rFonts w:ascii="Consolas"/>
                <w:b/>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653"/>
          <w:p>
            <w:pPr>
              <w:spacing w:after="20"/>
              <w:ind w:left="20"/>
              <w:jc w:val="center"/>
            </w:pPr>
            <w:r>
              <w:rPr>
                <w:rFonts w:ascii="Consolas"/>
                <w:b w:val="false"/>
                <w:i w:val="false"/>
                <w:color w:val="000000"/>
                <w:sz w:val="20"/>
              </w:rPr>
              <w:t>294.</w:t>
            </w:r>
            <w:r>
              <w:br/>
            </w:r>
            <w:r>
              <w:rPr>
                <w:rFonts w:ascii="Consolas"/>
                <w:b w:val="false"/>
                <w:i w:val="false"/>
                <w:color w:val="000000"/>
                <w:sz w:val="20"/>
              </w:rPr>
              <w:t>
</w:t>
            </w:r>
          </w:p>
          <w:bookmarkEnd w:id="65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Ағылшынша-орысша-қазақша суретті сөздік</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Анжела Уилкс</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654"/>
          <w:p>
            <w:pPr>
              <w:spacing w:after="20"/>
              <w:ind w:left="20"/>
              <w:jc w:val="center"/>
            </w:pPr>
            <w:r>
              <w:rPr>
                <w:rFonts w:ascii="Consolas"/>
                <w:b w:val="false"/>
                <w:i w:val="false"/>
                <w:color w:val="000000"/>
                <w:sz w:val="20"/>
              </w:rPr>
              <w:t>295.</w:t>
            </w:r>
            <w:r>
              <w:br/>
            </w:r>
            <w:r>
              <w:rPr>
                <w:rFonts w:ascii="Consolas"/>
                <w:b w:val="false"/>
                <w:i w:val="false"/>
                <w:color w:val="000000"/>
                <w:sz w:val="20"/>
              </w:rPr>
              <w:t>
</w:t>
            </w:r>
          </w:p>
          <w:bookmarkEnd w:id="65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The Usborne picture dictionary</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Фелисити Брукс</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655"/>
          <w:p>
            <w:pPr>
              <w:spacing w:after="20"/>
              <w:ind w:left="20"/>
              <w:jc w:val="center"/>
            </w:pPr>
            <w:r>
              <w:rPr>
                <w:rFonts w:ascii="Consolas"/>
                <w:b w:val="false"/>
                <w:i w:val="false"/>
                <w:color w:val="000000"/>
                <w:sz w:val="20"/>
              </w:rPr>
              <w:t>296.</w:t>
            </w:r>
            <w:r>
              <w:br/>
            </w:r>
            <w:r>
              <w:rPr>
                <w:rFonts w:ascii="Consolas"/>
                <w:b w:val="false"/>
                <w:i w:val="false"/>
                <w:color w:val="000000"/>
                <w:sz w:val="20"/>
              </w:rPr>
              <w:t>
</w:t>
            </w:r>
          </w:p>
          <w:bookmarkEnd w:id="65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Very First Dictionary</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Фелисити Брукс, Кэролайн Янг</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656"/>
          <w:p>
            <w:pPr>
              <w:spacing w:after="20"/>
              <w:ind w:left="20"/>
              <w:jc w:val="center"/>
            </w:pPr>
            <w:r>
              <w:rPr>
                <w:rFonts w:ascii="Consolas"/>
                <w:b w:val="false"/>
                <w:i w:val="false"/>
                <w:color w:val="000000"/>
                <w:sz w:val="20"/>
              </w:rPr>
              <w:t>297.</w:t>
            </w:r>
            <w:r>
              <w:br/>
            </w:r>
            <w:r>
              <w:rPr>
                <w:rFonts w:ascii="Consolas"/>
                <w:b w:val="false"/>
                <w:i w:val="false"/>
                <w:color w:val="000000"/>
                <w:sz w:val="20"/>
              </w:rPr>
              <w:t>
</w:t>
            </w:r>
          </w:p>
          <w:bookmarkEnd w:id="65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Ағылшын тілінің алғашқы 1 000 сөзі</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Хетер Эмери</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Естествознание</w:t>
            </w:r>
            <w:r>
              <w:br/>
            </w:r>
            <w:r>
              <w:rPr>
                <w:rFonts w:ascii="Consolas"/>
                <w:b/>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657"/>
          <w:p>
            <w:pPr>
              <w:spacing w:after="20"/>
              <w:ind w:left="20"/>
              <w:jc w:val="center"/>
            </w:pPr>
            <w:r>
              <w:rPr>
                <w:rFonts w:ascii="Consolas"/>
                <w:b w:val="false"/>
                <w:i w:val="false"/>
                <w:color w:val="000000"/>
                <w:sz w:val="20"/>
              </w:rPr>
              <w:t>298.</w:t>
            </w:r>
            <w:r>
              <w:br/>
            </w:r>
            <w:r>
              <w:rPr>
                <w:rFonts w:ascii="Consolas"/>
                <w:b w:val="false"/>
                <w:i w:val="false"/>
                <w:color w:val="000000"/>
                <w:sz w:val="20"/>
              </w:rPr>
              <w:t>
</w:t>
            </w:r>
          </w:p>
          <w:bookmarkEnd w:id="65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Ғылым. Жыл өткен сайын</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Дорлинг Киндерсли,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658"/>
          <w:p>
            <w:pPr>
              <w:spacing w:after="20"/>
              <w:ind w:left="20"/>
              <w:jc w:val="center"/>
            </w:pPr>
            <w:r>
              <w:rPr>
                <w:rFonts w:ascii="Consolas"/>
                <w:b w:val="false"/>
                <w:i w:val="false"/>
                <w:color w:val="000000"/>
                <w:sz w:val="20"/>
              </w:rPr>
              <w:t>299.</w:t>
            </w:r>
            <w:r>
              <w:br/>
            </w:r>
            <w:r>
              <w:rPr>
                <w:rFonts w:ascii="Consolas"/>
                <w:b w:val="false"/>
                <w:i w:val="false"/>
                <w:color w:val="000000"/>
                <w:sz w:val="20"/>
              </w:rPr>
              <w:t>
</w:t>
            </w:r>
          </w:p>
          <w:bookmarkEnd w:id="65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Наука. Год за годом</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Дорлинг Киндерсли,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659"/>
          <w:p>
            <w:pPr>
              <w:spacing w:after="20"/>
              <w:ind w:left="20"/>
              <w:jc w:val="center"/>
            </w:pPr>
            <w:r>
              <w:rPr>
                <w:rFonts w:ascii="Consolas"/>
                <w:b w:val="false"/>
                <w:i w:val="false"/>
                <w:color w:val="000000"/>
                <w:sz w:val="20"/>
              </w:rPr>
              <w:t>300.</w:t>
            </w:r>
            <w:r>
              <w:br/>
            </w:r>
            <w:r>
              <w:rPr>
                <w:rFonts w:ascii="Consolas"/>
                <w:b w:val="false"/>
                <w:i w:val="false"/>
                <w:color w:val="000000"/>
                <w:sz w:val="20"/>
              </w:rPr>
              <w:t>
</w:t>
            </w:r>
          </w:p>
          <w:bookmarkEnd w:id="65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Ғылыми эксперименттер. Саған арналған көңілді ермектер</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Уинстон Р.</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Дорлинг Киндерсли,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660"/>
          <w:p>
            <w:pPr>
              <w:spacing w:after="20"/>
              <w:ind w:left="20"/>
              <w:jc w:val="center"/>
            </w:pPr>
            <w:r>
              <w:rPr>
                <w:rFonts w:ascii="Consolas"/>
                <w:b w:val="false"/>
                <w:i w:val="false"/>
                <w:color w:val="000000"/>
                <w:sz w:val="20"/>
              </w:rPr>
              <w:t>301.</w:t>
            </w:r>
            <w:r>
              <w:br/>
            </w:r>
            <w:r>
              <w:rPr>
                <w:rFonts w:ascii="Consolas"/>
                <w:b w:val="false"/>
                <w:i w:val="false"/>
                <w:color w:val="000000"/>
                <w:sz w:val="20"/>
              </w:rPr>
              <w:t>
</w:t>
            </w:r>
          </w:p>
          <w:bookmarkEnd w:id="66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Научные эксперименты. Невероятно увлекательные опыты и занятия для тебя</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Уинстон Р.</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Дорлинг Киндерсли,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661"/>
          <w:p>
            <w:pPr>
              <w:spacing w:after="20"/>
              <w:ind w:left="20"/>
              <w:jc w:val="center"/>
            </w:pPr>
            <w:r>
              <w:rPr>
                <w:rFonts w:ascii="Consolas"/>
                <w:b w:val="false"/>
                <w:i w:val="false"/>
                <w:color w:val="000000"/>
                <w:sz w:val="20"/>
              </w:rPr>
              <w:t>302.</w:t>
            </w:r>
            <w:r>
              <w:br/>
            </w:r>
            <w:r>
              <w:rPr>
                <w:rFonts w:ascii="Consolas"/>
                <w:b w:val="false"/>
                <w:i w:val="false"/>
                <w:color w:val="000000"/>
                <w:sz w:val="20"/>
              </w:rPr>
              <w:t>
</w:t>
            </w:r>
          </w:p>
          <w:bookmarkEnd w:id="66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Балалардың Жаңа энциклопедиясы </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Дорлинг Киндерсли,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662"/>
          <w:p>
            <w:pPr>
              <w:spacing w:after="20"/>
              <w:ind w:left="20"/>
              <w:jc w:val="center"/>
            </w:pPr>
            <w:r>
              <w:rPr>
                <w:rFonts w:ascii="Consolas"/>
                <w:b w:val="false"/>
                <w:i w:val="false"/>
                <w:color w:val="000000"/>
                <w:sz w:val="20"/>
              </w:rPr>
              <w:t>303.</w:t>
            </w:r>
            <w:r>
              <w:br/>
            </w:r>
            <w:r>
              <w:rPr>
                <w:rFonts w:ascii="Consolas"/>
                <w:b w:val="false"/>
                <w:i w:val="false"/>
                <w:color w:val="000000"/>
                <w:sz w:val="20"/>
              </w:rPr>
              <w:t>
</w:t>
            </w:r>
          </w:p>
          <w:bookmarkEnd w:id="66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Новая детская энциклопедия</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Дорлинг Киндерсли,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663"/>
          <w:p>
            <w:pPr>
              <w:spacing w:after="20"/>
              <w:ind w:left="20"/>
              <w:jc w:val="center"/>
            </w:pPr>
            <w:r>
              <w:rPr>
                <w:rFonts w:ascii="Consolas"/>
                <w:b w:val="false"/>
                <w:i w:val="false"/>
                <w:color w:val="000000"/>
                <w:sz w:val="20"/>
              </w:rPr>
              <w:t>304.</w:t>
            </w:r>
            <w:r>
              <w:br/>
            </w:r>
            <w:r>
              <w:rPr>
                <w:rFonts w:ascii="Consolas"/>
                <w:b w:val="false"/>
                <w:i w:val="false"/>
                <w:color w:val="000000"/>
                <w:sz w:val="20"/>
              </w:rPr>
              <w:t>
</w:t>
            </w:r>
          </w:p>
          <w:bookmarkEnd w:id="66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Менің алғашқы энциклопедиям</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Сужикова А.,</w:t>
            </w:r>
            <w:r>
              <w:br/>
            </w:r>
            <w:r>
              <w:rPr>
                <w:rFonts w:ascii="Consolas"/>
                <w:b w:val="false"/>
                <w:i w:val="false"/>
                <w:color w:val="000000"/>
                <w:sz w:val="20"/>
              </w:rPr>
              <w:t>Лекерова Ф., Солтангазина М.</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664"/>
          <w:p>
            <w:pPr>
              <w:spacing w:after="20"/>
              <w:ind w:left="20"/>
              <w:jc w:val="center"/>
            </w:pPr>
            <w:r>
              <w:rPr>
                <w:rFonts w:ascii="Consolas"/>
                <w:b w:val="false"/>
                <w:i w:val="false"/>
                <w:color w:val="000000"/>
                <w:sz w:val="20"/>
              </w:rPr>
              <w:t>305.</w:t>
            </w:r>
            <w:r>
              <w:br/>
            </w:r>
            <w:r>
              <w:rPr>
                <w:rFonts w:ascii="Consolas"/>
                <w:b w:val="false"/>
                <w:i w:val="false"/>
                <w:color w:val="000000"/>
                <w:sz w:val="20"/>
              </w:rPr>
              <w:t>
</w:t>
            </w:r>
          </w:p>
          <w:bookmarkEnd w:id="66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Балаларды ғылымды танып-білуге жетелейік. Бірегей жүйелі құрылған анықтама</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Вордерман К.</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Дорлинг Киндерсли,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665"/>
          <w:p>
            <w:pPr>
              <w:spacing w:after="20"/>
              <w:ind w:left="20"/>
              <w:jc w:val="center"/>
            </w:pPr>
            <w:r>
              <w:rPr>
                <w:rFonts w:ascii="Consolas"/>
                <w:b w:val="false"/>
                <w:i w:val="false"/>
                <w:color w:val="000000"/>
                <w:sz w:val="20"/>
              </w:rPr>
              <w:t>306.</w:t>
            </w:r>
            <w:r>
              <w:br/>
            </w:r>
            <w:r>
              <w:rPr>
                <w:rFonts w:ascii="Consolas"/>
                <w:b w:val="false"/>
                <w:i w:val="false"/>
                <w:color w:val="000000"/>
                <w:sz w:val="20"/>
              </w:rPr>
              <w:t>
</w:t>
            </w:r>
          </w:p>
          <w:bookmarkEnd w:id="66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Сұрақ және жауап</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Словения,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666"/>
          <w:p>
            <w:pPr>
              <w:spacing w:after="20"/>
              <w:ind w:left="20"/>
              <w:jc w:val="center"/>
            </w:pPr>
            <w:r>
              <w:rPr>
                <w:rFonts w:ascii="Consolas"/>
                <w:b w:val="false"/>
                <w:i w:val="false"/>
                <w:color w:val="000000"/>
                <w:sz w:val="20"/>
              </w:rPr>
              <w:t>307.</w:t>
            </w:r>
            <w:r>
              <w:br/>
            </w:r>
            <w:r>
              <w:rPr>
                <w:rFonts w:ascii="Consolas"/>
                <w:b w:val="false"/>
                <w:i w:val="false"/>
                <w:color w:val="000000"/>
                <w:sz w:val="20"/>
              </w:rPr>
              <w:t>
</w:t>
            </w:r>
          </w:p>
          <w:bookmarkEnd w:id="66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Оқушының қысқаша анықтамалығы. 5-11 сыныптарға арналған</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Дрофа (Россия),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667"/>
          <w:p>
            <w:pPr>
              <w:spacing w:after="20"/>
              <w:ind w:left="20"/>
              <w:jc w:val="center"/>
            </w:pPr>
            <w:r>
              <w:rPr>
                <w:rFonts w:ascii="Consolas"/>
                <w:b w:val="false"/>
                <w:i w:val="false"/>
                <w:color w:val="000000"/>
                <w:sz w:val="20"/>
              </w:rPr>
              <w:t>308.</w:t>
            </w:r>
            <w:r>
              <w:br/>
            </w:r>
            <w:r>
              <w:rPr>
                <w:rFonts w:ascii="Consolas"/>
                <w:b w:val="false"/>
                <w:i w:val="false"/>
                <w:color w:val="000000"/>
                <w:sz w:val="20"/>
              </w:rPr>
              <w:t>
</w:t>
            </w:r>
          </w:p>
          <w:bookmarkEnd w:id="66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Оқушының анықтамалығы 1-4 сыныптар</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АСТ (Россия), Алматыкітап баспасы  </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668"/>
          <w:p>
            <w:pPr>
              <w:spacing w:after="20"/>
              <w:ind w:left="20"/>
              <w:jc w:val="center"/>
            </w:pPr>
            <w:r>
              <w:rPr>
                <w:rFonts w:ascii="Consolas"/>
                <w:b w:val="false"/>
                <w:i w:val="false"/>
                <w:color w:val="000000"/>
                <w:sz w:val="20"/>
              </w:rPr>
              <w:t>309.</w:t>
            </w:r>
            <w:r>
              <w:br/>
            </w:r>
            <w:r>
              <w:rPr>
                <w:rFonts w:ascii="Consolas"/>
                <w:b w:val="false"/>
                <w:i w:val="false"/>
                <w:color w:val="000000"/>
                <w:sz w:val="20"/>
              </w:rPr>
              <w:t>
</w:t>
            </w:r>
          </w:p>
          <w:bookmarkEnd w:id="66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Справочник школьника 1-4 класс</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АСТ (Россия), Алматыкітап баспасы  </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669"/>
          <w:p>
            <w:pPr>
              <w:spacing w:after="20"/>
              <w:ind w:left="20"/>
              <w:jc w:val="center"/>
            </w:pPr>
            <w:r>
              <w:rPr>
                <w:rFonts w:ascii="Consolas"/>
                <w:b w:val="false"/>
                <w:i w:val="false"/>
                <w:color w:val="000000"/>
                <w:sz w:val="20"/>
              </w:rPr>
              <w:t>310.</w:t>
            </w:r>
            <w:r>
              <w:br/>
            </w:r>
            <w:r>
              <w:rPr>
                <w:rFonts w:ascii="Consolas"/>
                <w:b w:val="false"/>
                <w:i w:val="false"/>
                <w:color w:val="000000"/>
                <w:sz w:val="20"/>
              </w:rPr>
              <w:t>
</w:t>
            </w:r>
          </w:p>
          <w:bookmarkEnd w:id="66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Oxford International Primary Science 5 </w:t>
            </w:r>
            <w:r>
              <w:br/>
            </w:r>
            <w:r>
              <w:rPr>
                <w:rFonts w:ascii="Consolas"/>
                <w:b w:val="false"/>
                <w:i w:val="false"/>
                <w:color w:val="000000"/>
                <w:sz w:val="20"/>
              </w:rPr>
              <w:t xml:space="preserve">
(Наука на английском языке, </w:t>
            </w:r>
            <w:r>
              <w:br/>
            </w:r>
            <w:r>
              <w:rPr>
                <w:rFonts w:ascii="Consolas"/>
                <w:b w:val="false"/>
                <w:i w:val="false"/>
                <w:color w:val="000000"/>
                <w:sz w:val="20"/>
              </w:rPr>
              <w:t>
5 класс)</w:t>
            </w:r>
            <w:r>
              <w:br/>
            </w:r>
            <w:r>
              <w:rPr>
                <w:rFonts w:ascii="Consolas"/>
                <w:b w:val="false"/>
                <w:i w:val="false"/>
                <w:color w:val="000000"/>
                <w:sz w:val="20"/>
              </w:rPr>
              <w:t>
Student's Workbook,</w:t>
            </w:r>
            <w:r>
              <w:br/>
            </w:r>
            <w:r>
              <w:rPr>
                <w:rFonts w:ascii="Consolas"/>
                <w:b w:val="false"/>
                <w:i w:val="false"/>
                <w:color w:val="000000"/>
                <w:sz w:val="20"/>
              </w:rPr>
              <w:t>
Teacher's Guide</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Terry Hudson</w:t>
            </w:r>
            <w:r>
              <w:br/>
            </w:r>
            <w:r>
              <w:rPr>
                <w:rFonts w:ascii="Consolas"/>
                <w:b w:val="false"/>
                <w:i w:val="false"/>
                <w:color w:val="000000"/>
                <w:sz w:val="20"/>
              </w:rPr>
              <w:t>
Alan Haigh</w:t>
            </w:r>
            <w:r>
              <w:br/>
            </w:r>
            <w:r>
              <w:rPr>
                <w:rFonts w:ascii="Consolas"/>
                <w:b w:val="false"/>
                <w:i w:val="false"/>
                <w:color w:val="000000"/>
                <w:sz w:val="20"/>
              </w:rPr>
              <w:t>
Debbie Roberts</w:t>
            </w:r>
            <w:r>
              <w:br/>
            </w:r>
            <w:r>
              <w:rPr>
                <w:rFonts w:ascii="Consolas"/>
                <w:b w:val="false"/>
                <w:i w:val="false"/>
                <w:color w:val="000000"/>
                <w:sz w:val="20"/>
              </w:rPr>
              <w:t>
Geraldine Shaw</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Oxford University Press</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География</w:t>
            </w:r>
            <w:r>
              <w:br/>
            </w:r>
            <w:r>
              <w:rPr>
                <w:rFonts w:ascii="Consolas"/>
                <w:b/>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670"/>
          <w:p>
            <w:pPr>
              <w:spacing w:after="20"/>
              <w:ind w:left="20"/>
              <w:jc w:val="center"/>
            </w:pPr>
            <w:r>
              <w:rPr>
                <w:rFonts w:ascii="Consolas"/>
                <w:b w:val="false"/>
                <w:i w:val="false"/>
                <w:color w:val="000000"/>
                <w:sz w:val="20"/>
              </w:rPr>
              <w:t>311.</w:t>
            </w:r>
            <w:r>
              <w:br/>
            </w:r>
            <w:r>
              <w:rPr>
                <w:rFonts w:ascii="Consolas"/>
                <w:b w:val="false"/>
                <w:i w:val="false"/>
                <w:color w:val="000000"/>
                <w:sz w:val="20"/>
              </w:rPr>
              <w:t>
</w:t>
            </w:r>
          </w:p>
          <w:bookmarkEnd w:id="67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Әлемнің ұлы кереметтері</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Рассел Эш</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Дорлинг Киндерсли,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671"/>
          <w:p>
            <w:pPr>
              <w:spacing w:after="20"/>
              <w:ind w:left="20"/>
              <w:jc w:val="center"/>
            </w:pPr>
            <w:r>
              <w:rPr>
                <w:rFonts w:ascii="Consolas"/>
                <w:b w:val="false"/>
                <w:i w:val="false"/>
                <w:color w:val="000000"/>
                <w:sz w:val="20"/>
              </w:rPr>
              <w:t>312.</w:t>
            </w:r>
            <w:r>
              <w:br/>
            </w:r>
            <w:r>
              <w:rPr>
                <w:rFonts w:ascii="Consolas"/>
                <w:b w:val="false"/>
                <w:i w:val="false"/>
                <w:color w:val="000000"/>
                <w:sz w:val="20"/>
              </w:rPr>
              <w:t>
</w:t>
            </w:r>
          </w:p>
          <w:bookmarkEnd w:id="67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Великие чудеса света</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Рассел Эш</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Дорлинг Киндерсли,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672"/>
          <w:p>
            <w:pPr>
              <w:spacing w:after="20"/>
              <w:ind w:left="20"/>
              <w:jc w:val="center"/>
            </w:pPr>
            <w:r>
              <w:rPr>
                <w:rFonts w:ascii="Consolas"/>
                <w:b w:val="false"/>
                <w:i w:val="false"/>
                <w:color w:val="000000"/>
                <w:sz w:val="20"/>
              </w:rPr>
              <w:t>313.</w:t>
            </w:r>
            <w:r>
              <w:br/>
            </w:r>
            <w:r>
              <w:rPr>
                <w:rFonts w:ascii="Consolas"/>
                <w:b w:val="false"/>
                <w:i w:val="false"/>
                <w:color w:val="000000"/>
                <w:sz w:val="20"/>
              </w:rPr>
              <w:t>
</w:t>
            </w:r>
          </w:p>
          <w:bookmarkEnd w:id="67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Чудеса природы</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Дэвид Берни</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Дорлинг Киндерсли,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673"/>
          <w:p>
            <w:pPr>
              <w:spacing w:after="20"/>
              <w:ind w:left="20"/>
              <w:jc w:val="center"/>
            </w:pPr>
            <w:r>
              <w:rPr>
                <w:rFonts w:ascii="Consolas"/>
                <w:b w:val="false"/>
                <w:i w:val="false"/>
                <w:color w:val="000000"/>
                <w:sz w:val="20"/>
              </w:rPr>
              <w:t>314.</w:t>
            </w:r>
            <w:r>
              <w:br/>
            </w:r>
            <w:r>
              <w:rPr>
                <w:rFonts w:ascii="Consolas"/>
                <w:b w:val="false"/>
                <w:i w:val="false"/>
                <w:color w:val="000000"/>
                <w:sz w:val="20"/>
              </w:rPr>
              <w:t>
</w:t>
            </w:r>
          </w:p>
          <w:bookmarkEnd w:id="67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Oxford International Primary Geography 5 (География на английском языке, </w:t>
            </w:r>
            <w:r>
              <w:br/>
            </w:r>
            <w:r>
              <w:rPr>
                <w:rFonts w:ascii="Consolas"/>
                <w:b w:val="false"/>
                <w:i w:val="false"/>
                <w:color w:val="000000"/>
                <w:sz w:val="20"/>
              </w:rPr>
              <w:t>
5 класс)</w:t>
            </w:r>
            <w:r>
              <w:br/>
            </w:r>
            <w:r>
              <w:rPr>
                <w:rFonts w:ascii="Consolas"/>
                <w:b w:val="false"/>
                <w:i w:val="false"/>
                <w:color w:val="000000"/>
                <w:sz w:val="20"/>
              </w:rPr>
              <w:t>
Student's book,</w:t>
            </w:r>
            <w:r>
              <w:br/>
            </w:r>
            <w:r>
              <w:rPr>
                <w:rFonts w:ascii="Consolas"/>
                <w:b w:val="false"/>
                <w:i w:val="false"/>
                <w:color w:val="000000"/>
                <w:sz w:val="20"/>
              </w:rPr>
              <w:t>
Workbook,</w:t>
            </w:r>
            <w:r>
              <w:br/>
            </w:r>
            <w:r>
              <w:rPr>
                <w:rFonts w:ascii="Consolas"/>
                <w:b w:val="false"/>
                <w:i w:val="false"/>
                <w:color w:val="000000"/>
                <w:sz w:val="20"/>
              </w:rPr>
              <w:t>
Teacher's Guide</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Terry Jennings</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Oxford University Press</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674"/>
          <w:p>
            <w:pPr>
              <w:spacing w:after="20"/>
              <w:ind w:left="20"/>
              <w:jc w:val="center"/>
            </w:pPr>
            <w:r>
              <w:rPr>
                <w:rFonts w:ascii="Consolas"/>
                <w:b w:val="false"/>
                <w:i w:val="false"/>
                <w:color w:val="000000"/>
                <w:sz w:val="20"/>
              </w:rPr>
              <w:t>315.</w:t>
            </w:r>
            <w:r>
              <w:br/>
            </w:r>
            <w:r>
              <w:rPr>
                <w:rFonts w:ascii="Consolas"/>
                <w:b w:val="false"/>
                <w:i w:val="false"/>
                <w:color w:val="000000"/>
                <w:sz w:val="20"/>
              </w:rPr>
              <w:t>
</w:t>
            </w:r>
          </w:p>
          <w:bookmarkEnd w:id="67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The Role of Russian Scientists in Research of Kazakhstan Nature (from ancient times to the mid-twentieth century)</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 Бейсенова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Биология</w:t>
            </w:r>
            <w:r>
              <w:br/>
            </w:r>
            <w:r>
              <w:rPr>
                <w:rFonts w:ascii="Consolas"/>
                <w:b/>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675"/>
          <w:p>
            <w:pPr>
              <w:spacing w:after="20"/>
              <w:ind w:left="20"/>
              <w:jc w:val="center"/>
            </w:pPr>
            <w:r>
              <w:rPr>
                <w:rFonts w:ascii="Consolas"/>
                <w:b w:val="false"/>
                <w:i w:val="false"/>
                <w:color w:val="000000"/>
                <w:sz w:val="20"/>
              </w:rPr>
              <w:t>316.</w:t>
            </w:r>
            <w:r>
              <w:br/>
            </w:r>
            <w:r>
              <w:rPr>
                <w:rFonts w:ascii="Consolas"/>
                <w:b w:val="false"/>
                <w:i w:val="false"/>
                <w:color w:val="000000"/>
                <w:sz w:val="20"/>
              </w:rPr>
              <w:t>
</w:t>
            </w:r>
          </w:p>
          <w:bookmarkEnd w:id="67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Адам денесі. Жалықтырмайтын энциклопедия</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Родригес – Вида 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Карамель (Бельгия),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676"/>
          <w:p>
            <w:pPr>
              <w:spacing w:after="20"/>
              <w:ind w:left="20"/>
              <w:jc w:val="center"/>
            </w:pPr>
            <w:r>
              <w:rPr>
                <w:rFonts w:ascii="Consolas"/>
                <w:b w:val="false"/>
                <w:i w:val="false"/>
                <w:color w:val="000000"/>
                <w:sz w:val="20"/>
              </w:rPr>
              <w:t>317.</w:t>
            </w:r>
            <w:r>
              <w:br/>
            </w:r>
            <w:r>
              <w:rPr>
                <w:rFonts w:ascii="Consolas"/>
                <w:b w:val="false"/>
                <w:i w:val="false"/>
                <w:color w:val="000000"/>
                <w:sz w:val="20"/>
              </w:rPr>
              <w:t>
</w:t>
            </w:r>
          </w:p>
          <w:bookmarkEnd w:id="67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Менің денем неден құрылған?</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Уинстон Р.</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Дорлинг Киндерсли,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677"/>
          <w:p>
            <w:pPr>
              <w:spacing w:after="20"/>
              <w:ind w:left="20"/>
              <w:jc w:val="center"/>
            </w:pPr>
            <w:r>
              <w:rPr>
                <w:rFonts w:ascii="Consolas"/>
                <w:b w:val="false"/>
                <w:i w:val="false"/>
                <w:color w:val="000000"/>
                <w:sz w:val="20"/>
              </w:rPr>
              <w:t>318.</w:t>
            </w:r>
            <w:r>
              <w:br/>
            </w:r>
            <w:r>
              <w:rPr>
                <w:rFonts w:ascii="Consolas"/>
                <w:b w:val="false"/>
                <w:i w:val="false"/>
                <w:color w:val="000000"/>
                <w:sz w:val="20"/>
              </w:rPr>
              <w:t>
</w:t>
            </w:r>
          </w:p>
          <w:bookmarkEnd w:id="67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Почему я - это я?</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Уинстон Р.</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Дорлинг Киндерсли,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678"/>
          <w:p>
            <w:pPr>
              <w:spacing w:after="20"/>
              <w:ind w:left="20"/>
              <w:jc w:val="center"/>
            </w:pPr>
            <w:r>
              <w:rPr>
                <w:rFonts w:ascii="Consolas"/>
                <w:b w:val="false"/>
                <w:i w:val="false"/>
                <w:color w:val="000000"/>
                <w:sz w:val="20"/>
              </w:rPr>
              <w:t>319.</w:t>
            </w:r>
            <w:r>
              <w:br/>
            </w:r>
            <w:r>
              <w:rPr>
                <w:rFonts w:ascii="Consolas"/>
                <w:b w:val="false"/>
                <w:i w:val="false"/>
                <w:color w:val="000000"/>
                <w:sz w:val="20"/>
              </w:rPr>
              <w:t>
</w:t>
            </w:r>
          </w:p>
          <w:bookmarkEnd w:id="67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Адам денесі. </w:t>
            </w:r>
            <w:r>
              <w:br/>
            </w:r>
            <w:r>
              <w:rPr>
                <w:rFonts w:ascii="Consolas"/>
                <w:b w:val="false"/>
                <w:i w:val="false"/>
                <w:color w:val="000000"/>
                <w:sz w:val="20"/>
              </w:rPr>
              <w:t>
Суретті анықтама</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Под ред. Тони Смит</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Дорлинг Киндерсли,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679"/>
          <w:p>
            <w:pPr>
              <w:spacing w:after="20"/>
              <w:ind w:left="20"/>
              <w:jc w:val="center"/>
            </w:pPr>
            <w:r>
              <w:rPr>
                <w:rFonts w:ascii="Consolas"/>
                <w:b w:val="false"/>
                <w:i w:val="false"/>
                <w:color w:val="000000"/>
                <w:sz w:val="20"/>
              </w:rPr>
              <w:t>320.</w:t>
            </w:r>
            <w:r>
              <w:br/>
            </w:r>
            <w:r>
              <w:rPr>
                <w:rFonts w:ascii="Consolas"/>
                <w:b w:val="false"/>
                <w:i w:val="false"/>
                <w:color w:val="000000"/>
                <w:sz w:val="20"/>
              </w:rPr>
              <w:t>
</w:t>
            </w:r>
          </w:p>
          <w:bookmarkEnd w:id="67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Адам денесі</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"AZ BOOKS" (Беларусь),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680"/>
          <w:p>
            <w:pPr>
              <w:spacing w:after="20"/>
              <w:ind w:left="20"/>
              <w:jc w:val="center"/>
            </w:pPr>
            <w:r>
              <w:rPr>
                <w:rFonts w:ascii="Consolas"/>
                <w:b w:val="false"/>
                <w:i w:val="false"/>
                <w:color w:val="000000"/>
                <w:sz w:val="20"/>
              </w:rPr>
              <w:t>321.</w:t>
            </w:r>
            <w:r>
              <w:br/>
            </w:r>
            <w:r>
              <w:rPr>
                <w:rFonts w:ascii="Consolas"/>
                <w:b w:val="false"/>
                <w:i w:val="false"/>
                <w:color w:val="000000"/>
                <w:sz w:val="20"/>
              </w:rPr>
              <w:t>
</w:t>
            </w:r>
          </w:p>
          <w:bookmarkEnd w:id="68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Тело человека</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"AZ BOOKS" (Беларусь),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681"/>
          <w:p>
            <w:pPr>
              <w:spacing w:after="20"/>
              <w:ind w:left="20"/>
              <w:jc w:val="center"/>
            </w:pPr>
            <w:r>
              <w:rPr>
                <w:rFonts w:ascii="Consolas"/>
                <w:b w:val="false"/>
                <w:i w:val="false"/>
                <w:color w:val="000000"/>
                <w:sz w:val="20"/>
              </w:rPr>
              <w:t>322.</w:t>
            </w:r>
            <w:r>
              <w:br/>
            </w:r>
            <w:r>
              <w:rPr>
                <w:rFonts w:ascii="Consolas"/>
                <w:b w:val="false"/>
                <w:i w:val="false"/>
                <w:color w:val="000000"/>
                <w:sz w:val="20"/>
              </w:rPr>
              <w:t>
</w:t>
            </w:r>
          </w:p>
          <w:bookmarkEnd w:id="68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Балықтар, қосмекенділер, жорғалаушылар</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Под общей редакцией Ковшаря 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Атамұра </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682"/>
          <w:p>
            <w:pPr>
              <w:spacing w:after="20"/>
              <w:ind w:left="20"/>
              <w:jc w:val="center"/>
            </w:pPr>
            <w:r>
              <w:rPr>
                <w:rFonts w:ascii="Consolas"/>
                <w:b w:val="false"/>
                <w:i w:val="false"/>
                <w:color w:val="000000"/>
                <w:sz w:val="20"/>
              </w:rPr>
              <w:t>323.</w:t>
            </w:r>
            <w:r>
              <w:br/>
            </w:r>
            <w:r>
              <w:rPr>
                <w:rFonts w:ascii="Consolas"/>
                <w:b w:val="false"/>
                <w:i w:val="false"/>
                <w:color w:val="000000"/>
                <w:sz w:val="20"/>
              </w:rPr>
              <w:t>
</w:t>
            </w:r>
          </w:p>
          <w:bookmarkEnd w:id="68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Млекопитающие или звери Казахстана</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Ковшарь А., </w:t>
            </w:r>
            <w:r>
              <w:br/>
            </w:r>
            <w:r>
              <w:rPr>
                <w:rFonts w:ascii="Consolas"/>
                <w:b w:val="false"/>
                <w:i w:val="false"/>
                <w:color w:val="000000"/>
                <w:sz w:val="20"/>
              </w:rPr>
              <w:t>
Ковшарь 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Атамұра </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683"/>
          <w:p>
            <w:pPr>
              <w:spacing w:after="20"/>
              <w:ind w:left="20"/>
              <w:jc w:val="center"/>
            </w:pPr>
            <w:r>
              <w:rPr>
                <w:rFonts w:ascii="Consolas"/>
                <w:b w:val="false"/>
                <w:i w:val="false"/>
                <w:color w:val="000000"/>
                <w:sz w:val="20"/>
              </w:rPr>
              <w:t>324.</w:t>
            </w:r>
            <w:r>
              <w:br/>
            </w:r>
            <w:r>
              <w:rPr>
                <w:rFonts w:ascii="Consolas"/>
                <w:b w:val="false"/>
                <w:i w:val="false"/>
                <w:color w:val="000000"/>
                <w:sz w:val="20"/>
              </w:rPr>
              <w:t>
</w:t>
            </w:r>
          </w:p>
          <w:bookmarkEnd w:id="68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Птицы Казахстана</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Ковшарь В.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Атамұра </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684"/>
          <w:p>
            <w:pPr>
              <w:spacing w:after="20"/>
              <w:ind w:left="20"/>
              <w:jc w:val="center"/>
            </w:pPr>
            <w:r>
              <w:rPr>
                <w:rFonts w:ascii="Consolas"/>
                <w:b w:val="false"/>
                <w:i w:val="false"/>
                <w:color w:val="000000"/>
                <w:sz w:val="20"/>
              </w:rPr>
              <w:t>325.</w:t>
            </w:r>
            <w:r>
              <w:br/>
            </w:r>
            <w:r>
              <w:rPr>
                <w:rFonts w:ascii="Consolas"/>
                <w:b w:val="false"/>
                <w:i w:val="false"/>
                <w:color w:val="000000"/>
                <w:sz w:val="20"/>
              </w:rPr>
              <w:t>
</w:t>
            </w:r>
          </w:p>
          <w:bookmarkEnd w:id="68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BIOLOGY a global Approach loth edition</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Compell N.А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Pearson</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685"/>
          <w:p>
            <w:pPr>
              <w:spacing w:after="20"/>
              <w:ind w:left="20"/>
              <w:jc w:val="center"/>
            </w:pPr>
            <w:r>
              <w:rPr>
                <w:rFonts w:ascii="Consolas"/>
                <w:b w:val="false"/>
                <w:i w:val="false"/>
                <w:color w:val="000000"/>
                <w:sz w:val="20"/>
              </w:rPr>
              <w:t>326.</w:t>
            </w:r>
            <w:r>
              <w:br/>
            </w:r>
            <w:r>
              <w:rPr>
                <w:rFonts w:ascii="Consolas"/>
                <w:b w:val="false"/>
                <w:i w:val="false"/>
                <w:color w:val="000000"/>
                <w:sz w:val="20"/>
              </w:rPr>
              <w:t>
</w:t>
            </w:r>
          </w:p>
          <w:bookmarkEnd w:id="68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Ecology</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Necdet Celik</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Zambak</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686"/>
          <w:p>
            <w:pPr>
              <w:spacing w:after="20"/>
              <w:ind w:left="20"/>
              <w:jc w:val="center"/>
            </w:pPr>
            <w:r>
              <w:rPr>
                <w:rFonts w:ascii="Consolas"/>
                <w:b w:val="false"/>
                <w:i w:val="false"/>
                <w:color w:val="000000"/>
                <w:sz w:val="20"/>
              </w:rPr>
              <w:t>327.</w:t>
            </w:r>
            <w:r>
              <w:br/>
            </w:r>
            <w:r>
              <w:rPr>
                <w:rFonts w:ascii="Consolas"/>
                <w:b w:val="false"/>
                <w:i w:val="false"/>
                <w:color w:val="000000"/>
                <w:sz w:val="20"/>
              </w:rPr>
              <w:t>
</w:t>
            </w:r>
          </w:p>
          <w:bookmarkEnd w:id="68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Microbiology</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Varol Gurler</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 </w:t>
            </w:r>
            <w:r>
              <w:br/>
            </w:r>
            <w:r>
              <w:rPr>
                <w:rFonts w:ascii="Consolas"/>
                <w:b w:val="false"/>
                <w:i w:val="false"/>
                <w:color w:val="000000"/>
                <w:sz w:val="20"/>
              </w:rPr>
              <w:t>
Zambak</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687"/>
          <w:p>
            <w:pPr>
              <w:spacing w:after="20"/>
              <w:ind w:left="20"/>
              <w:jc w:val="center"/>
            </w:pPr>
            <w:r>
              <w:rPr>
                <w:rFonts w:ascii="Consolas"/>
                <w:b w:val="false"/>
                <w:i w:val="false"/>
                <w:color w:val="000000"/>
                <w:sz w:val="20"/>
              </w:rPr>
              <w:t>328.</w:t>
            </w:r>
            <w:r>
              <w:br/>
            </w:r>
            <w:r>
              <w:rPr>
                <w:rFonts w:ascii="Consolas"/>
                <w:b w:val="false"/>
                <w:i w:val="false"/>
                <w:color w:val="000000"/>
                <w:sz w:val="20"/>
              </w:rPr>
              <w:t>
</w:t>
            </w:r>
          </w:p>
          <w:bookmarkEnd w:id="68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Human biology</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Mesut Ayan</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Zambak</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688"/>
          <w:p>
            <w:pPr>
              <w:spacing w:after="20"/>
              <w:ind w:left="20"/>
              <w:jc w:val="center"/>
            </w:pPr>
            <w:r>
              <w:rPr>
                <w:rFonts w:ascii="Consolas"/>
                <w:b w:val="false"/>
                <w:i w:val="false"/>
                <w:color w:val="000000"/>
                <w:sz w:val="20"/>
              </w:rPr>
              <w:t>329.</w:t>
            </w:r>
            <w:r>
              <w:br/>
            </w:r>
            <w:r>
              <w:rPr>
                <w:rFonts w:ascii="Consolas"/>
                <w:b w:val="false"/>
                <w:i w:val="false"/>
                <w:color w:val="000000"/>
                <w:sz w:val="20"/>
              </w:rPr>
              <w:t>
</w:t>
            </w:r>
          </w:p>
          <w:bookmarkEnd w:id="68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Systematics test bank</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Ayhan Nazli</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Zambak</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689"/>
          <w:p>
            <w:pPr>
              <w:spacing w:after="20"/>
              <w:ind w:left="20"/>
              <w:jc w:val="center"/>
            </w:pPr>
            <w:r>
              <w:rPr>
                <w:rFonts w:ascii="Consolas"/>
                <w:b w:val="false"/>
                <w:i w:val="false"/>
                <w:color w:val="000000"/>
                <w:sz w:val="20"/>
              </w:rPr>
              <w:t>330.</w:t>
            </w:r>
            <w:r>
              <w:br/>
            </w:r>
            <w:r>
              <w:rPr>
                <w:rFonts w:ascii="Consolas"/>
                <w:b w:val="false"/>
                <w:i w:val="false"/>
                <w:color w:val="000000"/>
                <w:sz w:val="20"/>
              </w:rPr>
              <w:t>
</w:t>
            </w:r>
          </w:p>
          <w:bookmarkEnd w:id="68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Cytalogy test bank</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Murat Durkaya</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Zambak</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690"/>
          <w:p>
            <w:pPr>
              <w:spacing w:after="20"/>
              <w:ind w:left="20"/>
              <w:jc w:val="center"/>
            </w:pPr>
            <w:r>
              <w:rPr>
                <w:rFonts w:ascii="Consolas"/>
                <w:b w:val="false"/>
                <w:i w:val="false"/>
                <w:color w:val="000000"/>
                <w:sz w:val="20"/>
              </w:rPr>
              <w:t>331.</w:t>
            </w:r>
            <w:r>
              <w:br/>
            </w:r>
            <w:r>
              <w:rPr>
                <w:rFonts w:ascii="Consolas"/>
                <w:b w:val="false"/>
                <w:i w:val="false"/>
                <w:color w:val="000000"/>
                <w:sz w:val="20"/>
              </w:rPr>
              <w:t>
</w:t>
            </w:r>
          </w:p>
          <w:bookmarkEnd w:id="69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Human biology test bank</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Nuh Ozdin</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Zambak</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691"/>
          <w:p>
            <w:pPr>
              <w:spacing w:after="20"/>
              <w:ind w:left="20"/>
              <w:jc w:val="center"/>
            </w:pPr>
            <w:r>
              <w:rPr>
                <w:rFonts w:ascii="Consolas"/>
                <w:b w:val="false"/>
                <w:i w:val="false"/>
                <w:color w:val="000000"/>
                <w:sz w:val="20"/>
              </w:rPr>
              <w:t>332.</w:t>
            </w:r>
            <w:r>
              <w:br/>
            </w:r>
            <w:r>
              <w:rPr>
                <w:rFonts w:ascii="Consolas"/>
                <w:b w:val="false"/>
                <w:i w:val="false"/>
                <w:color w:val="000000"/>
                <w:sz w:val="20"/>
              </w:rPr>
              <w:t>
</w:t>
            </w:r>
          </w:p>
          <w:bookmarkEnd w:id="69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Genetics</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Murat Durkaya</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Zambak</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692"/>
          <w:p>
            <w:pPr>
              <w:spacing w:after="20"/>
              <w:ind w:left="20"/>
              <w:jc w:val="center"/>
            </w:pPr>
            <w:r>
              <w:rPr>
                <w:rFonts w:ascii="Consolas"/>
                <w:b w:val="false"/>
                <w:i w:val="false"/>
                <w:color w:val="000000"/>
                <w:sz w:val="20"/>
              </w:rPr>
              <w:t>333.</w:t>
            </w:r>
            <w:r>
              <w:br/>
            </w:r>
            <w:r>
              <w:rPr>
                <w:rFonts w:ascii="Consolas"/>
                <w:b w:val="false"/>
                <w:i w:val="false"/>
                <w:color w:val="000000"/>
                <w:sz w:val="20"/>
              </w:rPr>
              <w:t>
</w:t>
            </w:r>
          </w:p>
          <w:bookmarkEnd w:id="69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Biology 8 </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K.Bayram,</w:t>
            </w:r>
            <w:r>
              <w:br/>
            </w:r>
            <w:r>
              <w:rPr>
                <w:rFonts w:ascii="Consolas"/>
                <w:b w:val="false"/>
                <w:i w:val="false"/>
                <w:color w:val="000000"/>
                <w:sz w:val="20"/>
              </w:rPr>
              <w:t>E.Ospankulova</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"Астана Кітап"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693"/>
          <w:p>
            <w:pPr>
              <w:spacing w:after="20"/>
              <w:ind w:left="20"/>
              <w:jc w:val="center"/>
            </w:pPr>
            <w:r>
              <w:rPr>
                <w:rFonts w:ascii="Consolas"/>
                <w:b w:val="false"/>
                <w:i w:val="false"/>
                <w:color w:val="000000"/>
                <w:sz w:val="20"/>
              </w:rPr>
              <w:t>334.</w:t>
            </w:r>
            <w:r>
              <w:br/>
            </w:r>
            <w:r>
              <w:rPr>
                <w:rFonts w:ascii="Consolas"/>
                <w:b w:val="false"/>
                <w:i w:val="false"/>
                <w:color w:val="000000"/>
                <w:sz w:val="20"/>
              </w:rPr>
              <w:t>
</w:t>
            </w:r>
          </w:p>
          <w:bookmarkEnd w:id="69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Citology</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B.Kenci</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Zambak</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694"/>
          <w:p>
            <w:pPr>
              <w:spacing w:after="20"/>
              <w:ind w:left="20"/>
              <w:jc w:val="center"/>
            </w:pPr>
            <w:r>
              <w:rPr>
                <w:rFonts w:ascii="Consolas"/>
                <w:b w:val="false"/>
                <w:i w:val="false"/>
                <w:color w:val="000000"/>
                <w:sz w:val="20"/>
              </w:rPr>
              <w:t>335.</w:t>
            </w:r>
            <w:r>
              <w:br/>
            </w:r>
            <w:r>
              <w:rPr>
                <w:rFonts w:ascii="Consolas"/>
                <w:b w:val="false"/>
                <w:i w:val="false"/>
                <w:color w:val="000000"/>
                <w:sz w:val="20"/>
              </w:rPr>
              <w:t>
</w:t>
            </w:r>
          </w:p>
          <w:bookmarkEnd w:id="69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Longman Biology </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Aaron Bridges,  Mark Levesley,  Janet Williams, Chris Workman</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Pearson Education Limited</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Физика</w:t>
            </w:r>
            <w:r>
              <w:br/>
            </w:r>
            <w:r>
              <w:rPr>
                <w:rFonts w:ascii="Consolas"/>
                <w:b/>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695"/>
          <w:p>
            <w:pPr>
              <w:spacing w:after="20"/>
              <w:ind w:left="20"/>
              <w:jc w:val="center"/>
            </w:pPr>
            <w:r>
              <w:rPr>
                <w:rFonts w:ascii="Consolas"/>
                <w:b w:val="false"/>
                <w:i w:val="false"/>
                <w:color w:val="000000"/>
                <w:sz w:val="20"/>
              </w:rPr>
              <w:t>336.</w:t>
            </w:r>
            <w:r>
              <w:br/>
            </w:r>
            <w:r>
              <w:rPr>
                <w:rFonts w:ascii="Consolas"/>
                <w:b w:val="false"/>
                <w:i w:val="false"/>
                <w:color w:val="000000"/>
                <w:sz w:val="20"/>
              </w:rPr>
              <w:t>
</w:t>
            </w:r>
          </w:p>
          <w:bookmarkEnd w:id="69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Күштің сыры неде. Қызықты физика</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Хаммонд Р.</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Дорлинг Киндерсли,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696"/>
          <w:p>
            <w:pPr>
              <w:spacing w:after="20"/>
              <w:ind w:left="20"/>
              <w:jc w:val="center"/>
            </w:pPr>
            <w:r>
              <w:rPr>
                <w:rFonts w:ascii="Consolas"/>
                <w:b w:val="false"/>
                <w:i w:val="false"/>
                <w:color w:val="000000"/>
                <w:sz w:val="20"/>
              </w:rPr>
              <w:t>337.</w:t>
            </w:r>
            <w:r>
              <w:br/>
            </w:r>
            <w:r>
              <w:rPr>
                <w:rFonts w:ascii="Consolas"/>
                <w:b w:val="false"/>
                <w:i w:val="false"/>
                <w:color w:val="000000"/>
                <w:sz w:val="20"/>
              </w:rPr>
              <w:t>
</w:t>
            </w:r>
          </w:p>
          <w:bookmarkEnd w:id="69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Чувствуешь ли ты силу? Занимательная физика</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Хаммонд Р.</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Дорлинг Киндерсли, Алматыкітап баспасы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697"/>
          <w:p>
            <w:pPr>
              <w:spacing w:after="20"/>
              <w:ind w:left="20"/>
              <w:jc w:val="center"/>
            </w:pPr>
            <w:r>
              <w:rPr>
                <w:rFonts w:ascii="Consolas"/>
                <w:b w:val="false"/>
                <w:i w:val="false"/>
                <w:color w:val="000000"/>
                <w:sz w:val="20"/>
              </w:rPr>
              <w:t>338.</w:t>
            </w:r>
            <w:r>
              <w:br/>
            </w:r>
            <w:r>
              <w:rPr>
                <w:rFonts w:ascii="Consolas"/>
                <w:b w:val="false"/>
                <w:i w:val="false"/>
                <w:color w:val="000000"/>
                <w:sz w:val="20"/>
              </w:rPr>
              <w:t>
</w:t>
            </w:r>
          </w:p>
          <w:bookmarkEnd w:id="69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3800 задач по физике для школьников, учебное пособие</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Турчина Н.В.,</w:t>
            </w:r>
            <w:r>
              <w:br/>
            </w:r>
            <w:r>
              <w:rPr>
                <w:rFonts w:ascii="Consolas"/>
                <w:b w:val="false"/>
                <w:i w:val="false"/>
                <w:color w:val="000000"/>
                <w:sz w:val="20"/>
              </w:rPr>
              <w:t xml:space="preserve">Рудакова Л.И., </w:t>
            </w:r>
            <w:r>
              <w:br/>
            </w:r>
            <w:r>
              <w:rPr>
                <w:rFonts w:ascii="Consolas"/>
                <w:b w:val="false"/>
                <w:i w:val="false"/>
                <w:color w:val="000000"/>
                <w:sz w:val="20"/>
              </w:rPr>
              <w:t>
Суров О.И.</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Москва- "Наука"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698"/>
          <w:p>
            <w:pPr>
              <w:spacing w:after="20"/>
              <w:ind w:left="20"/>
              <w:jc w:val="center"/>
            </w:pPr>
            <w:r>
              <w:rPr>
                <w:rFonts w:ascii="Consolas"/>
                <w:b w:val="false"/>
                <w:i w:val="false"/>
                <w:color w:val="000000"/>
                <w:sz w:val="20"/>
              </w:rPr>
              <w:t>339.</w:t>
            </w:r>
            <w:r>
              <w:br/>
            </w:r>
            <w:r>
              <w:rPr>
                <w:rFonts w:ascii="Consolas"/>
                <w:b w:val="false"/>
                <w:i w:val="false"/>
                <w:color w:val="000000"/>
                <w:sz w:val="20"/>
              </w:rPr>
              <w:t>
</w:t>
            </w:r>
          </w:p>
          <w:bookmarkEnd w:id="69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Физика есептері</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Э. Көшеров, </w:t>
            </w:r>
            <w:r>
              <w:br/>
            </w:r>
            <w:r>
              <w:rPr>
                <w:rFonts w:ascii="Consolas"/>
                <w:b w:val="false"/>
                <w:i w:val="false"/>
                <w:color w:val="000000"/>
                <w:sz w:val="20"/>
              </w:rPr>
              <w:t>
А.П. Рымкеевич</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Нұрлы бейне</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699"/>
          <w:p>
            <w:pPr>
              <w:spacing w:after="20"/>
              <w:ind w:left="20"/>
              <w:jc w:val="center"/>
            </w:pPr>
            <w:r>
              <w:rPr>
                <w:rFonts w:ascii="Consolas"/>
                <w:b w:val="false"/>
                <w:i w:val="false"/>
                <w:color w:val="000000"/>
                <w:sz w:val="20"/>
              </w:rPr>
              <w:t>340.</w:t>
            </w:r>
            <w:r>
              <w:br/>
            </w:r>
            <w:r>
              <w:rPr>
                <w:rFonts w:ascii="Consolas"/>
                <w:b w:val="false"/>
                <w:i w:val="false"/>
                <w:color w:val="000000"/>
                <w:sz w:val="20"/>
              </w:rPr>
              <w:t>
</w:t>
            </w:r>
          </w:p>
          <w:bookmarkEnd w:id="69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"Сборник задач"</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Рымкеевич А.П</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"Дрофа"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700"/>
          <w:p>
            <w:pPr>
              <w:spacing w:after="20"/>
              <w:ind w:left="20"/>
              <w:jc w:val="center"/>
            </w:pPr>
            <w:r>
              <w:rPr>
                <w:rFonts w:ascii="Consolas"/>
                <w:b w:val="false"/>
                <w:i w:val="false"/>
                <w:color w:val="000000"/>
                <w:sz w:val="20"/>
              </w:rPr>
              <w:t>341.</w:t>
            </w:r>
            <w:r>
              <w:br/>
            </w:r>
            <w:r>
              <w:rPr>
                <w:rFonts w:ascii="Consolas"/>
                <w:b w:val="false"/>
                <w:i w:val="false"/>
                <w:color w:val="000000"/>
                <w:sz w:val="20"/>
              </w:rPr>
              <w:t>
</w:t>
            </w:r>
          </w:p>
          <w:bookmarkEnd w:id="70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"Сборник задач"</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Кирик Л.А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"Илекса"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701"/>
          <w:p>
            <w:pPr>
              <w:spacing w:after="20"/>
              <w:ind w:left="20"/>
              <w:jc w:val="center"/>
            </w:pPr>
            <w:r>
              <w:rPr>
                <w:rFonts w:ascii="Consolas"/>
                <w:b w:val="false"/>
                <w:i w:val="false"/>
                <w:color w:val="000000"/>
                <w:sz w:val="20"/>
              </w:rPr>
              <w:t>342.</w:t>
            </w:r>
            <w:r>
              <w:br/>
            </w:r>
            <w:r>
              <w:rPr>
                <w:rFonts w:ascii="Consolas"/>
                <w:b w:val="false"/>
                <w:i w:val="false"/>
                <w:color w:val="000000"/>
                <w:sz w:val="20"/>
              </w:rPr>
              <w:t>
</w:t>
            </w:r>
          </w:p>
          <w:bookmarkEnd w:id="70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Modern Phisics</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Nuh Ozdin</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Zambak</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702"/>
          <w:p>
            <w:pPr>
              <w:spacing w:after="20"/>
              <w:ind w:left="20"/>
              <w:jc w:val="center"/>
            </w:pPr>
            <w:r>
              <w:rPr>
                <w:rFonts w:ascii="Consolas"/>
                <w:b w:val="false"/>
                <w:i w:val="false"/>
                <w:color w:val="000000"/>
                <w:sz w:val="20"/>
              </w:rPr>
              <w:t>343.</w:t>
            </w:r>
            <w:r>
              <w:br/>
            </w:r>
            <w:r>
              <w:rPr>
                <w:rFonts w:ascii="Consolas"/>
                <w:b w:val="false"/>
                <w:i w:val="false"/>
                <w:color w:val="000000"/>
                <w:sz w:val="20"/>
              </w:rPr>
              <w:t>
</w:t>
            </w:r>
          </w:p>
          <w:bookmarkEnd w:id="70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Electrosity and magn. Test bank</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Yener Eksi</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Zambak</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703"/>
          <w:p>
            <w:pPr>
              <w:spacing w:after="20"/>
              <w:ind w:left="20"/>
              <w:jc w:val="center"/>
            </w:pPr>
            <w:r>
              <w:rPr>
                <w:rFonts w:ascii="Consolas"/>
                <w:b w:val="false"/>
                <w:i w:val="false"/>
                <w:color w:val="000000"/>
                <w:sz w:val="20"/>
              </w:rPr>
              <w:t>344.</w:t>
            </w:r>
            <w:r>
              <w:br/>
            </w:r>
            <w:r>
              <w:rPr>
                <w:rFonts w:ascii="Consolas"/>
                <w:b w:val="false"/>
                <w:i w:val="false"/>
                <w:color w:val="000000"/>
                <w:sz w:val="20"/>
              </w:rPr>
              <w:t>
</w:t>
            </w:r>
          </w:p>
          <w:bookmarkEnd w:id="70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Electrosity and magnitizm</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Necdet Celik</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Zambak</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704"/>
          <w:p>
            <w:pPr>
              <w:spacing w:after="20"/>
              <w:ind w:left="20"/>
              <w:jc w:val="center"/>
            </w:pPr>
            <w:r>
              <w:rPr>
                <w:rFonts w:ascii="Consolas"/>
                <w:b w:val="false"/>
                <w:i w:val="false"/>
                <w:color w:val="000000"/>
                <w:sz w:val="20"/>
              </w:rPr>
              <w:t>345.</w:t>
            </w:r>
            <w:r>
              <w:br/>
            </w:r>
            <w:r>
              <w:rPr>
                <w:rFonts w:ascii="Consolas"/>
                <w:b w:val="false"/>
                <w:i w:val="false"/>
                <w:color w:val="000000"/>
                <w:sz w:val="20"/>
              </w:rPr>
              <w:t>
</w:t>
            </w:r>
          </w:p>
          <w:bookmarkEnd w:id="70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ASTRONOMY</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Necdet Celik</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Zambak</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705"/>
          <w:p>
            <w:pPr>
              <w:spacing w:after="20"/>
              <w:ind w:left="20"/>
              <w:jc w:val="center"/>
            </w:pPr>
            <w:r>
              <w:rPr>
                <w:rFonts w:ascii="Consolas"/>
                <w:b w:val="false"/>
                <w:i w:val="false"/>
                <w:color w:val="000000"/>
                <w:sz w:val="20"/>
              </w:rPr>
              <w:t>346.</w:t>
            </w:r>
            <w:r>
              <w:br/>
            </w:r>
            <w:r>
              <w:rPr>
                <w:rFonts w:ascii="Consolas"/>
                <w:b w:val="false"/>
                <w:i w:val="false"/>
                <w:color w:val="000000"/>
                <w:sz w:val="20"/>
              </w:rPr>
              <w:t>
</w:t>
            </w:r>
          </w:p>
          <w:bookmarkEnd w:id="70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WAVES</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Yener Eksi</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Zambak</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706"/>
          <w:p>
            <w:pPr>
              <w:spacing w:after="20"/>
              <w:ind w:left="20"/>
              <w:jc w:val="center"/>
            </w:pPr>
            <w:r>
              <w:rPr>
                <w:rFonts w:ascii="Consolas"/>
                <w:b w:val="false"/>
                <w:i w:val="false"/>
                <w:color w:val="000000"/>
                <w:sz w:val="20"/>
              </w:rPr>
              <w:t>347.</w:t>
            </w:r>
            <w:r>
              <w:br/>
            </w:r>
            <w:r>
              <w:rPr>
                <w:rFonts w:ascii="Consolas"/>
                <w:b w:val="false"/>
                <w:i w:val="false"/>
                <w:color w:val="000000"/>
                <w:sz w:val="20"/>
              </w:rPr>
              <w:t>
</w:t>
            </w:r>
          </w:p>
          <w:bookmarkEnd w:id="70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First step in physics Volume 1</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Semih Aydin Osman Karaayvaz</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Zambak</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707"/>
          <w:p>
            <w:pPr>
              <w:spacing w:after="20"/>
              <w:ind w:left="20"/>
              <w:jc w:val="center"/>
            </w:pPr>
            <w:r>
              <w:rPr>
                <w:rFonts w:ascii="Consolas"/>
                <w:b w:val="false"/>
                <w:i w:val="false"/>
                <w:color w:val="000000"/>
                <w:sz w:val="20"/>
              </w:rPr>
              <w:t>348.</w:t>
            </w:r>
            <w:r>
              <w:br/>
            </w:r>
            <w:r>
              <w:rPr>
                <w:rFonts w:ascii="Consolas"/>
                <w:b w:val="false"/>
                <w:i w:val="false"/>
                <w:color w:val="000000"/>
                <w:sz w:val="20"/>
              </w:rPr>
              <w:t>
</w:t>
            </w:r>
          </w:p>
          <w:bookmarkEnd w:id="70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First step in physics Volume 2</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Semih Aydin</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Zambak</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708"/>
          <w:p>
            <w:pPr>
              <w:spacing w:after="20"/>
              <w:ind w:left="20"/>
              <w:jc w:val="center"/>
            </w:pPr>
            <w:r>
              <w:rPr>
                <w:rFonts w:ascii="Consolas"/>
                <w:b w:val="false"/>
                <w:i w:val="false"/>
                <w:color w:val="000000"/>
                <w:sz w:val="20"/>
              </w:rPr>
              <w:t>349.</w:t>
            </w:r>
            <w:r>
              <w:br/>
            </w:r>
            <w:r>
              <w:rPr>
                <w:rFonts w:ascii="Consolas"/>
                <w:b w:val="false"/>
                <w:i w:val="false"/>
                <w:color w:val="000000"/>
                <w:sz w:val="20"/>
              </w:rPr>
              <w:t>
</w:t>
            </w:r>
          </w:p>
          <w:bookmarkEnd w:id="70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Дидактический материал по физике</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Кронгарт Б.</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 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709"/>
          <w:p>
            <w:pPr>
              <w:spacing w:after="20"/>
              <w:ind w:left="20"/>
              <w:jc w:val="center"/>
            </w:pPr>
            <w:r>
              <w:rPr>
                <w:rFonts w:ascii="Consolas"/>
                <w:b w:val="false"/>
                <w:i w:val="false"/>
                <w:color w:val="000000"/>
                <w:sz w:val="20"/>
              </w:rPr>
              <w:t>350.</w:t>
            </w:r>
            <w:r>
              <w:br/>
            </w:r>
            <w:r>
              <w:rPr>
                <w:rFonts w:ascii="Consolas"/>
                <w:b w:val="false"/>
                <w:i w:val="false"/>
                <w:color w:val="000000"/>
                <w:sz w:val="20"/>
              </w:rPr>
              <w:t>
</w:t>
            </w:r>
          </w:p>
          <w:bookmarkEnd w:id="70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Сборник задач по физике</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Туякбаев С. Т.</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710"/>
          <w:p>
            <w:pPr>
              <w:spacing w:after="20"/>
              <w:ind w:left="20"/>
              <w:jc w:val="center"/>
            </w:pPr>
            <w:r>
              <w:rPr>
                <w:rFonts w:ascii="Consolas"/>
                <w:b w:val="false"/>
                <w:i w:val="false"/>
                <w:color w:val="000000"/>
                <w:sz w:val="20"/>
              </w:rPr>
              <w:t>351.</w:t>
            </w:r>
            <w:r>
              <w:br/>
            </w:r>
            <w:r>
              <w:rPr>
                <w:rFonts w:ascii="Consolas"/>
                <w:b w:val="false"/>
                <w:i w:val="false"/>
                <w:color w:val="000000"/>
                <w:sz w:val="20"/>
              </w:rPr>
              <w:t>
</w:t>
            </w:r>
          </w:p>
          <w:bookmarkEnd w:id="71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Longman Physics </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Jennifer Clifford,  Miles Hudson,  Penny Johnson, Gary Philpott</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Pearson Education Limited  </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711"/>
          <w:p>
            <w:pPr>
              <w:spacing w:after="20"/>
              <w:ind w:left="20"/>
              <w:jc w:val="center"/>
            </w:pPr>
            <w:r>
              <w:rPr>
                <w:rFonts w:ascii="Consolas"/>
                <w:b w:val="false"/>
                <w:i w:val="false"/>
                <w:color w:val="000000"/>
                <w:sz w:val="20"/>
              </w:rPr>
              <w:t>352.</w:t>
            </w:r>
            <w:r>
              <w:br/>
            </w:r>
            <w:r>
              <w:rPr>
                <w:rFonts w:ascii="Consolas"/>
                <w:b w:val="false"/>
                <w:i w:val="false"/>
                <w:color w:val="000000"/>
                <w:sz w:val="20"/>
              </w:rPr>
              <w:t>
</w:t>
            </w:r>
          </w:p>
          <w:bookmarkEnd w:id="71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Физикадан деңгейлік есептер және бақылау жұмыстары</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Ә. Терлікбаев, </w:t>
            </w:r>
            <w:r>
              <w:br/>
            </w:r>
            <w:r>
              <w:rPr>
                <w:rFonts w:ascii="Consolas"/>
                <w:b w:val="false"/>
                <w:i w:val="false"/>
                <w:color w:val="000000"/>
                <w:sz w:val="20"/>
              </w:rPr>
              <w:t>
Р. Шеңгелбаева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Дайыр Баспа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712"/>
          <w:p>
            <w:pPr>
              <w:spacing w:after="20"/>
              <w:ind w:left="20"/>
              <w:jc w:val="center"/>
            </w:pPr>
            <w:r>
              <w:rPr>
                <w:rFonts w:ascii="Consolas"/>
                <w:b w:val="false"/>
                <w:i w:val="false"/>
                <w:color w:val="000000"/>
                <w:sz w:val="20"/>
              </w:rPr>
              <w:t>353.</w:t>
            </w:r>
            <w:r>
              <w:br/>
            </w:r>
            <w:r>
              <w:rPr>
                <w:rFonts w:ascii="Consolas"/>
                <w:b w:val="false"/>
                <w:i w:val="false"/>
                <w:color w:val="000000"/>
                <w:sz w:val="20"/>
              </w:rPr>
              <w:t>
</w:t>
            </w:r>
          </w:p>
          <w:bookmarkEnd w:id="71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Физика задачник</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Рымкевич А.П.</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Дрофа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713"/>
          <w:p>
            <w:pPr>
              <w:spacing w:after="20"/>
              <w:ind w:left="20"/>
              <w:jc w:val="center"/>
            </w:pPr>
            <w:r>
              <w:rPr>
                <w:rFonts w:ascii="Consolas"/>
                <w:b w:val="false"/>
                <w:i w:val="false"/>
                <w:color w:val="000000"/>
                <w:sz w:val="20"/>
              </w:rPr>
              <w:t>354.</w:t>
            </w:r>
            <w:r>
              <w:br/>
            </w:r>
            <w:r>
              <w:rPr>
                <w:rFonts w:ascii="Consolas"/>
                <w:b w:val="false"/>
                <w:i w:val="false"/>
                <w:color w:val="000000"/>
                <w:sz w:val="20"/>
              </w:rPr>
              <w:t>
</w:t>
            </w:r>
          </w:p>
          <w:bookmarkEnd w:id="71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Физика есептерінің жинағы</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А.П. Рымкевич. Аударғандар:</w:t>
            </w:r>
            <w:r>
              <w:br/>
            </w:r>
            <w:r>
              <w:rPr>
                <w:rFonts w:ascii="Consolas"/>
                <w:b w:val="false"/>
                <w:i w:val="false"/>
                <w:color w:val="000000"/>
                <w:sz w:val="20"/>
              </w:rPr>
              <w:t>М. Нұрмұхамедов, И.Абдуллаева, А.Садықов,</w:t>
            </w:r>
            <w:r>
              <w:br/>
            </w:r>
            <w:r>
              <w:rPr>
                <w:rFonts w:ascii="Consolas"/>
                <w:b w:val="false"/>
                <w:i w:val="false"/>
                <w:color w:val="000000"/>
                <w:sz w:val="20"/>
              </w:rPr>
              <w:t>Р.Сыздықова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Рауан</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Химия</w:t>
            </w:r>
            <w:r>
              <w:br/>
            </w:r>
            <w:r>
              <w:rPr>
                <w:rFonts w:ascii="Consolas"/>
                <w:b/>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714"/>
          <w:p>
            <w:pPr>
              <w:spacing w:after="20"/>
              <w:ind w:left="20"/>
              <w:jc w:val="center"/>
            </w:pPr>
            <w:r>
              <w:rPr>
                <w:rFonts w:ascii="Consolas"/>
                <w:b w:val="false"/>
                <w:i w:val="false"/>
                <w:color w:val="000000"/>
                <w:sz w:val="20"/>
              </w:rPr>
              <w:t>355.</w:t>
            </w:r>
            <w:r>
              <w:br/>
            </w:r>
            <w:r>
              <w:rPr>
                <w:rFonts w:ascii="Consolas"/>
                <w:b w:val="false"/>
                <w:i w:val="false"/>
                <w:color w:val="000000"/>
                <w:sz w:val="20"/>
              </w:rPr>
              <w:t>
</w:t>
            </w:r>
          </w:p>
          <w:bookmarkEnd w:id="71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Органическая химия весь школьный курс в таблицах</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Литвинова С.А., Манкевич Н.В.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Минс-Современная школа, Кузьма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715"/>
          <w:p>
            <w:pPr>
              <w:spacing w:after="20"/>
              <w:ind w:left="20"/>
              <w:jc w:val="center"/>
            </w:pPr>
            <w:r>
              <w:rPr>
                <w:rFonts w:ascii="Consolas"/>
                <w:b w:val="false"/>
                <w:i w:val="false"/>
                <w:color w:val="000000"/>
                <w:sz w:val="20"/>
              </w:rPr>
              <w:t>356.</w:t>
            </w:r>
            <w:r>
              <w:br/>
            </w:r>
            <w:r>
              <w:rPr>
                <w:rFonts w:ascii="Consolas"/>
                <w:b w:val="false"/>
                <w:i w:val="false"/>
                <w:color w:val="000000"/>
                <w:sz w:val="20"/>
              </w:rPr>
              <w:t>
</w:t>
            </w:r>
          </w:p>
          <w:bookmarkEnd w:id="71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Сборник задач и упражнений</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Хомченко И.Г.</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Москва-Новая волна;</w:t>
            </w:r>
            <w:r>
              <w:br/>
            </w:r>
            <w:r>
              <w:rPr>
                <w:rFonts w:ascii="Consolas"/>
                <w:b w:val="false"/>
                <w:i w:val="false"/>
                <w:color w:val="000000"/>
                <w:sz w:val="20"/>
              </w:rPr>
              <w:t>Издатель Умеренков</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716"/>
          <w:p>
            <w:pPr>
              <w:spacing w:after="20"/>
              <w:ind w:left="20"/>
              <w:jc w:val="center"/>
            </w:pPr>
            <w:r>
              <w:rPr>
                <w:rFonts w:ascii="Consolas"/>
                <w:b w:val="false"/>
                <w:i w:val="false"/>
                <w:color w:val="000000"/>
                <w:sz w:val="20"/>
              </w:rPr>
              <w:t>357.</w:t>
            </w:r>
            <w:r>
              <w:br/>
            </w:r>
            <w:r>
              <w:rPr>
                <w:rFonts w:ascii="Consolas"/>
                <w:b w:val="false"/>
                <w:i w:val="false"/>
                <w:color w:val="000000"/>
                <w:sz w:val="20"/>
              </w:rPr>
              <w:t>
</w:t>
            </w:r>
          </w:p>
          <w:bookmarkEnd w:id="71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Бейорганикалық және аналитикалық химия</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 Шоқыбаев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История</w:t>
            </w:r>
            <w:r>
              <w:br/>
            </w:r>
            <w:r>
              <w:rPr>
                <w:rFonts w:ascii="Consolas"/>
                <w:b/>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717"/>
          <w:p>
            <w:pPr>
              <w:spacing w:after="20"/>
              <w:ind w:left="20"/>
              <w:jc w:val="center"/>
            </w:pPr>
            <w:r>
              <w:rPr>
                <w:rFonts w:ascii="Consolas"/>
                <w:b w:val="false"/>
                <w:i w:val="false"/>
                <w:color w:val="000000"/>
                <w:sz w:val="20"/>
              </w:rPr>
              <w:t>358.</w:t>
            </w:r>
            <w:r>
              <w:br/>
            </w:r>
            <w:r>
              <w:rPr>
                <w:rFonts w:ascii="Consolas"/>
                <w:b w:val="false"/>
                <w:i w:val="false"/>
                <w:color w:val="000000"/>
                <w:sz w:val="20"/>
              </w:rPr>
              <w:t>
</w:t>
            </w:r>
          </w:p>
          <w:bookmarkEnd w:id="71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"Алаш мұрасы" сериясы. Алты томдық шығармалар жинағы</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Дулатов М.</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718"/>
          <w:p>
            <w:pPr>
              <w:spacing w:after="20"/>
              <w:ind w:left="20"/>
              <w:jc w:val="center"/>
            </w:pPr>
            <w:r>
              <w:rPr>
                <w:rFonts w:ascii="Consolas"/>
                <w:b w:val="false"/>
                <w:i w:val="false"/>
                <w:color w:val="000000"/>
                <w:sz w:val="20"/>
              </w:rPr>
              <w:t>359.</w:t>
            </w:r>
            <w:r>
              <w:br/>
            </w:r>
            <w:r>
              <w:rPr>
                <w:rFonts w:ascii="Consolas"/>
                <w:b w:val="false"/>
                <w:i w:val="false"/>
                <w:color w:val="000000"/>
                <w:sz w:val="20"/>
              </w:rPr>
              <w:t>
</w:t>
            </w:r>
          </w:p>
          <w:bookmarkEnd w:id="71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Темір және оның империясы</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Сұлтанов Т.И.</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719"/>
          <w:p>
            <w:pPr>
              <w:spacing w:after="20"/>
              <w:ind w:left="20"/>
              <w:jc w:val="center"/>
            </w:pPr>
            <w:r>
              <w:rPr>
                <w:rFonts w:ascii="Consolas"/>
                <w:b w:val="false"/>
                <w:i w:val="false"/>
                <w:color w:val="000000"/>
                <w:sz w:val="20"/>
              </w:rPr>
              <w:t>360.</w:t>
            </w:r>
            <w:r>
              <w:br/>
            </w:r>
            <w:r>
              <w:rPr>
                <w:rFonts w:ascii="Consolas"/>
                <w:b w:val="false"/>
                <w:i w:val="false"/>
                <w:color w:val="000000"/>
                <w:sz w:val="20"/>
              </w:rPr>
              <w:t>
</w:t>
            </w:r>
          </w:p>
          <w:bookmarkEnd w:id="71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Тимур и его империя</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Султанов Т.И.</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720"/>
          <w:p>
            <w:pPr>
              <w:spacing w:after="20"/>
              <w:ind w:left="20"/>
              <w:jc w:val="center"/>
            </w:pPr>
            <w:r>
              <w:rPr>
                <w:rFonts w:ascii="Consolas"/>
                <w:b w:val="false"/>
                <w:i w:val="false"/>
                <w:color w:val="000000"/>
                <w:sz w:val="20"/>
              </w:rPr>
              <w:t>361.</w:t>
            </w:r>
            <w:r>
              <w:br/>
            </w:r>
            <w:r>
              <w:rPr>
                <w:rFonts w:ascii="Consolas"/>
                <w:b w:val="false"/>
                <w:i w:val="false"/>
                <w:color w:val="000000"/>
                <w:sz w:val="20"/>
              </w:rPr>
              <w:t>
</w:t>
            </w:r>
          </w:p>
          <w:bookmarkEnd w:id="72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Шыңғысхан және оның ұрпақтары </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Сұлтанов Т.И.</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721"/>
          <w:p>
            <w:pPr>
              <w:spacing w:after="20"/>
              <w:ind w:left="20"/>
              <w:jc w:val="center"/>
            </w:pPr>
            <w:r>
              <w:rPr>
                <w:rFonts w:ascii="Consolas"/>
                <w:b w:val="false"/>
                <w:i w:val="false"/>
                <w:color w:val="000000"/>
                <w:sz w:val="20"/>
              </w:rPr>
              <w:t>362.</w:t>
            </w:r>
            <w:r>
              <w:br/>
            </w:r>
            <w:r>
              <w:rPr>
                <w:rFonts w:ascii="Consolas"/>
                <w:b w:val="false"/>
                <w:i w:val="false"/>
                <w:color w:val="000000"/>
                <w:sz w:val="20"/>
              </w:rPr>
              <w:t>
</w:t>
            </w:r>
          </w:p>
          <w:bookmarkEnd w:id="72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Чингисхан и его потомки</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Султанов Т.И.</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722"/>
          <w:p>
            <w:pPr>
              <w:spacing w:after="20"/>
              <w:ind w:left="20"/>
              <w:jc w:val="center"/>
            </w:pPr>
            <w:r>
              <w:rPr>
                <w:rFonts w:ascii="Consolas"/>
                <w:b w:val="false"/>
                <w:i w:val="false"/>
                <w:color w:val="000000"/>
                <w:sz w:val="20"/>
              </w:rPr>
              <w:t>363.</w:t>
            </w:r>
            <w:r>
              <w:br/>
            </w:r>
            <w:r>
              <w:rPr>
                <w:rFonts w:ascii="Consolas"/>
                <w:b w:val="false"/>
                <w:i w:val="false"/>
                <w:color w:val="000000"/>
                <w:sz w:val="20"/>
              </w:rPr>
              <w:t>
</w:t>
            </w:r>
          </w:p>
          <w:bookmarkEnd w:id="72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Алтын Орда. Евразия даласындағы Шыңғысхан  мемлекетi</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Сұлтанов Т.И.</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723"/>
          <w:p>
            <w:pPr>
              <w:spacing w:after="20"/>
              <w:ind w:left="20"/>
              <w:jc w:val="center"/>
            </w:pPr>
            <w:r>
              <w:rPr>
                <w:rFonts w:ascii="Consolas"/>
                <w:b w:val="false"/>
                <w:i w:val="false"/>
                <w:color w:val="000000"/>
                <w:sz w:val="20"/>
              </w:rPr>
              <w:t>364.</w:t>
            </w:r>
            <w:r>
              <w:br/>
            </w:r>
            <w:r>
              <w:rPr>
                <w:rFonts w:ascii="Consolas"/>
                <w:b w:val="false"/>
                <w:i w:val="false"/>
                <w:color w:val="000000"/>
                <w:sz w:val="20"/>
              </w:rPr>
              <w:t>
</w:t>
            </w:r>
          </w:p>
          <w:bookmarkEnd w:id="72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Золотая Орда. Государство Чингизидов в Евразийской степи </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Султанов Т.И.</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724"/>
          <w:p>
            <w:pPr>
              <w:spacing w:after="20"/>
              <w:ind w:left="20"/>
              <w:jc w:val="center"/>
            </w:pPr>
            <w:r>
              <w:rPr>
                <w:rFonts w:ascii="Consolas"/>
                <w:b w:val="false"/>
                <w:i w:val="false"/>
                <w:color w:val="000000"/>
                <w:sz w:val="20"/>
              </w:rPr>
              <w:t>365.</w:t>
            </w:r>
            <w:r>
              <w:br/>
            </w:r>
            <w:r>
              <w:rPr>
                <w:rFonts w:ascii="Consolas"/>
                <w:b w:val="false"/>
                <w:i w:val="false"/>
                <w:color w:val="000000"/>
                <w:sz w:val="20"/>
              </w:rPr>
              <w:t>
</w:t>
            </w:r>
          </w:p>
          <w:bookmarkEnd w:id="72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 хандығының тарихы</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Сұлтанов Т.И.</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725"/>
          <w:p>
            <w:pPr>
              <w:spacing w:after="20"/>
              <w:ind w:left="20"/>
              <w:jc w:val="center"/>
            </w:pPr>
            <w:r>
              <w:rPr>
                <w:rFonts w:ascii="Consolas"/>
                <w:b w:val="false"/>
                <w:i w:val="false"/>
                <w:color w:val="000000"/>
                <w:sz w:val="20"/>
              </w:rPr>
              <w:t>366.</w:t>
            </w:r>
            <w:r>
              <w:br/>
            </w:r>
            <w:r>
              <w:rPr>
                <w:rFonts w:ascii="Consolas"/>
                <w:b w:val="false"/>
                <w:i w:val="false"/>
                <w:color w:val="000000"/>
                <w:sz w:val="20"/>
              </w:rPr>
              <w:t>
</w:t>
            </w:r>
          </w:p>
          <w:bookmarkEnd w:id="72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История Казахского ханства</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Султанов Т.И.</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726"/>
          <w:p>
            <w:pPr>
              <w:spacing w:after="20"/>
              <w:ind w:left="20"/>
              <w:jc w:val="center"/>
            </w:pPr>
            <w:r>
              <w:rPr>
                <w:rFonts w:ascii="Consolas"/>
                <w:b w:val="false"/>
                <w:i w:val="false"/>
                <w:color w:val="000000"/>
                <w:sz w:val="20"/>
              </w:rPr>
              <w:t>367.</w:t>
            </w:r>
            <w:r>
              <w:br/>
            </w:r>
            <w:r>
              <w:rPr>
                <w:rFonts w:ascii="Consolas"/>
                <w:b w:val="false"/>
                <w:i w:val="false"/>
                <w:color w:val="000000"/>
                <w:sz w:val="20"/>
              </w:rPr>
              <w:t>
</w:t>
            </w:r>
          </w:p>
          <w:bookmarkEnd w:id="72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Книга Марко Поло о разнообразии мира</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Марко Поло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727"/>
          <w:p>
            <w:pPr>
              <w:spacing w:after="20"/>
              <w:ind w:left="20"/>
              <w:jc w:val="center"/>
            </w:pPr>
            <w:r>
              <w:rPr>
                <w:rFonts w:ascii="Consolas"/>
                <w:b w:val="false"/>
                <w:i w:val="false"/>
                <w:color w:val="000000"/>
                <w:sz w:val="20"/>
              </w:rPr>
              <w:t>368.</w:t>
            </w:r>
            <w:r>
              <w:br/>
            </w:r>
            <w:r>
              <w:rPr>
                <w:rFonts w:ascii="Consolas"/>
                <w:b w:val="false"/>
                <w:i w:val="false"/>
                <w:color w:val="000000"/>
                <w:sz w:val="20"/>
              </w:rPr>
              <w:t>
</w:t>
            </w:r>
          </w:p>
          <w:bookmarkEnd w:id="72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Түркі филологиясының негіздері</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Аманжолов 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728"/>
          <w:p>
            <w:pPr>
              <w:spacing w:after="20"/>
              <w:ind w:left="20"/>
              <w:jc w:val="center"/>
            </w:pPr>
            <w:r>
              <w:rPr>
                <w:rFonts w:ascii="Consolas"/>
                <w:b w:val="false"/>
                <w:i w:val="false"/>
                <w:color w:val="000000"/>
                <w:sz w:val="20"/>
              </w:rPr>
              <w:t>369.</w:t>
            </w:r>
            <w:r>
              <w:br/>
            </w:r>
            <w:r>
              <w:rPr>
                <w:rFonts w:ascii="Consolas"/>
                <w:b w:val="false"/>
                <w:i w:val="false"/>
                <w:color w:val="000000"/>
                <w:sz w:val="20"/>
              </w:rPr>
              <w:t>
</w:t>
            </w:r>
          </w:p>
          <w:bookmarkEnd w:id="72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История и теория древнетюркского письма </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Аманжолов 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729"/>
          <w:p>
            <w:pPr>
              <w:spacing w:after="20"/>
              <w:ind w:left="20"/>
              <w:jc w:val="center"/>
            </w:pPr>
            <w:r>
              <w:rPr>
                <w:rFonts w:ascii="Consolas"/>
                <w:b w:val="false"/>
                <w:i w:val="false"/>
                <w:color w:val="000000"/>
                <w:sz w:val="20"/>
              </w:rPr>
              <w:t>370.</w:t>
            </w:r>
            <w:r>
              <w:br/>
            </w:r>
            <w:r>
              <w:rPr>
                <w:rFonts w:ascii="Consolas"/>
                <w:b w:val="false"/>
                <w:i w:val="false"/>
                <w:color w:val="000000"/>
                <w:sz w:val="20"/>
              </w:rPr>
              <w:t>
</w:t>
            </w:r>
          </w:p>
          <w:bookmarkEnd w:id="72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Алаш қозғалысы (1- кітап)</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Қойгелдиев М.Қ.</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730"/>
          <w:p>
            <w:pPr>
              <w:spacing w:after="20"/>
              <w:ind w:left="20"/>
              <w:jc w:val="center"/>
            </w:pPr>
            <w:r>
              <w:rPr>
                <w:rFonts w:ascii="Consolas"/>
                <w:b w:val="false"/>
                <w:i w:val="false"/>
                <w:color w:val="000000"/>
                <w:sz w:val="20"/>
              </w:rPr>
              <w:t>371.</w:t>
            </w:r>
            <w:r>
              <w:br/>
            </w:r>
            <w:r>
              <w:rPr>
                <w:rFonts w:ascii="Consolas"/>
                <w:b w:val="false"/>
                <w:i w:val="false"/>
                <w:color w:val="000000"/>
                <w:sz w:val="20"/>
              </w:rPr>
              <w:t>
</w:t>
            </w:r>
          </w:p>
          <w:bookmarkEnd w:id="73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Алаш қозғалысы (2- кітап)</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Қойгелдиев М.Қ.</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Мектеп</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731"/>
          <w:p>
            <w:pPr>
              <w:spacing w:after="20"/>
              <w:ind w:left="20"/>
              <w:jc w:val="center"/>
            </w:pPr>
            <w:r>
              <w:rPr>
                <w:rFonts w:ascii="Consolas"/>
                <w:b w:val="false"/>
                <w:i w:val="false"/>
                <w:color w:val="000000"/>
                <w:sz w:val="20"/>
              </w:rPr>
              <w:t>372.</w:t>
            </w:r>
            <w:r>
              <w:br/>
            </w:r>
            <w:r>
              <w:rPr>
                <w:rFonts w:ascii="Consolas"/>
                <w:b w:val="false"/>
                <w:i w:val="false"/>
                <w:color w:val="000000"/>
                <w:sz w:val="20"/>
              </w:rPr>
              <w:t>
</w:t>
            </w:r>
          </w:p>
          <w:bookmarkEnd w:id="73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Чингисхан как полководец и его наследие</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Эренжен Х.Д.</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Москва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732"/>
          <w:p>
            <w:pPr>
              <w:spacing w:after="20"/>
              <w:ind w:left="20"/>
              <w:jc w:val="center"/>
            </w:pPr>
            <w:r>
              <w:rPr>
                <w:rFonts w:ascii="Consolas"/>
                <w:b w:val="false"/>
                <w:i w:val="false"/>
                <w:color w:val="000000"/>
                <w:sz w:val="20"/>
              </w:rPr>
              <w:t>373.</w:t>
            </w:r>
            <w:r>
              <w:br/>
            </w:r>
            <w:r>
              <w:rPr>
                <w:rFonts w:ascii="Consolas"/>
                <w:b w:val="false"/>
                <w:i w:val="false"/>
                <w:color w:val="000000"/>
                <w:sz w:val="20"/>
              </w:rPr>
              <w:t>
</w:t>
            </w:r>
          </w:p>
          <w:bookmarkEnd w:id="73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Присоединение Казахстана к России</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Бекмаханов Е.Б.</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Алма-ата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733"/>
          <w:p>
            <w:pPr>
              <w:spacing w:after="20"/>
              <w:ind w:left="20"/>
              <w:jc w:val="center"/>
            </w:pPr>
            <w:r>
              <w:rPr>
                <w:rFonts w:ascii="Consolas"/>
                <w:b w:val="false"/>
                <w:i w:val="false"/>
                <w:color w:val="000000"/>
                <w:sz w:val="20"/>
              </w:rPr>
              <w:t>374.</w:t>
            </w:r>
            <w:r>
              <w:br/>
            </w:r>
            <w:r>
              <w:rPr>
                <w:rFonts w:ascii="Consolas"/>
                <w:b w:val="false"/>
                <w:i w:val="false"/>
                <w:color w:val="000000"/>
                <w:sz w:val="20"/>
              </w:rPr>
              <w:t>
</w:t>
            </w:r>
          </w:p>
          <w:bookmarkEnd w:id="73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Казахстан в 20-40 годы 19 века</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Бекмаханов Е.Б.</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Алма-ата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734"/>
          <w:p>
            <w:pPr>
              <w:spacing w:after="20"/>
              <w:ind w:left="20"/>
              <w:jc w:val="center"/>
            </w:pPr>
            <w:r>
              <w:rPr>
                <w:rFonts w:ascii="Consolas"/>
                <w:b w:val="false"/>
                <w:i w:val="false"/>
                <w:color w:val="000000"/>
                <w:sz w:val="20"/>
              </w:rPr>
              <w:t>375.</w:t>
            </w:r>
            <w:r>
              <w:br/>
            </w:r>
            <w:r>
              <w:rPr>
                <w:rFonts w:ascii="Consolas"/>
                <w:b w:val="false"/>
                <w:i w:val="false"/>
                <w:color w:val="000000"/>
                <w:sz w:val="20"/>
              </w:rPr>
              <w:t>
</w:t>
            </w:r>
          </w:p>
          <w:bookmarkEnd w:id="73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Коллективизация в Казахстане</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Козыбаев М.К., Абылхожин Ж.Б., Алдажұманов К.С.</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735"/>
          <w:p>
            <w:pPr>
              <w:spacing w:after="20"/>
              <w:ind w:left="20"/>
              <w:jc w:val="center"/>
            </w:pPr>
            <w:r>
              <w:rPr>
                <w:rFonts w:ascii="Consolas"/>
                <w:b w:val="false"/>
                <w:i w:val="false"/>
                <w:color w:val="000000"/>
                <w:sz w:val="20"/>
              </w:rPr>
              <w:t>376.</w:t>
            </w:r>
            <w:r>
              <w:br/>
            </w:r>
            <w:r>
              <w:rPr>
                <w:rFonts w:ascii="Consolas"/>
                <w:b w:val="false"/>
                <w:i w:val="false"/>
                <w:color w:val="000000"/>
                <w:sz w:val="20"/>
              </w:rPr>
              <w:t>
</w:t>
            </w:r>
          </w:p>
          <w:bookmarkEnd w:id="73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Тарих толқынында</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Н.Ә.Назарбаев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736"/>
          <w:p>
            <w:pPr>
              <w:spacing w:after="20"/>
              <w:ind w:left="20"/>
              <w:jc w:val="center"/>
            </w:pPr>
            <w:r>
              <w:rPr>
                <w:rFonts w:ascii="Consolas"/>
                <w:b w:val="false"/>
                <w:i w:val="false"/>
                <w:color w:val="000000"/>
                <w:sz w:val="20"/>
              </w:rPr>
              <w:t>377.</w:t>
            </w:r>
            <w:r>
              <w:br/>
            </w:r>
            <w:r>
              <w:rPr>
                <w:rFonts w:ascii="Consolas"/>
                <w:b w:val="false"/>
                <w:i w:val="false"/>
                <w:color w:val="000000"/>
                <w:sz w:val="20"/>
              </w:rPr>
              <w:t>
</w:t>
            </w:r>
          </w:p>
          <w:bookmarkEnd w:id="73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Древние города Казахстана</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Байпаков К.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Алматы, "Аруна"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737"/>
          <w:p>
            <w:pPr>
              <w:spacing w:after="20"/>
              <w:ind w:left="20"/>
              <w:jc w:val="center"/>
            </w:pPr>
            <w:r>
              <w:rPr>
                <w:rFonts w:ascii="Consolas"/>
                <w:b w:val="false"/>
                <w:i w:val="false"/>
                <w:color w:val="000000"/>
                <w:sz w:val="20"/>
              </w:rPr>
              <w:t>378.</w:t>
            </w:r>
            <w:r>
              <w:br/>
            </w:r>
            <w:r>
              <w:rPr>
                <w:rFonts w:ascii="Consolas"/>
                <w:b w:val="false"/>
                <w:i w:val="false"/>
                <w:color w:val="000000"/>
                <w:sz w:val="20"/>
              </w:rPr>
              <w:t>
</w:t>
            </w:r>
          </w:p>
          <w:bookmarkEnd w:id="73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Мир кочевников</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Сарсекеев Б.С.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738"/>
          <w:p>
            <w:pPr>
              <w:spacing w:after="20"/>
              <w:ind w:left="20"/>
              <w:jc w:val="center"/>
            </w:pPr>
            <w:r>
              <w:rPr>
                <w:rFonts w:ascii="Consolas"/>
                <w:b w:val="false"/>
                <w:i w:val="false"/>
                <w:color w:val="000000"/>
                <w:sz w:val="20"/>
              </w:rPr>
              <w:t>379.</w:t>
            </w:r>
            <w:r>
              <w:br/>
            </w:r>
            <w:r>
              <w:rPr>
                <w:rFonts w:ascii="Consolas"/>
                <w:b w:val="false"/>
                <w:i w:val="false"/>
                <w:color w:val="000000"/>
                <w:sz w:val="20"/>
              </w:rPr>
              <w:t>
</w:t>
            </w:r>
          </w:p>
          <w:bookmarkEnd w:id="73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Кочевники </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Хазанов 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739"/>
          <w:p>
            <w:pPr>
              <w:spacing w:after="20"/>
              <w:ind w:left="20"/>
              <w:jc w:val="center"/>
            </w:pPr>
            <w:r>
              <w:rPr>
                <w:rFonts w:ascii="Consolas"/>
                <w:b w:val="false"/>
                <w:i w:val="false"/>
                <w:color w:val="000000"/>
                <w:sz w:val="20"/>
              </w:rPr>
              <w:t>380.</w:t>
            </w:r>
            <w:r>
              <w:br/>
            </w:r>
            <w:r>
              <w:rPr>
                <w:rFonts w:ascii="Consolas"/>
                <w:b w:val="false"/>
                <w:i w:val="false"/>
                <w:color w:val="000000"/>
                <w:sz w:val="20"/>
              </w:rPr>
              <w:t>
</w:t>
            </w:r>
          </w:p>
          <w:bookmarkEnd w:id="73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История и современность</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Казыбаев М.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740"/>
          <w:p>
            <w:pPr>
              <w:spacing w:after="20"/>
              <w:ind w:left="20"/>
              <w:jc w:val="center"/>
            </w:pPr>
            <w:r>
              <w:rPr>
                <w:rFonts w:ascii="Consolas"/>
                <w:b w:val="false"/>
                <w:i w:val="false"/>
                <w:color w:val="000000"/>
                <w:sz w:val="20"/>
              </w:rPr>
              <w:t>381.</w:t>
            </w:r>
            <w:r>
              <w:br/>
            </w:r>
            <w:r>
              <w:rPr>
                <w:rFonts w:ascii="Consolas"/>
                <w:b w:val="false"/>
                <w:i w:val="false"/>
                <w:color w:val="000000"/>
                <w:sz w:val="20"/>
              </w:rPr>
              <w:t>
</w:t>
            </w:r>
          </w:p>
          <w:bookmarkEnd w:id="74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История Казахстана. Хрестоматия</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Козыбаев И.,</w:t>
            </w:r>
            <w:r>
              <w:br/>
            </w:r>
            <w:r>
              <w:rPr>
                <w:rFonts w:ascii="Consolas"/>
                <w:b w:val="false"/>
                <w:i w:val="false"/>
                <w:color w:val="000000"/>
                <w:sz w:val="20"/>
              </w:rPr>
              <w:t xml:space="preserve">Козыбаев М.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741"/>
          <w:p>
            <w:pPr>
              <w:spacing w:after="20"/>
              <w:ind w:left="20"/>
              <w:jc w:val="center"/>
            </w:pPr>
            <w:r>
              <w:rPr>
                <w:rFonts w:ascii="Consolas"/>
                <w:b w:val="false"/>
                <w:i w:val="false"/>
                <w:color w:val="000000"/>
                <w:sz w:val="20"/>
              </w:rPr>
              <w:t>382.</w:t>
            </w:r>
            <w:r>
              <w:br/>
            </w:r>
            <w:r>
              <w:rPr>
                <w:rFonts w:ascii="Consolas"/>
                <w:b w:val="false"/>
                <w:i w:val="false"/>
                <w:color w:val="000000"/>
                <w:sz w:val="20"/>
              </w:rPr>
              <w:t>
</w:t>
            </w:r>
          </w:p>
          <w:bookmarkEnd w:id="74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 центре Евразии</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Назарбаев Н.</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742"/>
          <w:p>
            <w:pPr>
              <w:spacing w:after="20"/>
              <w:ind w:left="20"/>
              <w:jc w:val="center"/>
            </w:pPr>
            <w:r>
              <w:rPr>
                <w:rFonts w:ascii="Consolas"/>
                <w:b w:val="false"/>
                <w:i w:val="false"/>
                <w:color w:val="000000"/>
                <w:sz w:val="20"/>
              </w:rPr>
              <w:t>383.</w:t>
            </w:r>
            <w:r>
              <w:br/>
            </w:r>
            <w:r>
              <w:rPr>
                <w:rFonts w:ascii="Consolas"/>
                <w:b w:val="false"/>
                <w:i w:val="false"/>
                <w:color w:val="000000"/>
                <w:sz w:val="20"/>
              </w:rPr>
              <w:t>
</w:t>
            </w:r>
          </w:p>
          <w:bookmarkEnd w:id="74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Петроглифы Казахстана</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Самашев З.</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743"/>
          <w:p>
            <w:pPr>
              <w:spacing w:after="20"/>
              <w:ind w:left="20"/>
              <w:jc w:val="center"/>
            </w:pPr>
            <w:r>
              <w:rPr>
                <w:rFonts w:ascii="Consolas"/>
                <w:b w:val="false"/>
                <w:i w:val="false"/>
                <w:color w:val="000000"/>
                <w:sz w:val="20"/>
              </w:rPr>
              <w:t>384.</w:t>
            </w:r>
            <w:r>
              <w:br/>
            </w:r>
            <w:r>
              <w:rPr>
                <w:rFonts w:ascii="Consolas"/>
                <w:b w:val="false"/>
                <w:i w:val="false"/>
                <w:color w:val="000000"/>
                <w:sz w:val="20"/>
              </w:rPr>
              <w:t>
</w:t>
            </w:r>
          </w:p>
          <w:bookmarkEnd w:id="74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 потоке истории</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Назарбаев Н.</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Атамұра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744"/>
          <w:p>
            <w:pPr>
              <w:spacing w:after="20"/>
              <w:ind w:left="20"/>
              <w:jc w:val="center"/>
            </w:pPr>
            <w:r>
              <w:rPr>
                <w:rFonts w:ascii="Consolas"/>
                <w:b w:val="false"/>
                <w:i w:val="false"/>
                <w:color w:val="000000"/>
                <w:sz w:val="20"/>
              </w:rPr>
              <w:t>385.</w:t>
            </w:r>
            <w:r>
              <w:br/>
            </w:r>
            <w:r>
              <w:rPr>
                <w:rFonts w:ascii="Consolas"/>
                <w:b w:val="false"/>
                <w:i w:val="false"/>
                <w:color w:val="000000"/>
                <w:sz w:val="20"/>
              </w:rPr>
              <w:t>
</w:t>
            </w:r>
          </w:p>
          <w:bookmarkEnd w:id="74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Критическое десятилетие</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Назарбаев Н.</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Атамура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745"/>
          <w:p>
            <w:pPr>
              <w:spacing w:after="20"/>
              <w:ind w:left="20"/>
              <w:jc w:val="center"/>
            </w:pPr>
            <w:r>
              <w:rPr>
                <w:rFonts w:ascii="Consolas"/>
                <w:b w:val="false"/>
                <w:i w:val="false"/>
                <w:color w:val="000000"/>
                <w:sz w:val="20"/>
              </w:rPr>
              <w:t>386.</w:t>
            </w:r>
            <w:r>
              <w:br/>
            </w:r>
            <w:r>
              <w:rPr>
                <w:rFonts w:ascii="Consolas"/>
                <w:b w:val="false"/>
                <w:i w:val="false"/>
                <w:color w:val="000000"/>
                <w:sz w:val="20"/>
              </w:rPr>
              <w:t>
</w:t>
            </w:r>
          </w:p>
          <w:bookmarkEnd w:id="74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Қазақстан тарихы (көне заманнан бүгінге дейін), 5 томдық</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Қозыбаев М., </w:t>
            </w:r>
            <w:r>
              <w:br/>
            </w:r>
            <w:r>
              <w:rPr>
                <w:rFonts w:ascii="Consolas"/>
                <w:b w:val="false"/>
                <w:i w:val="false"/>
                <w:color w:val="000000"/>
                <w:sz w:val="20"/>
              </w:rPr>
              <w:t>
Байпақов К., Алдажұманов К., Қошанов А. ж.б.</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Атамұра </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746"/>
          <w:p>
            <w:pPr>
              <w:spacing w:after="20"/>
              <w:ind w:left="20"/>
              <w:jc w:val="center"/>
            </w:pPr>
            <w:r>
              <w:rPr>
                <w:rFonts w:ascii="Consolas"/>
                <w:b w:val="false"/>
                <w:i w:val="false"/>
                <w:color w:val="000000"/>
                <w:sz w:val="20"/>
              </w:rPr>
              <w:t>387.</w:t>
            </w:r>
            <w:r>
              <w:br/>
            </w:r>
            <w:r>
              <w:rPr>
                <w:rFonts w:ascii="Consolas"/>
                <w:b w:val="false"/>
                <w:i w:val="false"/>
                <w:color w:val="000000"/>
                <w:sz w:val="20"/>
              </w:rPr>
              <w:t>
</w:t>
            </w:r>
          </w:p>
          <w:bookmarkEnd w:id="74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История Казахстана (с древнейших времен до наших дней) в 5-ти томах</w:t>
            </w:r>
            <w:r>
              <w:br/>
            </w:r>
            <w:r>
              <w:rPr>
                <w:rFonts w:ascii="Consolas"/>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Козыбаев М., </w:t>
            </w:r>
            <w:r>
              <w:br/>
            </w:r>
            <w:r>
              <w:rPr>
                <w:rFonts w:ascii="Consolas"/>
                <w:b w:val="false"/>
                <w:i w:val="false"/>
                <w:color w:val="000000"/>
                <w:sz w:val="20"/>
              </w:rPr>
              <w:t xml:space="preserve">
Байпаков К., </w:t>
            </w:r>
            <w:r>
              <w:br/>
            </w:r>
            <w:r>
              <w:rPr>
                <w:rFonts w:ascii="Consolas"/>
                <w:b w:val="false"/>
                <w:i w:val="false"/>
                <w:color w:val="000000"/>
                <w:sz w:val="20"/>
              </w:rPr>
              <w:t xml:space="preserve">
Бурханов К., </w:t>
            </w:r>
            <w:r>
              <w:br/>
            </w:r>
            <w:r>
              <w:rPr>
                <w:rFonts w:ascii="Consolas"/>
                <w:b w:val="false"/>
                <w:i w:val="false"/>
                <w:color w:val="000000"/>
                <w:sz w:val="20"/>
              </w:rPr>
              <w:t xml:space="preserve">
Кошанов А., </w:t>
            </w:r>
            <w:r>
              <w:br/>
            </w:r>
            <w:r>
              <w:rPr>
                <w:rFonts w:ascii="Consolas"/>
                <w:b w:val="false"/>
                <w:i w:val="false"/>
                <w:color w:val="000000"/>
                <w:sz w:val="20"/>
              </w:rPr>
              <w:t xml:space="preserve">
Кумеков Б., </w:t>
            </w:r>
            <w:r>
              <w:br/>
            </w:r>
            <w:r>
              <w:rPr>
                <w:rFonts w:ascii="Consolas"/>
                <w:b w:val="false"/>
                <w:i w:val="false"/>
                <w:color w:val="000000"/>
                <w:sz w:val="20"/>
              </w:rPr>
              <w:t xml:space="preserve">
Сагадиев К., </w:t>
            </w:r>
            <w:r>
              <w:br/>
            </w:r>
            <w:r>
              <w:rPr>
                <w:rFonts w:ascii="Consolas"/>
                <w:b w:val="false"/>
                <w:i w:val="false"/>
                <w:color w:val="000000"/>
                <w:sz w:val="20"/>
              </w:rPr>
              <w:t>
Туймебаев Ж.</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Атамұра </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Музыка</w:t>
            </w:r>
            <w:r>
              <w:br/>
            </w:r>
            <w:r>
              <w:rPr>
                <w:rFonts w:ascii="Consolas"/>
                <w:b/>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747"/>
          <w:p>
            <w:pPr>
              <w:spacing w:after="20"/>
              <w:ind w:left="20"/>
              <w:jc w:val="center"/>
            </w:pPr>
            <w:r>
              <w:rPr>
                <w:rFonts w:ascii="Consolas"/>
                <w:b w:val="false"/>
                <w:i w:val="false"/>
                <w:color w:val="000000"/>
                <w:sz w:val="20"/>
              </w:rPr>
              <w:t>388.</w:t>
            </w:r>
            <w:r>
              <w:br/>
            </w:r>
            <w:r>
              <w:rPr>
                <w:rFonts w:ascii="Consolas"/>
                <w:b w:val="false"/>
                <w:i w:val="false"/>
                <w:color w:val="000000"/>
                <w:sz w:val="20"/>
              </w:rPr>
              <w:t>
</w:t>
            </w:r>
          </w:p>
          <w:bookmarkEnd w:id="7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Альбом для домашнего музицирования: Для фортепиано. Выпуск 5 /сост. Самарин А.В.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748"/>
          <w:p>
            <w:pPr>
              <w:spacing w:after="20"/>
              <w:ind w:left="20"/>
              <w:jc w:val="center"/>
            </w:pPr>
            <w:r>
              <w:rPr>
                <w:rFonts w:ascii="Consolas"/>
                <w:b w:val="false"/>
                <w:i w:val="false"/>
                <w:color w:val="000000"/>
                <w:sz w:val="20"/>
              </w:rPr>
              <w:t>389.</w:t>
            </w:r>
            <w:r>
              <w:br/>
            </w:r>
            <w:r>
              <w:rPr>
                <w:rFonts w:ascii="Consolas"/>
                <w:b w:val="false"/>
                <w:i w:val="false"/>
                <w:color w:val="000000"/>
                <w:sz w:val="20"/>
              </w:rPr>
              <w:t>
</w:t>
            </w:r>
          </w:p>
          <w:bookmarkEnd w:id="7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Альбом для домашнего музицирования: Для фортепиано. Выпуск 8 /сост. Осеннева М.С.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749"/>
          <w:p>
            <w:pPr>
              <w:spacing w:after="20"/>
              <w:ind w:left="20"/>
              <w:jc w:val="center"/>
            </w:pPr>
            <w:r>
              <w:rPr>
                <w:rFonts w:ascii="Consolas"/>
                <w:b w:val="false"/>
                <w:i w:val="false"/>
                <w:color w:val="000000"/>
                <w:sz w:val="20"/>
              </w:rPr>
              <w:t>390.</w:t>
            </w:r>
            <w:r>
              <w:br/>
            </w:r>
            <w:r>
              <w:rPr>
                <w:rFonts w:ascii="Consolas"/>
                <w:b w:val="false"/>
                <w:i w:val="false"/>
                <w:color w:val="000000"/>
                <w:sz w:val="20"/>
              </w:rPr>
              <w:t>
</w:t>
            </w:r>
          </w:p>
          <w:bookmarkEnd w:id="7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Альбом для домашнего музицирования: Популярные произведения в облегченном переложении для фортепиано. Выпуск 7 /сост. Самарин В.А. — 1-е издание</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750"/>
          <w:p>
            <w:pPr>
              <w:spacing w:after="20"/>
              <w:ind w:left="20"/>
              <w:jc w:val="center"/>
            </w:pPr>
            <w:r>
              <w:rPr>
                <w:rFonts w:ascii="Consolas"/>
                <w:b w:val="false"/>
                <w:i w:val="false"/>
                <w:color w:val="000000"/>
                <w:sz w:val="20"/>
              </w:rPr>
              <w:t>391.</w:t>
            </w:r>
            <w:r>
              <w:br/>
            </w:r>
            <w:r>
              <w:rPr>
                <w:rFonts w:ascii="Consolas"/>
                <w:b w:val="false"/>
                <w:i w:val="false"/>
                <w:color w:val="000000"/>
                <w:sz w:val="20"/>
              </w:rPr>
              <w:t>
</w:t>
            </w:r>
          </w:p>
          <w:bookmarkEnd w:id="7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Бах И.С. Инвенции (двухголосные и трехголосные): Для фортепиано / Редакция Ф.Бузони</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751"/>
          <w:p>
            <w:pPr>
              <w:spacing w:after="20"/>
              <w:ind w:left="20"/>
              <w:jc w:val="center"/>
            </w:pPr>
            <w:r>
              <w:rPr>
                <w:rFonts w:ascii="Consolas"/>
                <w:b w:val="false"/>
                <w:i w:val="false"/>
                <w:color w:val="000000"/>
                <w:sz w:val="20"/>
              </w:rPr>
              <w:t>392.</w:t>
            </w:r>
            <w:r>
              <w:br/>
            </w:r>
            <w:r>
              <w:rPr>
                <w:rFonts w:ascii="Consolas"/>
                <w:b w:val="false"/>
                <w:i w:val="false"/>
                <w:color w:val="000000"/>
                <w:sz w:val="20"/>
              </w:rPr>
              <w:t>
</w:t>
            </w:r>
          </w:p>
          <w:bookmarkEnd w:id="7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Бах И.С. Маленькие прелюдии и фугетты: Для фортепиано.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752"/>
          <w:p>
            <w:pPr>
              <w:spacing w:after="20"/>
              <w:ind w:left="20"/>
              <w:jc w:val="center"/>
            </w:pPr>
            <w:r>
              <w:rPr>
                <w:rFonts w:ascii="Consolas"/>
                <w:b w:val="false"/>
                <w:i w:val="false"/>
                <w:color w:val="000000"/>
                <w:sz w:val="20"/>
              </w:rPr>
              <w:t>393.</w:t>
            </w:r>
            <w:r>
              <w:br/>
            </w:r>
            <w:r>
              <w:rPr>
                <w:rFonts w:ascii="Consolas"/>
                <w:b w:val="false"/>
                <w:i w:val="false"/>
                <w:color w:val="000000"/>
                <w:sz w:val="20"/>
              </w:rPr>
              <w:t>
</w:t>
            </w:r>
          </w:p>
          <w:bookmarkEnd w:id="7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Бетховен Л. Альбом фортепианных пьес для детей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753"/>
          <w:p>
            <w:pPr>
              <w:spacing w:after="20"/>
              <w:ind w:left="20"/>
              <w:jc w:val="center"/>
            </w:pPr>
            <w:r>
              <w:rPr>
                <w:rFonts w:ascii="Consolas"/>
                <w:b w:val="false"/>
                <w:i w:val="false"/>
                <w:color w:val="000000"/>
                <w:sz w:val="20"/>
              </w:rPr>
              <w:t>394.</w:t>
            </w:r>
            <w:r>
              <w:br/>
            </w:r>
            <w:r>
              <w:rPr>
                <w:rFonts w:ascii="Consolas"/>
                <w:b w:val="false"/>
                <w:i w:val="false"/>
                <w:color w:val="000000"/>
                <w:sz w:val="20"/>
              </w:rPr>
              <w:t>
</w:t>
            </w:r>
          </w:p>
          <w:bookmarkEnd w:id="7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Бетховен Л. Контрдансы. Для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754"/>
          <w:p>
            <w:pPr>
              <w:spacing w:after="20"/>
              <w:ind w:left="20"/>
              <w:jc w:val="center"/>
            </w:pPr>
            <w:r>
              <w:rPr>
                <w:rFonts w:ascii="Consolas"/>
                <w:b w:val="false"/>
                <w:i w:val="false"/>
                <w:color w:val="000000"/>
                <w:sz w:val="20"/>
              </w:rPr>
              <w:t>395.</w:t>
            </w:r>
            <w:r>
              <w:br/>
            </w:r>
            <w:r>
              <w:rPr>
                <w:rFonts w:ascii="Consolas"/>
                <w:b w:val="false"/>
                <w:i w:val="false"/>
                <w:color w:val="000000"/>
                <w:sz w:val="20"/>
              </w:rPr>
              <w:t>
</w:t>
            </w:r>
          </w:p>
          <w:bookmarkEnd w:id="7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Бетховен Л. Легкие сонаты (сонатины): Для фортепиано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755"/>
          <w:p>
            <w:pPr>
              <w:spacing w:after="20"/>
              <w:ind w:left="20"/>
              <w:jc w:val="center"/>
            </w:pPr>
            <w:r>
              <w:rPr>
                <w:rFonts w:ascii="Consolas"/>
                <w:b w:val="false"/>
                <w:i w:val="false"/>
                <w:color w:val="000000"/>
                <w:sz w:val="20"/>
              </w:rPr>
              <w:t>396.</w:t>
            </w:r>
            <w:r>
              <w:br/>
            </w:r>
            <w:r>
              <w:rPr>
                <w:rFonts w:ascii="Consolas"/>
                <w:b w:val="false"/>
                <w:i w:val="false"/>
                <w:color w:val="000000"/>
                <w:sz w:val="20"/>
              </w:rPr>
              <w:t>
</w:t>
            </w:r>
          </w:p>
          <w:bookmarkEnd w:id="7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Бетховен Л. Пьесы для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756"/>
          <w:p>
            <w:pPr>
              <w:spacing w:after="20"/>
              <w:ind w:left="20"/>
              <w:jc w:val="center"/>
            </w:pPr>
            <w:r>
              <w:rPr>
                <w:rFonts w:ascii="Consolas"/>
                <w:b w:val="false"/>
                <w:i w:val="false"/>
                <w:color w:val="000000"/>
                <w:sz w:val="20"/>
              </w:rPr>
              <w:t>397.</w:t>
            </w:r>
            <w:r>
              <w:br/>
            </w:r>
            <w:r>
              <w:rPr>
                <w:rFonts w:ascii="Consolas"/>
                <w:b w:val="false"/>
                <w:i w:val="false"/>
                <w:color w:val="000000"/>
                <w:sz w:val="20"/>
              </w:rPr>
              <w:t>
</w:t>
            </w:r>
          </w:p>
          <w:bookmarkEnd w:id="7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Бетховен Л. Соната № 1: Для фортепиано (редакция Гольденвейзера)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757"/>
          <w:p>
            <w:pPr>
              <w:spacing w:after="20"/>
              <w:ind w:left="20"/>
              <w:jc w:val="center"/>
            </w:pPr>
            <w:r>
              <w:rPr>
                <w:rFonts w:ascii="Consolas"/>
                <w:b w:val="false"/>
                <w:i w:val="false"/>
                <w:color w:val="000000"/>
                <w:sz w:val="20"/>
              </w:rPr>
              <w:t>398.</w:t>
            </w:r>
            <w:r>
              <w:br/>
            </w:r>
            <w:r>
              <w:rPr>
                <w:rFonts w:ascii="Consolas"/>
                <w:b w:val="false"/>
                <w:i w:val="false"/>
                <w:color w:val="000000"/>
                <w:sz w:val="20"/>
              </w:rPr>
              <w:t>
</w:t>
            </w:r>
          </w:p>
          <w:bookmarkEnd w:id="7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Бетховен Л. Соната № 2: Для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758"/>
          <w:p>
            <w:pPr>
              <w:spacing w:after="20"/>
              <w:ind w:left="20"/>
              <w:jc w:val="center"/>
            </w:pPr>
            <w:r>
              <w:rPr>
                <w:rFonts w:ascii="Consolas"/>
                <w:b w:val="false"/>
                <w:i w:val="false"/>
                <w:color w:val="000000"/>
                <w:sz w:val="20"/>
              </w:rPr>
              <w:t>399.</w:t>
            </w:r>
            <w:r>
              <w:br/>
            </w:r>
            <w:r>
              <w:rPr>
                <w:rFonts w:ascii="Consolas"/>
                <w:b w:val="false"/>
                <w:i w:val="false"/>
                <w:color w:val="000000"/>
                <w:sz w:val="20"/>
              </w:rPr>
              <w:t>
</w:t>
            </w:r>
          </w:p>
          <w:bookmarkEnd w:id="7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Бетховен Л. Соната № 5: Для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759"/>
          <w:p>
            <w:pPr>
              <w:spacing w:after="20"/>
              <w:ind w:left="20"/>
              <w:jc w:val="center"/>
            </w:pPr>
            <w:r>
              <w:rPr>
                <w:rFonts w:ascii="Consolas"/>
                <w:b w:val="false"/>
                <w:i w:val="false"/>
                <w:color w:val="000000"/>
                <w:sz w:val="20"/>
              </w:rPr>
              <w:t>400.</w:t>
            </w:r>
            <w:r>
              <w:br/>
            </w:r>
            <w:r>
              <w:rPr>
                <w:rFonts w:ascii="Consolas"/>
                <w:b w:val="false"/>
                <w:i w:val="false"/>
                <w:color w:val="000000"/>
                <w:sz w:val="20"/>
              </w:rPr>
              <w:t>
</w:t>
            </w:r>
          </w:p>
          <w:bookmarkEnd w:id="7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Бетховен Л. Соната № 8 (Патетическая): Для фортепиано / Ред. А. Гольденвейзера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760"/>
          <w:p>
            <w:pPr>
              <w:spacing w:after="20"/>
              <w:ind w:left="20"/>
              <w:jc w:val="center"/>
            </w:pPr>
            <w:r>
              <w:rPr>
                <w:rFonts w:ascii="Consolas"/>
                <w:b w:val="false"/>
                <w:i w:val="false"/>
                <w:color w:val="000000"/>
                <w:sz w:val="20"/>
              </w:rPr>
              <w:t>401.</w:t>
            </w:r>
            <w:r>
              <w:br/>
            </w:r>
            <w:r>
              <w:rPr>
                <w:rFonts w:ascii="Consolas"/>
                <w:b w:val="false"/>
                <w:i w:val="false"/>
                <w:color w:val="000000"/>
                <w:sz w:val="20"/>
              </w:rPr>
              <w:t>
</w:t>
            </w:r>
          </w:p>
          <w:bookmarkEnd w:id="7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Бетховен Л. Соната № 14 (Лунная): Для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761"/>
          <w:p>
            <w:pPr>
              <w:spacing w:after="20"/>
              <w:ind w:left="20"/>
              <w:jc w:val="center"/>
            </w:pPr>
            <w:r>
              <w:rPr>
                <w:rFonts w:ascii="Consolas"/>
                <w:b w:val="false"/>
                <w:i w:val="false"/>
                <w:color w:val="000000"/>
                <w:sz w:val="20"/>
              </w:rPr>
              <w:t>402.</w:t>
            </w:r>
            <w:r>
              <w:br/>
            </w:r>
            <w:r>
              <w:rPr>
                <w:rFonts w:ascii="Consolas"/>
                <w:b w:val="false"/>
                <w:i w:val="false"/>
                <w:color w:val="000000"/>
                <w:sz w:val="20"/>
              </w:rPr>
              <w:t>
</w:t>
            </w:r>
          </w:p>
          <w:bookmarkEnd w:id="7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Бетховен Л. Соната № 6; Соната № 7: Для фортепиано / Ред. А. Гольденвейзера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762"/>
          <w:p>
            <w:pPr>
              <w:spacing w:after="20"/>
              <w:ind w:left="20"/>
              <w:jc w:val="center"/>
            </w:pPr>
            <w:r>
              <w:rPr>
                <w:rFonts w:ascii="Consolas"/>
                <w:b w:val="false"/>
                <w:i w:val="false"/>
                <w:color w:val="000000"/>
                <w:sz w:val="20"/>
              </w:rPr>
              <w:t>403.</w:t>
            </w:r>
            <w:r>
              <w:br/>
            </w:r>
            <w:r>
              <w:rPr>
                <w:rFonts w:ascii="Consolas"/>
                <w:b w:val="false"/>
                <w:i w:val="false"/>
                <w:color w:val="000000"/>
                <w:sz w:val="20"/>
              </w:rPr>
              <w:t>
</w:t>
            </w:r>
          </w:p>
          <w:bookmarkEnd w:id="7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Бетховен Л. Соната № 9. Соната № 10: Для фортепиано. Ред. А.Б. Гольденвейзера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763"/>
          <w:p>
            <w:pPr>
              <w:spacing w:after="20"/>
              <w:ind w:left="20"/>
              <w:jc w:val="center"/>
            </w:pPr>
            <w:r>
              <w:rPr>
                <w:rFonts w:ascii="Consolas"/>
                <w:b w:val="false"/>
                <w:i w:val="false"/>
                <w:color w:val="000000"/>
                <w:sz w:val="20"/>
              </w:rPr>
              <w:t>404.</w:t>
            </w:r>
            <w:r>
              <w:br/>
            </w:r>
            <w:r>
              <w:rPr>
                <w:rFonts w:ascii="Consolas"/>
                <w:b w:val="false"/>
                <w:i w:val="false"/>
                <w:color w:val="000000"/>
                <w:sz w:val="20"/>
              </w:rPr>
              <w:t>
</w:t>
            </w:r>
          </w:p>
          <w:bookmarkEnd w:id="7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Бородин А. Князь Игорь: Избранные отрывки: Облегченное переложение: Для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764"/>
          <w:p>
            <w:pPr>
              <w:spacing w:after="20"/>
              <w:ind w:left="20"/>
              <w:jc w:val="center"/>
            </w:pPr>
            <w:r>
              <w:rPr>
                <w:rFonts w:ascii="Consolas"/>
                <w:b w:val="false"/>
                <w:i w:val="false"/>
                <w:color w:val="000000"/>
                <w:sz w:val="20"/>
              </w:rPr>
              <w:t>405.</w:t>
            </w:r>
            <w:r>
              <w:br/>
            </w:r>
            <w:r>
              <w:rPr>
                <w:rFonts w:ascii="Consolas"/>
                <w:b w:val="false"/>
                <w:i w:val="false"/>
                <w:color w:val="000000"/>
                <w:sz w:val="20"/>
              </w:rPr>
              <w:t>
</w:t>
            </w:r>
          </w:p>
          <w:bookmarkEnd w:id="7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Бородин А. Сочинения: Для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765"/>
          <w:p>
            <w:pPr>
              <w:spacing w:after="20"/>
              <w:ind w:left="20"/>
              <w:jc w:val="center"/>
            </w:pPr>
            <w:r>
              <w:rPr>
                <w:rFonts w:ascii="Consolas"/>
                <w:b w:val="false"/>
                <w:i w:val="false"/>
                <w:color w:val="000000"/>
                <w:sz w:val="20"/>
              </w:rPr>
              <w:t>406.</w:t>
            </w:r>
            <w:r>
              <w:br/>
            </w:r>
            <w:r>
              <w:rPr>
                <w:rFonts w:ascii="Consolas"/>
                <w:b w:val="false"/>
                <w:i w:val="false"/>
                <w:color w:val="000000"/>
                <w:sz w:val="20"/>
              </w:rPr>
              <w:t>
</w:t>
            </w:r>
          </w:p>
          <w:bookmarkEnd w:id="7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Вальчук Т. Ю. Вверх по музыкальным ступенькам. Выпуск 2. Учебное пособие для начинающих пианистов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766"/>
          <w:p>
            <w:pPr>
              <w:spacing w:after="20"/>
              <w:ind w:left="20"/>
              <w:jc w:val="center"/>
            </w:pPr>
            <w:r>
              <w:rPr>
                <w:rFonts w:ascii="Consolas"/>
                <w:b w:val="false"/>
                <w:i w:val="false"/>
                <w:color w:val="000000"/>
                <w:sz w:val="20"/>
              </w:rPr>
              <w:t>407.</w:t>
            </w:r>
            <w:r>
              <w:br/>
            </w:r>
            <w:r>
              <w:rPr>
                <w:rFonts w:ascii="Consolas"/>
                <w:b w:val="false"/>
                <w:i w:val="false"/>
                <w:color w:val="000000"/>
                <w:sz w:val="20"/>
              </w:rPr>
              <w:t>
</w:t>
            </w:r>
          </w:p>
          <w:bookmarkEnd w:id="7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Гайдн Ф.Й. Избранные сонаты: Для фортепиано. Выпуск 1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767"/>
          <w:p>
            <w:pPr>
              <w:spacing w:after="20"/>
              <w:ind w:left="20"/>
              <w:jc w:val="center"/>
            </w:pPr>
            <w:r>
              <w:rPr>
                <w:rFonts w:ascii="Consolas"/>
                <w:b w:val="false"/>
                <w:i w:val="false"/>
                <w:color w:val="000000"/>
                <w:sz w:val="20"/>
              </w:rPr>
              <w:t>408.</w:t>
            </w:r>
            <w:r>
              <w:br/>
            </w:r>
            <w:r>
              <w:rPr>
                <w:rFonts w:ascii="Consolas"/>
                <w:b w:val="false"/>
                <w:i w:val="false"/>
                <w:color w:val="000000"/>
                <w:sz w:val="20"/>
              </w:rPr>
              <w:t>
</w:t>
            </w:r>
          </w:p>
          <w:bookmarkEnd w:id="7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Гайдн Ф.Й. Избранные сонаты: Для фортепиано. Выпуск 2</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768"/>
          <w:p>
            <w:pPr>
              <w:spacing w:after="20"/>
              <w:ind w:left="20"/>
              <w:jc w:val="center"/>
            </w:pPr>
            <w:r>
              <w:rPr>
                <w:rFonts w:ascii="Consolas"/>
                <w:b w:val="false"/>
                <w:i w:val="false"/>
                <w:color w:val="000000"/>
                <w:sz w:val="20"/>
              </w:rPr>
              <w:t>409.</w:t>
            </w:r>
            <w:r>
              <w:br/>
            </w:r>
            <w:r>
              <w:rPr>
                <w:rFonts w:ascii="Consolas"/>
                <w:b w:val="false"/>
                <w:i w:val="false"/>
                <w:color w:val="000000"/>
                <w:sz w:val="20"/>
              </w:rPr>
              <w:t>
</w:t>
            </w:r>
          </w:p>
          <w:bookmarkEnd w:id="7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Гаммы и арпеджио для фортепиано. В двух частях. Часть 2 /сост. Ширинская Н.: Учебное пособие для ДМШ.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769"/>
          <w:p>
            <w:pPr>
              <w:spacing w:after="20"/>
              <w:ind w:left="20"/>
              <w:jc w:val="center"/>
            </w:pPr>
            <w:r>
              <w:rPr>
                <w:rFonts w:ascii="Consolas"/>
                <w:b w:val="false"/>
                <w:i w:val="false"/>
                <w:color w:val="000000"/>
                <w:sz w:val="20"/>
              </w:rPr>
              <w:t>410.</w:t>
            </w:r>
            <w:r>
              <w:br/>
            </w:r>
            <w:r>
              <w:rPr>
                <w:rFonts w:ascii="Consolas"/>
                <w:b w:val="false"/>
                <w:i w:val="false"/>
                <w:color w:val="000000"/>
                <w:sz w:val="20"/>
              </w:rPr>
              <w:t>
</w:t>
            </w:r>
          </w:p>
          <w:bookmarkEnd w:id="7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Гаммы и арпеджио: Для фортепиано / сост. Ширинская Н.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770"/>
          <w:p>
            <w:pPr>
              <w:spacing w:after="20"/>
              <w:ind w:left="20"/>
              <w:jc w:val="center"/>
            </w:pPr>
            <w:r>
              <w:rPr>
                <w:rFonts w:ascii="Consolas"/>
                <w:b w:val="false"/>
                <w:i w:val="false"/>
                <w:color w:val="000000"/>
                <w:sz w:val="20"/>
              </w:rPr>
              <w:t>411.</w:t>
            </w:r>
            <w:r>
              <w:br/>
            </w:r>
            <w:r>
              <w:rPr>
                <w:rFonts w:ascii="Consolas"/>
                <w:b w:val="false"/>
                <w:i w:val="false"/>
                <w:color w:val="000000"/>
                <w:sz w:val="20"/>
              </w:rPr>
              <w:t>
</w:t>
            </w:r>
          </w:p>
          <w:bookmarkEnd w:id="7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Ганон Ш.Л. Пианист-виртуоз: 60 упражнений для достижения беглости, независимости, силы</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771"/>
          <w:p>
            <w:pPr>
              <w:spacing w:after="20"/>
              <w:ind w:left="20"/>
              <w:jc w:val="center"/>
            </w:pPr>
            <w:r>
              <w:rPr>
                <w:rFonts w:ascii="Consolas"/>
                <w:b w:val="false"/>
                <w:i w:val="false"/>
                <w:color w:val="000000"/>
                <w:sz w:val="20"/>
              </w:rPr>
              <w:t>412.</w:t>
            </w:r>
            <w:r>
              <w:br/>
            </w:r>
            <w:r>
              <w:rPr>
                <w:rFonts w:ascii="Consolas"/>
                <w:b w:val="false"/>
                <w:i w:val="false"/>
                <w:color w:val="000000"/>
                <w:sz w:val="20"/>
              </w:rPr>
              <w:t>
</w:t>
            </w:r>
          </w:p>
          <w:bookmarkEnd w:id="7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Гершвин Дж. Три прелюдии для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772"/>
          <w:p>
            <w:pPr>
              <w:spacing w:after="20"/>
              <w:ind w:left="20"/>
              <w:jc w:val="center"/>
            </w:pPr>
            <w:r>
              <w:rPr>
                <w:rFonts w:ascii="Consolas"/>
                <w:b w:val="false"/>
                <w:i w:val="false"/>
                <w:color w:val="000000"/>
                <w:sz w:val="20"/>
              </w:rPr>
              <w:t>413.</w:t>
            </w:r>
            <w:r>
              <w:br/>
            </w:r>
            <w:r>
              <w:rPr>
                <w:rFonts w:ascii="Consolas"/>
                <w:b w:val="false"/>
                <w:i w:val="false"/>
                <w:color w:val="000000"/>
                <w:sz w:val="20"/>
              </w:rPr>
              <w:t>
</w:t>
            </w:r>
          </w:p>
          <w:bookmarkEnd w:id="7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Глинка М. И. Руслан и Людмила: Облегченное переложение: Для фортепиано: Избранные отрывки</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773"/>
          <w:p>
            <w:pPr>
              <w:spacing w:after="20"/>
              <w:ind w:left="20"/>
              <w:jc w:val="center"/>
            </w:pPr>
            <w:r>
              <w:rPr>
                <w:rFonts w:ascii="Consolas"/>
                <w:b w:val="false"/>
                <w:i w:val="false"/>
                <w:color w:val="000000"/>
                <w:sz w:val="20"/>
              </w:rPr>
              <w:t>414.</w:t>
            </w:r>
            <w:r>
              <w:br/>
            </w:r>
            <w:r>
              <w:rPr>
                <w:rFonts w:ascii="Consolas"/>
                <w:b w:val="false"/>
                <w:i w:val="false"/>
                <w:color w:val="000000"/>
                <w:sz w:val="20"/>
              </w:rPr>
              <w:t>
</w:t>
            </w:r>
          </w:p>
          <w:bookmarkEnd w:id="7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Глиэр Р. Пьесы: Для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774"/>
          <w:p>
            <w:pPr>
              <w:spacing w:after="20"/>
              <w:ind w:left="20"/>
              <w:jc w:val="center"/>
            </w:pPr>
            <w:r>
              <w:rPr>
                <w:rFonts w:ascii="Consolas"/>
                <w:b w:val="false"/>
                <w:i w:val="false"/>
                <w:color w:val="000000"/>
                <w:sz w:val="20"/>
              </w:rPr>
              <w:t>415.</w:t>
            </w:r>
            <w:r>
              <w:br/>
            </w:r>
            <w:r>
              <w:rPr>
                <w:rFonts w:ascii="Consolas"/>
                <w:b w:val="false"/>
                <w:i w:val="false"/>
                <w:color w:val="000000"/>
                <w:sz w:val="20"/>
              </w:rPr>
              <w:t>
</w:t>
            </w:r>
          </w:p>
          <w:bookmarkEnd w:id="7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Григ Э. Избранные лирические пьесы: Для фортепиано. Выпуск 1</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775"/>
          <w:p>
            <w:pPr>
              <w:spacing w:after="20"/>
              <w:ind w:left="20"/>
              <w:jc w:val="center"/>
            </w:pPr>
            <w:r>
              <w:rPr>
                <w:rFonts w:ascii="Consolas"/>
                <w:b w:val="false"/>
                <w:i w:val="false"/>
                <w:color w:val="000000"/>
                <w:sz w:val="20"/>
              </w:rPr>
              <w:t>416.</w:t>
            </w:r>
            <w:r>
              <w:br/>
            </w:r>
            <w:r>
              <w:rPr>
                <w:rFonts w:ascii="Consolas"/>
                <w:b w:val="false"/>
                <w:i w:val="false"/>
                <w:color w:val="000000"/>
                <w:sz w:val="20"/>
              </w:rPr>
              <w:t>
</w:t>
            </w:r>
          </w:p>
          <w:bookmarkEnd w:id="7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Григ Э. Избранные лирические пьесы: Для фортепиано. Выпуск 2</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776"/>
          <w:p>
            <w:pPr>
              <w:spacing w:after="20"/>
              <w:ind w:left="20"/>
              <w:jc w:val="center"/>
            </w:pPr>
            <w:r>
              <w:rPr>
                <w:rFonts w:ascii="Consolas"/>
                <w:b w:val="false"/>
                <w:i w:val="false"/>
                <w:color w:val="000000"/>
                <w:sz w:val="20"/>
              </w:rPr>
              <w:t>417.</w:t>
            </w:r>
            <w:r>
              <w:br/>
            </w:r>
            <w:r>
              <w:rPr>
                <w:rFonts w:ascii="Consolas"/>
                <w:b w:val="false"/>
                <w:i w:val="false"/>
                <w:color w:val="000000"/>
                <w:sz w:val="20"/>
              </w:rPr>
              <w:t>
</w:t>
            </w:r>
          </w:p>
          <w:bookmarkEnd w:id="7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Играем классику: Легкие переложения для фортепиано. Выпуск 1 Сост. и переложение С.Мовчана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777"/>
          <w:p>
            <w:pPr>
              <w:spacing w:after="20"/>
              <w:ind w:left="20"/>
              <w:jc w:val="center"/>
            </w:pPr>
            <w:r>
              <w:rPr>
                <w:rFonts w:ascii="Consolas"/>
                <w:b w:val="false"/>
                <w:i w:val="false"/>
                <w:color w:val="000000"/>
                <w:sz w:val="20"/>
              </w:rPr>
              <w:t>418.</w:t>
            </w:r>
            <w:r>
              <w:br/>
            </w:r>
            <w:r>
              <w:rPr>
                <w:rFonts w:ascii="Consolas"/>
                <w:b w:val="false"/>
                <w:i w:val="false"/>
                <w:color w:val="000000"/>
                <w:sz w:val="20"/>
              </w:rPr>
              <w:t>
</w:t>
            </w:r>
          </w:p>
          <w:bookmarkEnd w:id="7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Играем классику: Легкие переложения для фортепиано. Выпуск 2 Сост. и переложение С.Мовчана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778"/>
          <w:p>
            <w:pPr>
              <w:spacing w:after="20"/>
              <w:ind w:left="20"/>
              <w:jc w:val="center"/>
            </w:pPr>
            <w:r>
              <w:rPr>
                <w:rFonts w:ascii="Consolas"/>
                <w:b w:val="false"/>
                <w:i w:val="false"/>
                <w:color w:val="000000"/>
                <w:sz w:val="20"/>
              </w:rPr>
              <w:t>419.</w:t>
            </w:r>
            <w:r>
              <w:br/>
            </w:r>
            <w:r>
              <w:rPr>
                <w:rFonts w:ascii="Consolas"/>
                <w:b w:val="false"/>
                <w:i w:val="false"/>
                <w:color w:val="000000"/>
                <w:sz w:val="20"/>
              </w:rPr>
              <w:t>
</w:t>
            </w:r>
          </w:p>
          <w:bookmarkEnd w:id="7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Кажлаев М. Альбом юного пианиста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779"/>
          <w:p>
            <w:pPr>
              <w:spacing w:after="20"/>
              <w:ind w:left="20"/>
              <w:jc w:val="center"/>
            </w:pPr>
            <w:r>
              <w:rPr>
                <w:rFonts w:ascii="Consolas"/>
                <w:b w:val="false"/>
                <w:i w:val="false"/>
                <w:color w:val="000000"/>
                <w:sz w:val="20"/>
              </w:rPr>
              <w:t>420.</w:t>
            </w:r>
            <w:r>
              <w:br/>
            </w:r>
            <w:r>
              <w:rPr>
                <w:rFonts w:ascii="Consolas"/>
                <w:b w:val="false"/>
                <w:i w:val="false"/>
                <w:color w:val="000000"/>
                <w:sz w:val="20"/>
              </w:rPr>
              <w:t>
</w:t>
            </w:r>
          </w:p>
          <w:bookmarkEnd w:id="7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Клементи М. Избранные сонаты: Для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780"/>
          <w:p>
            <w:pPr>
              <w:spacing w:after="20"/>
              <w:ind w:left="20"/>
              <w:jc w:val="center"/>
            </w:pPr>
            <w:r>
              <w:rPr>
                <w:rFonts w:ascii="Consolas"/>
                <w:b w:val="false"/>
                <w:i w:val="false"/>
                <w:color w:val="000000"/>
                <w:sz w:val="20"/>
              </w:rPr>
              <w:t>421.</w:t>
            </w:r>
            <w:r>
              <w:br/>
            </w:r>
            <w:r>
              <w:rPr>
                <w:rFonts w:ascii="Consolas"/>
                <w:b w:val="false"/>
                <w:i w:val="false"/>
                <w:color w:val="000000"/>
                <w:sz w:val="20"/>
              </w:rPr>
              <w:t>
</w:t>
            </w:r>
          </w:p>
          <w:bookmarkEnd w:id="7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Лист Ф. Большие этюды по Паганини для фортепиано: Учебное пособие</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781"/>
          <w:p>
            <w:pPr>
              <w:spacing w:after="20"/>
              <w:ind w:left="20"/>
              <w:jc w:val="center"/>
            </w:pPr>
            <w:r>
              <w:rPr>
                <w:rFonts w:ascii="Consolas"/>
                <w:b w:val="false"/>
                <w:i w:val="false"/>
                <w:color w:val="000000"/>
                <w:sz w:val="20"/>
              </w:rPr>
              <w:t>422.</w:t>
            </w:r>
            <w:r>
              <w:br/>
            </w:r>
            <w:r>
              <w:rPr>
                <w:rFonts w:ascii="Consolas"/>
                <w:b w:val="false"/>
                <w:i w:val="false"/>
                <w:color w:val="000000"/>
                <w:sz w:val="20"/>
              </w:rPr>
              <w:t>
</w:t>
            </w:r>
          </w:p>
          <w:bookmarkEnd w:id="7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Любимые мелодии: Легкие переложения для фортепиано. Выпуск 1 /сост. Самарин В.А.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782"/>
          <w:p>
            <w:pPr>
              <w:spacing w:after="20"/>
              <w:ind w:left="20"/>
              <w:jc w:val="center"/>
            </w:pPr>
            <w:r>
              <w:rPr>
                <w:rFonts w:ascii="Consolas"/>
                <w:b w:val="false"/>
                <w:i w:val="false"/>
                <w:color w:val="000000"/>
                <w:sz w:val="20"/>
              </w:rPr>
              <w:t>423.</w:t>
            </w:r>
            <w:r>
              <w:br/>
            </w:r>
            <w:r>
              <w:rPr>
                <w:rFonts w:ascii="Consolas"/>
                <w:b w:val="false"/>
                <w:i w:val="false"/>
                <w:color w:val="000000"/>
                <w:sz w:val="20"/>
              </w:rPr>
              <w:t>
</w:t>
            </w:r>
          </w:p>
          <w:bookmarkEnd w:id="7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Любимые мелодии: Легкие переложения для фортепиано. Выпуск 2 /сост. Самарин В.А.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783"/>
          <w:p>
            <w:pPr>
              <w:spacing w:after="20"/>
              <w:ind w:left="20"/>
              <w:jc w:val="center"/>
            </w:pPr>
            <w:r>
              <w:rPr>
                <w:rFonts w:ascii="Consolas"/>
                <w:b w:val="false"/>
                <w:i w:val="false"/>
                <w:color w:val="000000"/>
                <w:sz w:val="20"/>
              </w:rPr>
              <w:t>424.</w:t>
            </w:r>
            <w:r>
              <w:br/>
            </w:r>
            <w:r>
              <w:rPr>
                <w:rFonts w:ascii="Consolas"/>
                <w:b w:val="false"/>
                <w:i w:val="false"/>
                <w:color w:val="000000"/>
                <w:sz w:val="20"/>
              </w:rPr>
              <w:t>
</w:t>
            </w:r>
          </w:p>
          <w:bookmarkEnd w:id="7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Любимые мелодии: Легкие переложения для фортепиано. Выпуск 3 /сост. Молин Д.А.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784"/>
          <w:p>
            <w:pPr>
              <w:spacing w:after="20"/>
              <w:ind w:left="20"/>
              <w:jc w:val="center"/>
            </w:pPr>
            <w:r>
              <w:rPr>
                <w:rFonts w:ascii="Consolas"/>
                <w:b w:val="false"/>
                <w:i w:val="false"/>
                <w:color w:val="000000"/>
                <w:sz w:val="20"/>
              </w:rPr>
              <w:t>425.</w:t>
            </w:r>
            <w:r>
              <w:br/>
            </w:r>
            <w:r>
              <w:rPr>
                <w:rFonts w:ascii="Consolas"/>
                <w:b w:val="false"/>
                <w:i w:val="false"/>
                <w:color w:val="000000"/>
                <w:sz w:val="20"/>
              </w:rPr>
              <w:t>
</w:t>
            </w:r>
          </w:p>
          <w:bookmarkEnd w:id="7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Любимые пьесы для фортепиано. Выпуск 1 / сост. Алексеева 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785"/>
          <w:p>
            <w:pPr>
              <w:spacing w:after="20"/>
              <w:ind w:left="20"/>
              <w:jc w:val="center"/>
            </w:pPr>
            <w:r>
              <w:rPr>
                <w:rFonts w:ascii="Consolas"/>
                <w:b w:val="false"/>
                <w:i w:val="false"/>
                <w:color w:val="000000"/>
                <w:sz w:val="20"/>
              </w:rPr>
              <w:t>426.</w:t>
            </w:r>
            <w:r>
              <w:br/>
            </w:r>
            <w:r>
              <w:rPr>
                <w:rFonts w:ascii="Consolas"/>
                <w:b w:val="false"/>
                <w:i w:val="false"/>
                <w:color w:val="000000"/>
                <w:sz w:val="20"/>
              </w:rPr>
              <w:t>
</w:t>
            </w:r>
          </w:p>
          <w:bookmarkEnd w:id="7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Любимые пьесы для фортепиано. Выпуск 2 / сост. Мовчан С.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786"/>
          <w:p>
            <w:pPr>
              <w:spacing w:after="20"/>
              <w:ind w:left="20"/>
              <w:jc w:val="center"/>
            </w:pPr>
            <w:r>
              <w:rPr>
                <w:rFonts w:ascii="Consolas"/>
                <w:b w:val="false"/>
                <w:i w:val="false"/>
                <w:color w:val="000000"/>
                <w:sz w:val="20"/>
              </w:rPr>
              <w:t>427.</w:t>
            </w:r>
            <w:r>
              <w:br/>
            </w:r>
            <w:r>
              <w:rPr>
                <w:rFonts w:ascii="Consolas"/>
                <w:b w:val="false"/>
                <w:i w:val="false"/>
                <w:color w:val="000000"/>
                <w:sz w:val="20"/>
              </w:rPr>
              <w:t>
</w:t>
            </w:r>
          </w:p>
          <w:bookmarkEnd w:id="7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Мендельсон Ф. Песни без слов: Для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787"/>
          <w:p>
            <w:pPr>
              <w:spacing w:after="20"/>
              <w:ind w:left="20"/>
              <w:jc w:val="center"/>
            </w:pPr>
            <w:r>
              <w:rPr>
                <w:rFonts w:ascii="Consolas"/>
                <w:b w:val="false"/>
                <w:i w:val="false"/>
                <w:color w:val="000000"/>
                <w:sz w:val="20"/>
              </w:rPr>
              <w:t>428.</w:t>
            </w:r>
            <w:r>
              <w:br/>
            </w:r>
            <w:r>
              <w:rPr>
                <w:rFonts w:ascii="Consolas"/>
                <w:b w:val="false"/>
                <w:i w:val="false"/>
                <w:color w:val="000000"/>
                <w:sz w:val="20"/>
              </w:rPr>
              <w:t>
</w:t>
            </w:r>
          </w:p>
          <w:bookmarkEnd w:id="7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Мое последнее танго: Эстрадные мелодии ХХ века в нетрудном изложении: Для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788"/>
          <w:p>
            <w:pPr>
              <w:spacing w:after="20"/>
              <w:ind w:left="20"/>
              <w:jc w:val="center"/>
            </w:pPr>
            <w:r>
              <w:rPr>
                <w:rFonts w:ascii="Consolas"/>
                <w:b w:val="false"/>
                <w:i w:val="false"/>
                <w:color w:val="000000"/>
                <w:sz w:val="20"/>
              </w:rPr>
              <w:t>429.</w:t>
            </w:r>
            <w:r>
              <w:br/>
            </w:r>
            <w:r>
              <w:rPr>
                <w:rFonts w:ascii="Consolas"/>
                <w:b w:val="false"/>
                <w:i w:val="false"/>
                <w:color w:val="000000"/>
                <w:sz w:val="20"/>
              </w:rPr>
              <w:t>
</w:t>
            </w:r>
          </w:p>
          <w:bookmarkEnd w:id="7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Моцарт В.А. Сонаты: Для фортепиано. В 3 выпусках. Выпуск 1. – 1-е издание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789"/>
          <w:p>
            <w:pPr>
              <w:spacing w:after="20"/>
              <w:ind w:left="20"/>
              <w:jc w:val="center"/>
            </w:pPr>
            <w:r>
              <w:rPr>
                <w:rFonts w:ascii="Consolas"/>
                <w:b w:val="false"/>
                <w:i w:val="false"/>
                <w:color w:val="000000"/>
                <w:sz w:val="20"/>
              </w:rPr>
              <w:t>430.</w:t>
            </w:r>
            <w:r>
              <w:br/>
            </w:r>
            <w:r>
              <w:rPr>
                <w:rFonts w:ascii="Consolas"/>
                <w:b w:val="false"/>
                <w:i w:val="false"/>
                <w:color w:val="000000"/>
                <w:sz w:val="20"/>
              </w:rPr>
              <w:t>
</w:t>
            </w:r>
          </w:p>
          <w:bookmarkEnd w:id="7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Моцарт В.А. Сонаты: Для фортепиано. В 3 выпусках. Выпуск 2 / Ред. А. Гольденвейзера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790"/>
          <w:p>
            <w:pPr>
              <w:spacing w:after="20"/>
              <w:ind w:left="20"/>
              <w:jc w:val="center"/>
            </w:pPr>
            <w:r>
              <w:rPr>
                <w:rFonts w:ascii="Consolas"/>
                <w:b w:val="false"/>
                <w:i w:val="false"/>
                <w:color w:val="000000"/>
                <w:sz w:val="20"/>
              </w:rPr>
              <w:t>431.</w:t>
            </w:r>
            <w:r>
              <w:br/>
            </w:r>
            <w:r>
              <w:rPr>
                <w:rFonts w:ascii="Consolas"/>
                <w:b w:val="false"/>
                <w:i w:val="false"/>
                <w:color w:val="000000"/>
                <w:sz w:val="20"/>
              </w:rPr>
              <w:t>
</w:t>
            </w:r>
          </w:p>
          <w:bookmarkEnd w:id="7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Моцарт В.А. Шесть сонатин: Для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791"/>
          <w:p>
            <w:pPr>
              <w:spacing w:after="20"/>
              <w:ind w:left="20"/>
              <w:jc w:val="center"/>
            </w:pPr>
            <w:r>
              <w:rPr>
                <w:rFonts w:ascii="Consolas"/>
                <w:b w:val="false"/>
                <w:i w:val="false"/>
                <w:color w:val="000000"/>
                <w:sz w:val="20"/>
              </w:rPr>
              <w:t>432.</w:t>
            </w:r>
            <w:r>
              <w:br/>
            </w:r>
            <w:r>
              <w:rPr>
                <w:rFonts w:ascii="Consolas"/>
                <w:b w:val="false"/>
                <w:i w:val="false"/>
                <w:color w:val="000000"/>
                <w:sz w:val="20"/>
              </w:rPr>
              <w:t>
</w:t>
            </w:r>
          </w:p>
          <w:bookmarkEnd w:id="7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Музыкальный калейдоскоп: Популярные мелодии: Переложение для фортепиано: Выпуск 1 /сост. Самарин В.А.: Нотное издание</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792"/>
          <w:p>
            <w:pPr>
              <w:spacing w:after="20"/>
              <w:ind w:left="20"/>
              <w:jc w:val="center"/>
            </w:pPr>
            <w:r>
              <w:rPr>
                <w:rFonts w:ascii="Consolas"/>
                <w:b w:val="false"/>
                <w:i w:val="false"/>
                <w:color w:val="000000"/>
                <w:sz w:val="20"/>
              </w:rPr>
              <w:t>433.</w:t>
            </w:r>
            <w:r>
              <w:br/>
            </w:r>
            <w:r>
              <w:rPr>
                <w:rFonts w:ascii="Consolas"/>
                <w:b w:val="false"/>
                <w:i w:val="false"/>
                <w:color w:val="000000"/>
                <w:sz w:val="20"/>
              </w:rPr>
              <w:t>
</w:t>
            </w:r>
          </w:p>
          <w:bookmarkEnd w:id="7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Музыкальный калейдоскоп: Популярные мелодии: Переложение для фортепиано: Выпуск 2 /ред. Шпанова М.В.: Нотное издание</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793"/>
          <w:p>
            <w:pPr>
              <w:spacing w:after="20"/>
              <w:ind w:left="20"/>
              <w:jc w:val="center"/>
            </w:pPr>
            <w:r>
              <w:rPr>
                <w:rFonts w:ascii="Consolas"/>
                <w:b w:val="false"/>
                <w:i w:val="false"/>
                <w:color w:val="000000"/>
                <w:sz w:val="20"/>
              </w:rPr>
              <w:t>434.</w:t>
            </w:r>
            <w:r>
              <w:br/>
            </w:r>
            <w:r>
              <w:rPr>
                <w:rFonts w:ascii="Consolas"/>
                <w:b w:val="false"/>
                <w:i w:val="false"/>
                <w:color w:val="000000"/>
                <w:sz w:val="20"/>
              </w:rPr>
              <w:t>
</w:t>
            </w:r>
          </w:p>
          <w:bookmarkEnd w:id="7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Музыкальный калейдоскоп: Популярные мелодии: Переложение для фортепиано: Выпуск 3 /сост. Шпанова М.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794"/>
          <w:p>
            <w:pPr>
              <w:spacing w:after="20"/>
              <w:ind w:left="20"/>
              <w:jc w:val="center"/>
            </w:pPr>
            <w:r>
              <w:rPr>
                <w:rFonts w:ascii="Consolas"/>
                <w:b w:val="false"/>
                <w:i w:val="false"/>
                <w:color w:val="000000"/>
                <w:sz w:val="20"/>
              </w:rPr>
              <w:t>435.</w:t>
            </w:r>
            <w:r>
              <w:br/>
            </w:r>
            <w:r>
              <w:rPr>
                <w:rFonts w:ascii="Consolas"/>
                <w:b w:val="false"/>
                <w:i w:val="false"/>
                <w:color w:val="000000"/>
                <w:sz w:val="20"/>
              </w:rPr>
              <w:t>
</w:t>
            </w:r>
          </w:p>
          <w:bookmarkEnd w:id="7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Музыкальный калейдоскоп: Популярные мелодии: Переложение для фортепиано: Выпуск 4 /сост. Мудьюгина В.Г.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795"/>
          <w:p>
            <w:pPr>
              <w:spacing w:after="20"/>
              <w:ind w:left="20"/>
              <w:jc w:val="center"/>
            </w:pPr>
            <w:r>
              <w:rPr>
                <w:rFonts w:ascii="Consolas"/>
                <w:b w:val="false"/>
                <w:i w:val="false"/>
                <w:color w:val="000000"/>
                <w:sz w:val="20"/>
              </w:rPr>
              <w:t>436.</w:t>
            </w:r>
            <w:r>
              <w:br/>
            </w:r>
            <w:r>
              <w:rPr>
                <w:rFonts w:ascii="Consolas"/>
                <w:b w:val="false"/>
                <w:i w:val="false"/>
                <w:color w:val="000000"/>
                <w:sz w:val="20"/>
              </w:rPr>
              <w:t>
</w:t>
            </w:r>
          </w:p>
          <w:bookmarkEnd w:id="7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Музыкальный калейдоскоп: Популярные мелодии: Переложение для фортепиано: Выпуск 5. /сост. Шпанова М.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796"/>
          <w:p>
            <w:pPr>
              <w:spacing w:after="20"/>
              <w:ind w:left="20"/>
              <w:jc w:val="center"/>
            </w:pPr>
            <w:r>
              <w:rPr>
                <w:rFonts w:ascii="Consolas"/>
                <w:b w:val="false"/>
                <w:i w:val="false"/>
                <w:color w:val="000000"/>
                <w:sz w:val="20"/>
              </w:rPr>
              <w:t>437.</w:t>
            </w:r>
            <w:r>
              <w:br/>
            </w:r>
            <w:r>
              <w:rPr>
                <w:rFonts w:ascii="Consolas"/>
                <w:b w:val="false"/>
                <w:i w:val="false"/>
                <w:color w:val="000000"/>
                <w:sz w:val="20"/>
              </w:rPr>
              <w:t>
</w:t>
            </w:r>
          </w:p>
          <w:bookmarkEnd w:id="7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Музыкальный калейдоскоп: Популярные мелодии: Переложение для фортепиано: Выпуск 6. /сост.  Самарин В.А.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797"/>
          <w:p>
            <w:pPr>
              <w:spacing w:after="20"/>
              <w:ind w:left="20"/>
              <w:jc w:val="center"/>
            </w:pPr>
            <w:r>
              <w:rPr>
                <w:rFonts w:ascii="Consolas"/>
                <w:b w:val="false"/>
                <w:i w:val="false"/>
                <w:color w:val="000000"/>
                <w:sz w:val="20"/>
              </w:rPr>
              <w:t>438.</w:t>
            </w:r>
            <w:r>
              <w:br/>
            </w:r>
            <w:r>
              <w:rPr>
                <w:rFonts w:ascii="Consolas"/>
                <w:b w:val="false"/>
                <w:i w:val="false"/>
                <w:color w:val="000000"/>
                <w:sz w:val="20"/>
              </w:rPr>
              <w:t>
</w:t>
            </w:r>
          </w:p>
          <w:bookmarkEnd w:id="7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Музыкальный калейдоскоп: Популярные мелодии: Переложение для фортепиано: Выпуск 7 /сост.  Шпанова М.В.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798"/>
          <w:p>
            <w:pPr>
              <w:spacing w:after="20"/>
              <w:ind w:left="20"/>
              <w:jc w:val="center"/>
            </w:pPr>
            <w:r>
              <w:rPr>
                <w:rFonts w:ascii="Consolas"/>
                <w:b w:val="false"/>
                <w:i w:val="false"/>
                <w:color w:val="000000"/>
                <w:sz w:val="20"/>
              </w:rPr>
              <w:t>439.</w:t>
            </w:r>
            <w:r>
              <w:br/>
            </w:r>
            <w:r>
              <w:rPr>
                <w:rFonts w:ascii="Consolas"/>
                <w:b w:val="false"/>
                <w:i w:val="false"/>
                <w:color w:val="000000"/>
                <w:sz w:val="20"/>
              </w:rPr>
              <w:t>
</w:t>
            </w:r>
          </w:p>
          <w:bookmarkEnd w:id="7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Первые шаги маленького пианиста: Песенки, пьесы, этюды и ансамбли для первых лет обучения /сост. Баранова Г, Четверухина 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799"/>
          <w:p>
            <w:pPr>
              <w:spacing w:after="20"/>
              <w:ind w:left="20"/>
              <w:jc w:val="center"/>
            </w:pPr>
            <w:r>
              <w:rPr>
                <w:rFonts w:ascii="Consolas"/>
                <w:b w:val="false"/>
                <w:i w:val="false"/>
                <w:color w:val="000000"/>
                <w:sz w:val="20"/>
              </w:rPr>
              <w:t>440.</w:t>
            </w:r>
            <w:r>
              <w:br/>
            </w:r>
            <w:r>
              <w:rPr>
                <w:rFonts w:ascii="Consolas"/>
                <w:b w:val="false"/>
                <w:i w:val="false"/>
                <w:color w:val="000000"/>
                <w:sz w:val="20"/>
              </w:rPr>
              <w:t>
</w:t>
            </w:r>
          </w:p>
          <w:bookmarkEnd w:id="7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По страницам любимых опер и балетов. Избранные отрывки. Облегченное переложение для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800"/>
          <w:p>
            <w:pPr>
              <w:spacing w:after="20"/>
              <w:ind w:left="20"/>
              <w:jc w:val="center"/>
            </w:pPr>
            <w:r>
              <w:rPr>
                <w:rFonts w:ascii="Consolas"/>
                <w:b w:val="false"/>
                <w:i w:val="false"/>
                <w:color w:val="000000"/>
                <w:sz w:val="20"/>
              </w:rPr>
              <w:t>441.</w:t>
            </w:r>
            <w:r>
              <w:br/>
            </w:r>
            <w:r>
              <w:rPr>
                <w:rFonts w:ascii="Consolas"/>
                <w:b w:val="false"/>
                <w:i w:val="false"/>
                <w:color w:val="000000"/>
                <w:sz w:val="20"/>
              </w:rPr>
              <w:t>
</w:t>
            </w:r>
          </w:p>
          <w:bookmarkEnd w:id="8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Рубинштейн А. Избранные пьесы: Для фортепиано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801"/>
          <w:p>
            <w:pPr>
              <w:spacing w:after="20"/>
              <w:ind w:left="20"/>
              <w:jc w:val="center"/>
            </w:pPr>
            <w:r>
              <w:rPr>
                <w:rFonts w:ascii="Consolas"/>
                <w:b w:val="false"/>
                <w:i w:val="false"/>
                <w:color w:val="000000"/>
                <w:sz w:val="20"/>
              </w:rPr>
              <w:t>442.</w:t>
            </w:r>
            <w:r>
              <w:br/>
            </w:r>
            <w:r>
              <w:rPr>
                <w:rFonts w:ascii="Consolas"/>
                <w:b w:val="false"/>
                <w:i w:val="false"/>
                <w:color w:val="000000"/>
                <w:sz w:val="20"/>
              </w:rPr>
              <w:t>
</w:t>
            </w:r>
          </w:p>
          <w:bookmarkEnd w:id="8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Скрябин А.Н. 12 этюдов. Сочинение 8. Для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802"/>
          <w:p>
            <w:pPr>
              <w:spacing w:after="20"/>
              <w:ind w:left="20"/>
              <w:jc w:val="center"/>
            </w:pPr>
            <w:r>
              <w:rPr>
                <w:rFonts w:ascii="Consolas"/>
                <w:b w:val="false"/>
                <w:i w:val="false"/>
                <w:color w:val="000000"/>
                <w:sz w:val="20"/>
              </w:rPr>
              <w:t>443.</w:t>
            </w:r>
            <w:r>
              <w:br/>
            </w:r>
            <w:r>
              <w:rPr>
                <w:rFonts w:ascii="Consolas"/>
                <w:b w:val="false"/>
                <w:i w:val="false"/>
                <w:color w:val="000000"/>
                <w:sz w:val="20"/>
              </w:rPr>
              <w:t>
</w:t>
            </w:r>
          </w:p>
          <w:bookmarkEnd w:id="8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Соколова Н. Ребенок за роялем: Для фортепиано в 2 и 4 руки с пением: Учебное пособие для детей дошкольного и младшего школьного возраста. – Дополненная и переработанная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803"/>
          <w:p>
            <w:pPr>
              <w:spacing w:after="20"/>
              <w:ind w:left="20"/>
              <w:jc w:val="center"/>
            </w:pPr>
            <w:r>
              <w:rPr>
                <w:rFonts w:ascii="Consolas"/>
                <w:b w:val="false"/>
                <w:i w:val="false"/>
                <w:color w:val="000000"/>
                <w:sz w:val="20"/>
              </w:rPr>
              <w:t>444.</w:t>
            </w:r>
            <w:r>
              <w:br/>
            </w:r>
            <w:r>
              <w:rPr>
                <w:rFonts w:ascii="Consolas"/>
                <w:b w:val="false"/>
                <w:i w:val="false"/>
                <w:color w:val="000000"/>
                <w:sz w:val="20"/>
              </w:rPr>
              <w:t>
</w:t>
            </w:r>
          </w:p>
          <w:bookmarkEnd w:id="8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Тимакин Е.М. Ежедневные упражнения пианиста: Арпеджио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804"/>
          <w:p>
            <w:pPr>
              <w:spacing w:after="20"/>
              <w:ind w:left="20"/>
              <w:jc w:val="center"/>
            </w:pPr>
            <w:r>
              <w:rPr>
                <w:rFonts w:ascii="Consolas"/>
                <w:b w:val="false"/>
                <w:i w:val="false"/>
                <w:color w:val="000000"/>
                <w:sz w:val="20"/>
              </w:rPr>
              <w:t>445.</w:t>
            </w:r>
            <w:r>
              <w:br/>
            </w:r>
            <w:r>
              <w:rPr>
                <w:rFonts w:ascii="Consolas"/>
                <w:b w:val="false"/>
                <w:i w:val="false"/>
                <w:color w:val="000000"/>
                <w:sz w:val="20"/>
              </w:rPr>
              <w:t>
</w:t>
            </w:r>
          </w:p>
          <w:bookmarkEnd w:id="8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Тимакин Е.М. Навыки координации в развитии пианиста: Учебно-методическое пособие</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805"/>
          <w:p>
            <w:pPr>
              <w:spacing w:after="20"/>
              <w:ind w:left="20"/>
              <w:jc w:val="center"/>
            </w:pPr>
            <w:r>
              <w:rPr>
                <w:rFonts w:ascii="Consolas"/>
                <w:b w:val="false"/>
                <w:i w:val="false"/>
                <w:color w:val="000000"/>
                <w:sz w:val="20"/>
              </w:rPr>
              <w:t>446.</w:t>
            </w:r>
            <w:r>
              <w:br/>
            </w:r>
            <w:r>
              <w:rPr>
                <w:rFonts w:ascii="Consolas"/>
                <w:b w:val="false"/>
                <w:i w:val="false"/>
                <w:color w:val="000000"/>
                <w:sz w:val="20"/>
              </w:rPr>
              <w:t>
</w:t>
            </w:r>
          </w:p>
          <w:bookmarkEnd w:id="8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Толкунова Е. В. Веселая музыкальная азбука в картинках, нотах, буквах, цифрах: Интегративный курс обучения</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806"/>
          <w:p>
            <w:pPr>
              <w:spacing w:after="20"/>
              <w:ind w:left="20"/>
              <w:jc w:val="center"/>
            </w:pPr>
            <w:r>
              <w:rPr>
                <w:rFonts w:ascii="Consolas"/>
                <w:b w:val="false"/>
                <w:i w:val="false"/>
                <w:color w:val="000000"/>
                <w:sz w:val="20"/>
              </w:rPr>
              <w:t>447.</w:t>
            </w:r>
            <w:r>
              <w:br/>
            </w:r>
            <w:r>
              <w:rPr>
                <w:rFonts w:ascii="Consolas"/>
                <w:b w:val="false"/>
                <w:i w:val="false"/>
                <w:color w:val="000000"/>
                <w:sz w:val="20"/>
              </w:rPr>
              <w:t>
</w:t>
            </w:r>
          </w:p>
          <w:bookmarkEnd w:id="8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Толкунова Е. В. Начальные уроки игры на фортепиано: Учебное пособие для детей дошкольного возраста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807"/>
          <w:p>
            <w:pPr>
              <w:spacing w:after="20"/>
              <w:ind w:left="20"/>
              <w:jc w:val="center"/>
            </w:pPr>
            <w:r>
              <w:rPr>
                <w:rFonts w:ascii="Consolas"/>
                <w:b w:val="false"/>
                <w:i w:val="false"/>
                <w:color w:val="000000"/>
                <w:sz w:val="20"/>
              </w:rPr>
              <w:t>448.</w:t>
            </w:r>
            <w:r>
              <w:br/>
            </w:r>
            <w:r>
              <w:rPr>
                <w:rFonts w:ascii="Consolas"/>
                <w:b w:val="false"/>
                <w:i w:val="false"/>
                <w:color w:val="000000"/>
                <w:sz w:val="20"/>
              </w:rPr>
              <w:t>
</w:t>
            </w:r>
          </w:p>
          <w:bookmarkEnd w:id="8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Хачатурян А.И. Токката: Соната: Для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808"/>
          <w:p>
            <w:pPr>
              <w:spacing w:after="20"/>
              <w:ind w:left="20"/>
              <w:jc w:val="center"/>
            </w:pPr>
            <w:r>
              <w:rPr>
                <w:rFonts w:ascii="Consolas"/>
                <w:b w:val="false"/>
                <w:i w:val="false"/>
                <w:color w:val="000000"/>
                <w:sz w:val="20"/>
              </w:rPr>
              <w:t>449.</w:t>
            </w:r>
            <w:r>
              <w:br/>
            </w:r>
            <w:r>
              <w:rPr>
                <w:rFonts w:ascii="Consolas"/>
                <w:b w:val="false"/>
                <w:i w:val="false"/>
                <w:color w:val="000000"/>
                <w:sz w:val="20"/>
              </w:rPr>
              <w:t>
</w:t>
            </w:r>
          </w:p>
          <w:bookmarkEnd w:id="8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фортепиано. Музыкальное училище. Выпуск 1. Пьесы /сост. Решетов С.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809"/>
          <w:p>
            <w:pPr>
              <w:spacing w:after="20"/>
              <w:ind w:left="20"/>
              <w:jc w:val="center"/>
            </w:pPr>
            <w:r>
              <w:rPr>
                <w:rFonts w:ascii="Consolas"/>
                <w:b w:val="false"/>
                <w:i w:val="false"/>
                <w:color w:val="000000"/>
                <w:sz w:val="20"/>
              </w:rPr>
              <w:t>450.</w:t>
            </w:r>
            <w:r>
              <w:br/>
            </w:r>
            <w:r>
              <w:rPr>
                <w:rFonts w:ascii="Consolas"/>
                <w:b w:val="false"/>
                <w:i w:val="false"/>
                <w:color w:val="000000"/>
                <w:sz w:val="20"/>
              </w:rPr>
              <w:t>
</w:t>
            </w:r>
          </w:p>
          <w:bookmarkEnd w:id="8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фортепиано.  Музыкальное училище. Выпуск 2. Пьесы: Учебное пособие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810"/>
          <w:p>
            <w:pPr>
              <w:spacing w:after="20"/>
              <w:ind w:left="20"/>
              <w:jc w:val="center"/>
            </w:pPr>
            <w:r>
              <w:rPr>
                <w:rFonts w:ascii="Consolas"/>
                <w:b w:val="false"/>
                <w:i w:val="false"/>
                <w:color w:val="000000"/>
                <w:sz w:val="20"/>
              </w:rPr>
              <w:t>451.</w:t>
            </w:r>
            <w:r>
              <w:br/>
            </w:r>
            <w:r>
              <w:rPr>
                <w:rFonts w:ascii="Consolas"/>
                <w:b w:val="false"/>
                <w:i w:val="false"/>
                <w:color w:val="000000"/>
                <w:sz w:val="20"/>
              </w:rPr>
              <w:t>
</w:t>
            </w:r>
          </w:p>
          <w:bookmarkEnd w:id="8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Хрестоматия для фортепиано. Музыкальное училище. Выпуск 3. Пьесы /сост. Самарин В.А.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811"/>
          <w:p>
            <w:pPr>
              <w:spacing w:after="20"/>
              <w:ind w:left="20"/>
              <w:jc w:val="center"/>
            </w:pPr>
            <w:r>
              <w:rPr>
                <w:rFonts w:ascii="Consolas"/>
                <w:b w:val="false"/>
                <w:i w:val="false"/>
                <w:color w:val="000000"/>
                <w:sz w:val="20"/>
              </w:rPr>
              <w:t>452.</w:t>
            </w:r>
            <w:r>
              <w:br/>
            </w:r>
            <w:r>
              <w:rPr>
                <w:rFonts w:ascii="Consolas"/>
                <w:b w:val="false"/>
                <w:i w:val="false"/>
                <w:color w:val="000000"/>
                <w:sz w:val="20"/>
              </w:rPr>
              <w:t>
</w:t>
            </w:r>
          </w:p>
          <w:bookmarkEnd w:id="8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Хрестоматия для фортепиано. Музыкальное училище: Концертные этюды и пьесы</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812"/>
          <w:p>
            <w:pPr>
              <w:spacing w:after="20"/>
              <w:ind w:left="20"/>
              <w:jc w:val="center"/>
            </w:pPr>
            <w:r>
              <w:rPr>
                <w:rFonts w:ascii="Consolas"/>
                <w:b w:val="false"/>
                <w:i w:val="false"/>
                <w:color w:val="000000"/>
                <w:sz w:val="20"/>
              </w:rPr>
              <w:t>453.</w:t>
            </w:r>
            <w:r>
              <w:br/>
            </w:r>
            <w:r>
              <w:rPr>
                <w:rFonts w:ascii="Consolas"/>
                <w:b w:val="false"/>
                <w:i w:val="false"/>
                <w:color w:val="000000"/>
                <w:sz w:val="20"/>
              </w:rPr>
              <w:t>
</w:t>
            </w:r>
          </w:p>
          <w:bookmarkEnd w:id="8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Хрестоматия для фортепиано. 6 класс. ДМШ. Этюды. Выпуск 1 /сост. Копчевский Н.А.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813"/>
          <w:p>
            <w:pPr>
              <w:spacing w:after="20"/>
              <w:ind w:left="20"/>
              <w:jc w:val="center"/>
            </w:pPr>
            <w:r>
              <w:rPr>
                <w:rFonts w:ascii="Consolas"/>
                <w:b w:val="false"/>
                <w:i w:val="false"/>
                <w:color w:val="000000"/>
                <w:sz w:val="20"/>
              </w:rPr>
              <w:t>454.</w:t>
            </w:r>
            <w:r>
              <w:br/>
            </w:r>
            <w:r>
              <w:rPr>
                <w:rFonts w:ascii="Consolas"/>
                <w:b w:val="false"/>
                <w:i w:val="false"/>
                <w:color w:val="000000"/>
                <w:sz w:val="20"/>
              </w:rPr>
              <w:t>
</w:t>
            </w:r>
          </w:p>
          <w:bookmarkEnd w:id="8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Хрестоматия для фортепиано: 1-й класс ДМШ /сост. Турусова И.Г.</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814"/>
          <w:p>
            <w:pPr>
              <w:spacing w:after="20"/>
              <w:ind w:left="20"/>
              <w:jc w:val="center"/>
            </w:pPr>
            <w:r>
              <w:rPr>
                <w:rFonts w:ascii="Consolas"/>
                <w:b w:val="false"/>
                <w:i w:val="false"/>
                <w:color w:val="000000"/>
                <w:sz w:val="20"/>
              </w:rPr>
              <w:t>455.</w:t>
            </w:r>
            <w:r>
              <w:br/>
            </w:r>
            <w:r>
              <w:rPr>
                <w:rFonts w:ascii="Consolas"/>
                <w:b w:val="false"/>
                <w:i w:val="false"/>
                <w:color w:val="000000"/>
                <w:sz w:val="20"/>
              </w:rPr>
              <w:t>
</w:t>
            </w:r>
          </w:p>
          <w:bookmarkEnd w:id="8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Хрестоматия для фортепиано: 2-й класс ДМШ /сост. Турусова И.Г.</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815"/>
          <w:p>
            <w:pPr>
              <w:spacing w:after="20"/>
              <w:ind w:left="20"/>
              <w:jc w:val="center"/>
            </w:pPr>
            <w:r>
              <w:rPr>
                <w:rFonts w:ascii="Consolas"/>
                <w:b w:val="false"/>
                <w:i w:val="false"/>
                <w:color w:val="000000"/>
                <w:sz w:val="20"/>
              </w:rPr>
              <w:t>456.</w:t>
            </w:r>
            <w:r>
              <w:br/>
            </w:r>
            <w:r>
              <w:rPr>
                <w:rFonts w:ascii="Consolas"/>
                <w:b w:val="false"/>
                <w:i w:val="false"/>
                <w:color w:val="000000"/>
                <w:sz w:val="20"/>
              </w:rPr>
              <w:t>
</w:t>
            </w:r>
          </w:p>
          <w:bookmarkEnd w:id="8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фортепиано: 3-й класс ДМШ /ред-сост. Четверухина А., Верижникова Т.: Нотное издание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816"/>
          <w:p>
            <w:pPr>
              <w:spacing w:after="20"/>
              <w:ind w:left="20"/>
              <w:jc w:val="center"/>
            </w:pPr>
            <w:r>
              <w:rPr>
                <w:rFonts w:ascii="Consolas"/>
                <w:b w:val="false"/>
                <w:i w:val="false"/>
                <w:color w:val="000000"/>
                <w:sz w:val="20"/>
              </w:rPr>
              <w:t>457.</w:t>
            </w:r>
            <w:r>
              <w:br/>
            </w:r>
            <w:r>
              <w:rPr>
                <w:rFonts w:ascii="Consolas"/>
                <w:b w:val="false"/>
                <w:i w:val="false"/>
                <w:color w:val="000000"/>
                <w:sz w:val="20"/>
              </w:rPr>
              <w:t>
</w:t>
            </w:r>
          </w:p>
          <w:bookmarkEnd w:id="8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Хрестоматия для фортепиано: 4-й класс ДМШ /ред-сост. Четверухина А., Верижникова Т.</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817"/>
          <w:p>
            <w:pPr>
              <w:spacing w:after="20"/>
              <w:ind w:left="20"/>
              <w:jc w:val="center"/>
            </w:pPr>
            <w:r>
              <w:rPr>
                <w:rFonts w:ascii="Consolas"/>
                <w:b w:val="false"/>
                <w:i w:val="false"/>
                <w:color w:val="000000"/>
                <w:sz w:val="20"/>
              </w:rPr>
              <w:t>458.</w:t>
            </w:r>
            <w:r>
              <w:br/>
            </w:r>
            <w:r>
              <w:rPr>
                <w:rFonts w:ascii="Consolas"/>
                <w:b w:val="false"/>
                <w:i w:val="false"/>
                <w:color w:val="000000"/>
                <w:sz w:val="20"/>
              </w:rPr>
              <w:t>
</w:t>
            </w:r>
          </w:p>
          <w:bookmarkEnd w:id="8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фортепиано: 5-й класс ДМШ: Полифонические пьесы. Выпуск 1 /сост. Копчевский Н.А.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818"/>
          <w:p>
            <w:pPr>
              <w:spacing w:after="20"/>
              <w:ind w:left="20"/>
              <w:jc w:val="center"/>
            </w:pPr>
            <w:r>
              <w:rPr>
                <w:rFonts w:ascii="Consolas"/>
                <w:b w:val="false"/>
                <w:i w:val="false"/>
                <w:color w:val="000000"/>
                <w:sz w:val="20"/>
              </w:rPr>
              <w:t>459.</w:t>
            </w:r>
            <w:r>
              <w:br/>
            </w:r>
            <w:r>
              <w:rPr>
                <w:rFonts w:ascii="Consolas"/>
                <w:b w:val="false"/>
                <w:i w:val="false"/>
                <w:color w:val="000000"/>
                <w:sz w:val="20"/>
              </w:rPr>
              <w:t>
</w:t>
            </w:r>
          </w:p>
          <w:bookmarkEnd w:id="8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Хрестоматия для фортепиано: 5-й класс ДМШ: Полифонические пьесы. Выпуск 2 /сост. Копчевский Н.А.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819"/>
          <w:p>
            <w:pPr>
              <w:spacing w:after="20"/>
              <w:ind w:left="20"/>
              <w:jc w:val="center"/>
            </w:pPr>
            <w:r>
              <w:rPr>
                <w:rFonts w:ascii="Consolas"/>
                <w:b w:val="false"/>
                <w:i w:val="false"/>
                <w:color w:val="000000"/>
                <w:sz w:val="20"/>
              </w:rPr>
              <w:t>460.</w:t>
            </w:r>
            <w:r>
              <w:br/>
            </w:r>
            <w:r>
              <w:rPr>
                <w:rFonts w:ascii="Consolas"/>
                <w:b w:val="false"/>
                <w:i w:val="false"/>
                <w:color w:val="000000"/>
                <w:sz w:val="20"/>
              </w:rPr>
              <w:t>
</w:t>
            </w:r>
          </w:p>
          <w:bookmarkEnd w:id="8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фортепиано: 5-й класс ДМШ: Произведения крупной формы. Выпуск 1.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820"/>
          <w:p>
            <w:pPr>
              <w:spacing w:after="20"/>
              <w:ind w:left="20"/>
              <w:jc w:val="center"/>
            </w:pPr>
            <w:r>
              <w:rPr>
                <w:rFonts w:ascii="Consolas"/>
                <w:b w:val="false"/>
                <w:i w:val="false"/>
                <w:color w:val="000000"/>
                <w:sz w:val="20"/>
              </w:rPr>
              <w:t>461.</w:t>
            </w:r>
            <w:r>
              <w:br/>
            </w:r>
            <w:r>
              <w:rPr>
                <w:rFonts w:ascii="Consolas"/>
                <w:b w:val="false"/>
                <w:i w:val="false"/>
                <w:color w:val="000000"/>
                <w:sz w:val="20"/>
              </w:rPr>
              <w:t>
</w:t>
            </w:r>
          </w:p>
          <w:bookmarkEnd w:id="8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Хрестоматия для фортепиано: 5-й класс ДМШ: Произведения крупной формы. Выпуск 2 /сост. Копчевский Н.А.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821"/>
          <w:p>
            <w:pPr>
              <w:spacing w:after="20"/>
              <w:ind w:left="20"/>
              <w:jc w:val="center"/>
            </w:pPr>
            <w:r>
              <w:rPr>
                <w:rFonts w:ascii="Consolas"/>
                <w:b w:val="false"/>
                <w:i w:val="false"/>
                <w:color w:val="000000"/>
                <w:sz w:val="20"/>
              </w:rPr>
              <w:t>462.</w:t>
            </w:r>
            <w:r>
              <w:br/>
            </w:r>
            <w:r>
              <w:rPr>
                <w:rFonts w:ascii="Consolas"/>
                <w:b w:val="false"/>
                <w:i w:val="false"/>
                <w:color w:val="000000"/>
                <w:sz w:val="20"/>
              </w:rPr>
              <w:t>
</w:t>
            </w:r>
          </w:p>
          <w:bookmarkEnd w:id="8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Хрестоматия для фортепиано: 5-й класс ДМШ: Пьесы /ред-сост. Верижникова Т.А., Подрудкова Е.А.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822"/>
          <w:p>
            <w:pPr>
              <w:spacing w:after="20"/>
              <w:ind w:left="20"/>
              <w:jc w:val="center"/>
            </w:pPr>
            <w:r>
              <w:rPr>
                <w:rFonts w:ascii="Consolas"/>
                <w:b w:val="false"/>
                <w:i w:val="false"/>
                <w:color w:val="000000"/>
                <w:sz w:val="20"/>
              </w:rPr>
              <w:t>463.</w:t>
            </w:r>
            <w:r>
              <w:br/>
            </w:r>
            <w:r>
              <w:rPr>
                <w:rFonts w:ascii="Consolas"/>
                <w:b w:val="false"/>
                <w:i w:val="false"/>
                <w:color w:val="000000"/>
                <w:sz w:val="20"/>
              </w:rPr>
              <w:t>
</w:t>
            </w:r>
          </w:p>
          <w:bookmarkEnd w:id="8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Хрестоматия для фортепиано: 5-й класс ДМШ: Этюды /ред-сост. Бородулина Е., Гоциридзе М., Краснова 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823"/>
          <w:p>
            <w:pPr>
              <w:spacing w:after="20"/>
              <w:ind w:left="20"/>
              <w:jc w:val="center"/>
            </w:pPr>
            <w:r>
              <w:rPr>
                <w:rFonts w:ascii="Consolas"/>
                <w:b w:val="false"/>
                <w:i w:val="false"/>
                <w:color w:val="000000"/>
                <w:sz w:val="20"/>
              </w:rPr>
              <w:t>464.</w:t>
            </w:r>
            <w:r>
              <w:br/>
            </w:r>
            <w:r>
              <w:rPr>
                <w:rFonts w:ascii="Consolas"/>
                <w:b w:val="false"/>
                <w:i w:val="false"/>
                <w:color w:val="000000"/>
                <w:sz w:val="20"/>
              </w:rPr>
              <w:t>
</w:t>
            </w:r>
          </w:p>
          <w:bookmarkEnd w:id="8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фортепиано: 6-й класс ДМШ: Полифонические пьесы. Выпуск 1 / сост. Копчевский Н.А.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824"/>
          <w:p>
            <w:pPr>
              <w:spacing w:after="20"/>
              <w:ind w:left="20"/>
              <w:jc w:val="center"/>
            </w:pPr>
            <w:r>
              <w:rPr>
                <w:rFonts w:ascii="Consolas"/>
                <w:b w:val="false"/>
                <w:i w:val="false"/>
                <w:color w:val="000000"/>
                <w:sz w:val="20"/>
              </w:rPr>
              <w:t>465.</w:t>
            </w:r>
            <w:r>
              <w:br/>
            </w:r>
            <w:r>
              <w:rPr>
                <w:rFonts w:ascii="Consolas"/>
                <w:b w:val="false"/>
                <w:i w:val="false"/>
                <w:color w:val="000000"/>
                <w:sz w:val="20"/>
              </w:rPr>
              <w:t>
</w:t>
            </w:r>
          </w:p>
          <w:bookmarkEnd w:id="8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фортепиано: 6-й класс ДМШ: Произведения крупной формы. Выпуск 1 / сост. Копчевский Н.А.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825"/>
          <w:p>
            <w:pPr>
              <w:spacing w:after="20"/>
              <w:ind w:left="20"/>
              <w:jc w:val="center"/>
            </w:pPr>
            <w:r>
              <w:rPr>
                <w:rFonts w:ascii="Consolas"/>
                <w:b w:val="false"/>
                <w:i w:val="false"/>
                <w:color w:val="000000"/>
                <w:sz w:val="20"/>
              </w:rPr>
              <w:t>466.</w:t>
            </w:r>
            <w:r>
              <w:br/>
            </w:r>
            <w:r>
              <w:rPr>
                <w:rFonts w:ascii="Consolas"/>
                <w:b w:val="false"/>
                <w:i w:val="false"/>
                <w:color w:val="000000"/>
                <w:sz w:val="20"/>
              </w:rPr>
              <w:t>
</w:t>
            </w:r>
          </w:p>
          <w:bookmarkEnd w:id="8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фортепиано: 6-й класс ДМШ: Произведения крупной формы. Выпуск 2 / сост. Копчевский Н.А.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826"/>
          <w:p>
            <w:pPr>
              <w:spacing w:after="20"/>
              <w:ind w:left="20"/>
              <w:jc w:val="center"/>
            </w:pPr>
            <w:r>
              <w:rPr>
                <w:rFonts w:ascii="Consolas"/>
                <w:b w:val="false"/>
                <w:i w:val="false"/>
                <w:color w:val="000000"/>
                <w:sz w:val="20"/>
              </w:rPr>
              <w:t>467.</w:t>
            </w:r>
            <w:r>
              <w:br/>
            </w:r>
            <w:r>
              <w:rPr>
                <w:rFonts w:ascii="Consolas"/>
                <w:b w:val="false"/>
                <w:i w:val="false"/>
                <w:color w:val="000000"/>
                <w:sz w:val="20"/>
              </w:rPr>
              <w:t>
</w:t>
            </w:r>
          </w:p>
          <w:bookmarkEnd w:id="8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фортепиано: 6-й класс ДМШ: Пьесы. Выпуск 1 /сост. Копчевский Н.А.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827"/>
          <w:p>
            <w:pPr>
              <w:spacing w:after="20"/>
              <w:ind w:left="20"/>
              <w:jc w:val="center"/>
            </w:pPr>
            <w:r>
              <w:rPr>
                <w:rFonts w:ascii="Consolas"/>
                <w:b w:val="false"/>
                <w:i w:val="false"/>
                <w:color w:val="000000"/>
                <w:sz w:val="20"/>
              </w:rPr>
              <w:t>468.</w:t>
            </w:r>
            <w:r>
              <w:br/>
            </w:r>
            <w:r>
              <w:rPr>
                <w:rFonts w:ascii="Consolas"/>
                <w:b w:val="false"/>
                <w:i w:val="false"/>
                <w:color w:val="000000"/>
                <w:sz w:val="20"/>
              </w:rPr>
              <w:t>
</w:t>
            </w:r>
          </w:p>
          <w:bookmarkEnd w:id="8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фортепиано: 6-й класс ДМШ: Пьесы. Выпуск 2 /сост. Копчевский Н.А.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828"/>
          <w:p>
            <w:pPr>
              <w:spacing w:after="20"/>
              <w:ind w:left="20"/>
              <w:jc w:val="center"/>
            </w:pPr>
            <w:r>
              <w:rPr>
                <w:rFonts w:ascii="Consolas"/>
                <w:b w:val="false"/>
                <w:i w:val="false"/>
                <w:color w:val="000000"/>
                <w:sz w:val="20"/>
              </w:rPr>
              <w:t>469.</w:t>
            </w:r>
            <w:r>
              <w:br/>
            </w:r>
            <w:r>
              <w:rPr>
                <w:rFonts w:ascii="Consolas"/>
                <w:b w:val="false"/>
                <w:i w:val="false"/>
                <w:color w:val="000000"/>
                <w:sz w:val="20"/>
              </w:rPr>
              <w:t>
</w:t>
            </w:r>
          </w:p>
          <w:bookmarkEnd w:id="8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фортепиано: 6-й класс ДМШ: Этюды /ред-сост. Бородулина Е., Гоциридзе М., Краснова 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829"/>
          <w:p>
            <w:pPr>
              <w:spacing w:after="20"/>
              <w:ind w:left="20"/>
              <w:jc w:val="center"/>
            </w:pPr>
            <w:r>
              <w:rPr>
                <w:rFonts w:ascii="Consolas"/>
                <w:b w:val="false"/>
                <w:i w:val="false"/>
                <w:color w:val="000000"/>
                <w:sz w:val="20"/>
              </w:rPr>
              <w:t>470.</w:t>
            </w:r>
            <w:r>
              <w:br/>
            </w:r>
            <w:r>
              <w:rPr>
                <w:rFonts w:ascii="Consolas"/>
                <w:b w:val="false"/>
                <w:i w:val="false"/>
                <w:color w:val="000000"/>
                <w:sz w:val="20"/>
              </w:rPr>
              <w:t>
</w:t>
            </w:r>
          </w:p>
          <w:bookmarkEnd w:id="8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фортепиано: 7-й класс ДМШ: Полифонические пьесы. Выпуск 2 / сост. Копчевский Н.А.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830"/>
          <w:p>
            <w:pPr>
              <w:spacing w:after="20"/>
              <w:ind w:left="20"/>
              <w:jc w:val="center"/>
            </w:pPr>
            <w:r>
              <w:rPr>
                <w:rFonts w:ascii="Consolas"/>
                <w:b w:val="false"/>
                <w:i w:val="false"/>
                <w:color w:val="000000"/>
                <w:sz w:val="20"/>
              </w:rPr>
              <w:t>471.</w:t>
            </w:r>
            <w:r>
              <w:br/>
            </w:r>
            <w:r>
              <w:rPr>
                <w:rFonts w:ascii="Consolas"/>
                <w:b w:val="false"/>
                <w:i w:val="false"/>
                <w:color w:val="000000"/>
                <w:sz w:val="20"/>
              </w:rPr>
              <w:t>
</w:t>
            </w:r>
          </w:p>
          <w:bookmarkEnd w:id="8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фортепиано: 7-й класс ДМШ: Пьесы. Выпуск 2 / сост. Копчевский Н.А.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831"/>
          <w:p>
            <w:pPr>
              <w:spacing w:after="20"/>
              <w:ind w:left="20"/>
              <w:jc w:val="center"/>
            </w:pPr>
            <w:r>
              <w:rPr>
                <w:rFonts w:ascii="Consolas"/>
                <w:b w:val="false"/>
                <w:i w:val="false"/>
                <w:color w:val="000000"/>
                <w:sz w:val="20"/>
              </w:rPr>
              <w:t>472.</w:t>
            </w:r>
            <w:r>
              <w:br/>
            </w:r>
            <w:r>
              <w:rPr>
                <w:rFonts w:ascii="Consolas"/>
                <w:b w:val="false"/>
                <w:i w:val="false"/>
                <w:color w:val="000000"/>
                <w:sz w:val="20"/>
              </w:rPr>
              <w:t>
</w:t>
            </w:r>
          </w:p>
          <w:bookmarkEnd w:id="8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фортепиано: 7-й класс ДМШ: Этюды. Выпуск 2 / сост. Копчевский Н.А.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832"/>
          <w:p>
            <w:pPr>
              <w:spacing w:after="20"/>
              <w:ind w:left="20"/>
              <w:jc w:val="center"/>
            </w:pPr>
            <w:r>
              <w:rPr>
                <w:rFonts w:ascii="Consolas"/>
                <w:b w:val="false"/>
                <w:i w:val="false"/>
                <w:color w:val="000000"/>
                <w:sz w:val="20"/>
              </w:rPr>
              <w:t>473.</w:t>
            </w:r>
            <w:r>
              <w:br/>
            </w:r>
            <w:r>
              <w:rPr>
                <w:rFonts w:ascii="Consolas"/>
                <w:b w:val="false"/>
                <w:i w:val="false"/>
                <w:color w:val="000000"/>
                <w:sz w:val="20"/>
              </w:rPr>
              <w:t>
</w:t>
            </w:r>
          </w:p>
          <w:bookmarkEnd w:id="8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фортепиано: Младшие классы ДМШ: Произведения крупной формы /сост. Гудова Е.И., Смирнов В.Д., Чернышков С.А.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833"/>
          <w:p>
            <w:pPr>
              <w:spacing w:after="20"/>
              <w:ind w:left="20"/>
              <w:jc w:val="center"/>
            </w:pPr>
            <w:r>
              <w:rPr>
                <w:rFonts w:ascii="Consolas"/>
                <w:b w:val="false"/>
                <w:i w:val="false"/>
                <w:color w:val="000000"/>
                <w:sz w:val="20"/>
              </w:rPr>
              <w:t>474.</w:t>
            </w:r>
            <w:r>
              <w:br/>
            </w:r>
            <w:r>
              <w:rPr>
                <w:rFonts w:ascii="Consolas"/>
                <w:b w:val="false"/>
                <w:i w:val="false"/>
                <w:color w:val="000000"/>
                <w:sz w:val="20"/>
              </w:rPr>
              <w:t>
</w:t>
            </w:r>
          </w:p>
          <w:bookmarkEnd w:id="8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фортепиано: Музыкальное училище: Полифонические пьесы / сост. Найда Е., Смельницкая И.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834"/>
          <w:p>
            <w:pPr>
              <w:spacing w:after="20"/>
              <w:ind w:left="20"/>
              <w:jc w:val="center"/>
            </w:pPr>
            <w:r>
              <w:rPr>
                <w:rFonts w:ascii="Consolas"/>
                <w:b w:val="false"/>
                <w:i w:val="false"/>
                <w:color w:val="000000"/>
                <w:sz w:val="20"/>
              </w:rPr>
              <w:t>475.</w:t>
            </w:r>
            <w:r>
              <w:br/>
            </w:r>
            <w:r>
              <w:rPr>
                <w:rFonts w:ascii="Consolas"/>
                <w:b w:val="false"/>
                <w:i w:val="false"/>
                <w:color w:val="000000"/>
                <w:sz w:val="20"/>
              </w:rPr>
              <w:t>
</w:t>
            </w:r>
          </w:p>
          <w:bookmarkEnd w:id="8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фортепиано: Средние классы ДМШ: Произведения крупной формы / сост. Гудова Е.И., Смирнов В.Д., Чернышков С.А.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835"/>
          <w:p>
            <w:pPr>
              <w:spacing w:after="20"/>
              <w:ind w:left="20"/>
              <w:jc w:val="center"/>
            </w:pPr>
            <w:r>
              <w:rPr>
                <w:rFonts w:ascii="Consolas"/>
                <w:b w:val="false"/>
                <w:i w:val="false"/>
                <w:color w:val="000000"/>
                <w:sz w:val="20"/>
              </w:rPr>
              <w:t>476.</w:t>
            </w:r>
            <w:r>
              <w:br/>
            </w:r>
            <w:r>
              <w:rPr>
                <w:rFonts w:ascii="Consolas"/>
                <w:b w:val="false"/>
                <w:i w:val="false"/>
                <w:color w:val="000000"/>
                <w:sz w:val="20"/>
              </w:rPr>
              <w:t>
</w:t>
            </w:r>
          </w:p>
          <w:bookmarkEnd w:id="8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фортепиано: Старшие классы ДМШ: Произведения крупной формы / сост. Гудова Е.И., Смирнов В.Д., Чернышков С.А.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836"/>
          <w:p>
            <w:pPr>
              <w:spacing w:after="20"/>
              <w:ind w:left="20"/>
              <w:jc w:val="center"/>
            </w:pPr>
            <w:r>
              <w:rPr>
                <w:rFonts w:ascii="Consolas"/>
                <w:b w:val="false"/>
                <w:i w:val="false"/>
                <w:color w:val="000000"/>
                <w:sz w:val="20"/>
              </w:rPr>
              <w:t>477.</w:t>
            </w:r>
            <w:r>
              <w:br/>
            </w:r>
            <w:r>
              <w:rPr>
                <w:rFonts w:ascii="Consolas"/>
                <w:b w:val="false"/>
                <w:i w:val="false"/>
                <w:color w:val="000000"/>
                <w:sz w:val="20"/>
              </w:rPr>
              <w:t>
</w:t>
            </w:r>
          </w:p>
          <w:bookmarkEnd w:id="8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педагогического репертуара для фортепиано. 6 класс. ДМШ. Этюды. Выпуск 2 /сост. Копчевский Н.А.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837"/>
          <w:p>
            <w:pPr>
              <w:spacing w:after="20"/>
              <w:ind w:left="20"/>
              <w:jc w:val="center"/>
            </w:pPr>
            <w:r>
              <w:rPr>
                <w:rFonts w:ascii="Consolas"/>
                <w:b w:val="false"/>
                <w:i w:val="false"/>
                <w:color w:val="000000"/>
                <w:sz w:val="20"/>
              </w:rPr>
              <w:t>478.</w:t>
            </w:r>
            <w:r>
              <w:br/>
            </w:r>
            <w:r>
              <w:rPr>
                <w:rFonts w:ascii="Consolas"/>
                <w:b w:val="false"/>
                <w:i w:val="false"/>
                <w:color w:val="000000"/>
                <w:sz w:val="20"/>
              </w:rPr>
              <w:t>
</w:t>
            </w:r>
          </w:p>
          <w:bookmarkEnd w:id="8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педагогического репертуара для фортепиано. 7 класс. ДМШ. Полифонич. пьесы. Выпуск 1: Учебник для ДМШ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838"/>
          <w:p>
            <w:pPr>
              <w:spacing w:after="20"/>
              <w:ind w:left="20"/>
              <w:jc w:val="center"/>
            </w:pPr>
            <w:r>
              <w:rPr>
                <w:rFonts w:ascii="Consolas"/>
                <w:b w:val="false"/>
                <w:i w:val="false"/>
                <w:color w:val="000000"/>
                <w:sz w:val="20"/>
              </w:rPr>
              <w:t>479.</w:t>
            </w:r>
            <w:r>
              <w:br/>
            </w:r>
            <w:r>
              <w:rPr>
                <w:rFonts w:ascii="Consolas"/>
                <w:b w:val="false"/>
                <w:i w:val="false"/>
                <w:color w:val="000000"/>
                <w:sz w:val="20"/>
              </w:rPr>
              <w:t>
</w:t>
            </w:r>
          </w:p>
          <w:bookmarkEnd w:id="8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педагогического репертуара для фортепиано: 5 класс. ДМШ. Этюды / сост. Копчевский Н.А.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839"/>
          <w:p>
            <w:pPr>
              <w:spacing w:after="20"/>
              <w:ind w:left="20"/>
              <w:jc w:val="center"/>
            </w:pPr>
            <w:r>
              <w:rPr>
                <w:rFonts w:ascii="Consolas"/>
                <w:b w:val="false"/>
                <w:i w:val="false"/>
                <w:color w:val="000000"/>
                <w:sz w:val="20"/>
              </w:rPr>
              <w:t>480.</w:t>
            </w:r>
            <w:r>
              <w:br/>
            </w:r>
            <w:r>
              <w:rPr>
                <w:rFonts w:ascii="Consolas"/>
                <w:b w:val="false"/>
                <w:i w:val="false"/>
                <w:color w:val="000000"/>
                <w:sz w:val="20"/>
              </w:rPr>
              <w:t>
</w:t>
            </w:r>
          </w:p>
          <w:bookmarkEnd w:id="8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Хрестоматия педагогического репертуара для фортепиано: 5 класс ДМШ. Пьесы / сост. Копчевский Н.А.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840"/>
          <w:p>
            <w:pPr>
              <w:spacing w:after="20"/>
              <w:ind w:left="20"/>
              <w:jc w:val="center"/>
            </w:pPr>
            <w:r>
              <w:rPr>
                <w:rFonts w:ascii="Consolas"/>
                <w:b w:val="false"/>
                <w:i w:val="false"/>
                <w:color w:val="000000"/>
                <w:sz w:val="20"/>
              </w:rPr>
              <w:t>481.</w:t>
            </w:r>
            <w:r>
              <w:br/>
            </w:r>
            <w:r>
              <w:rPr>
                <w:rFonts w:ascii="Consolas"/>
                <w:b w:val="false"/>
                <w:i w:val="false"/>
                <w:color w:val="000000"/>
                <w:sz w:val="20"/>
              </w:rPr>
              <w:t>
</w:t>
            </w:r>
          </w:p>
          <w:bookmarkEnd w:id="8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педагогического репертуара для фортепиано: 5 класс ДМШ: Пьесы. Выпуск 2 /ред. Самарин В.А.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841"/>
          <w:p>
            <w:pPr>
              <w:spacing w:after="20"/>
              <w:ind w:left="20"/>
              <w:jc w:val="center"/>
            </w:pPr>
            <w:r>
              <w:rPr>
                <w:rFonts w:ascii="Consolas"/>
                <w:b w:val="false"/>
                <w:i w:val="false"/>
                <w:color w:val="000000"/>
                <w:sz w:val="20"/>
              </w:rPr>
              <w:t>482.</w:t>
            </w:r>
            <w:r>
              <w:br/>
            </w:r>
            <w:r>
              <w:rPr>
                <w:rFonts w:ascii="Consolas"/>
                <w:b w:val="false"/>
                <w:i w:val="false"/>
                <w:color w:val="000000"/>
                <w:sz w:val="20"/>
              </w:rPr>
              <w:t>
</w:t>
            </w:r>
          </w:p>
          <w:bookmarkEnd w:id="8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Хрестоматия по хореографии: Для общеобразовательной школы: Музыкальные фрагменты в изложении для фортепиано /сост. Побединский Э.Б.: Нотное издание</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842"/>
          <w:p>
            <w:pPr>
              <w:spacing w:after="20"/>
              <w:ind w:left="20"/>
              <w:jc w:val="center"/>
            </w:pPr>
            <w:r>
              <w:rPr>
                <w:rFonts w:ascii="Consolas"/>
                <w:b w:val="false"/>
                <w:i w:val="false"/>
                <w:color w:val="000000"/>
                <w:sz w:val="20"/>
              </w:rPr>
              <w:t>483.</w:t>
            </w:r>
            <w:r>
              <w:br/>
            </w:r>
            <w:r>
              <w:rPr>
                <w:rFonts w:ascii="Consolas"/>
                <w:b w:val="false"/>
                <w:i w:val="false"/>
                <w:color w:val="000000"/>
                <w:sz w:val="20"/>
              </w:rPr>
              <w:t>
</w:t>
            </w:r>
          </w:p>
          <w:bookmarkEnd w:id="8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Чайковский П. И. Времена года. Сочинение 37-bis</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843"/>
          <w:p>
            <w:pPr>
              <w:spacing w:after="20"/>
              <w:ind w:left="20"/>
              <w:jc w:val="center"/>
            </w:pPr>
            <w:r>
              <w:rPr>
                <w:rFonts w:ascii="Consolas"/>
                <w:b w:val="false"/>
                <w:i w:val="false"/>
                <w:color w:val="000000"/>
                <w:sz w:val="20"/>
              </w:rPr>
              <w:t>484.</w:t>
            </w:r>
            <w:r>
              <w:br/>
            </w:r>
            <w:r>
              <w:rPr>
                <w:rFonts w:ascii="Consolas"/>
                <w:b w:val="false"/>
                <w:i w:val="false"/>
                <w:color w:val="000000"/>
                <w:sz w:val="20"/>
              </w:rPr>
              <w:t>
</w:t>
            </w:r>
          </w:p>
          <w:bookmarkEnd w:id="8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Чайковский П. И. Знаменитые произведения в легком переложении для фортепиано. Сост. Д.Молин</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844"/>
          <w:p>
            <w:pPr>
              <w:spacing w:after="20"/>
              <w:ind w:left="20"/>
              <w:jc w:val="center"/>
            </w:pPr>
            <w:r>
              <w:rPr>
                <w:rFonts w:ascii="Consolas"/>
                <w:b w:val="false"/>
                <w:i w:val="false"/>
                <w:color w:val="000000"/>
                <w:sz w:val="20"/>
              </w:rPr>
              <w:t>485.</w:t>
            </w:r>
            <w:r>
              <w:br/>
            </w:r>
            <w:r>
              <w:rPr>
                <w:rFonts w:ascii="Consolas"/>
                <w:b w:val="false"/>
                <w:i w:val="false"/>
                <w:color w:val="000000"/>
                <w:sz w:val="20"/>
              </w:rPr>
              <w:t>
</w:t>
            </w:r>
          </w:p>
          <w:bookmarkEnd w:id="8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Чайковский П. И. Спящая красавица. Облегченное переложение для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845"/>
          <w:p>
            <w:pPr>
              <w:spacing w:after="20"/>
              <w:ind w:left="20"/>
              <w:jc w:val="center"/>
            </w:pPr>
            <w:r>
              <w:rPr>
                <w:rFonts w:ascii="Consolas"/>
                <w:b w:val="false"/>
                <w:i w:val="false"/>
                <w:color w:val="000000"/>
                <w:sz w:val="20"/>
              </w:rPr>
              <w:t>486.</w:t>
            </w:r>
            <w:r>
              <w:br/>
            </w:r>
            <w:r>
              <w:rPr>
                <w:rFonts w:ascii="Consolas"/>
                <w:b w:val="false"/>
                <w:i w:val="false"/>
                <w:color w:val="000000"/>
                <w:sz w:val="20"/>
              </w:rPr>
              <w:t>
</w:t>
            </w:r>
          </w:p>
          <w:bookmarkEnd w:id="8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Чайковский П. И. Фортепианные пьесы</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846"/>
          <w:p>
            <w:pPr>
              <w:spacing w:after="20"/>
              <w:ind w:left="20"/>
              <w:jc w:val="center"/>
            </w:pPr>
            <w:r>
              <w:rPr>
                <w:rFonts w:ascii="Consolas"/>
                <w:b w:val="false"/>
                <w:i w:val="false"/>
                <w:color w:val="000000"/>
                <w:sz w:val="20"/>
              </w:rPr>
              <w:t>487.</w:t>
            </w:r>
            <w:r>
              <w:br/>
            </w:r>
            <w:r>
              <w:rPr>
                <w:rFonts w:ascii="Consolas"/>
                <w:b w:val="false"/>
                <w:i w:val="false"/>
                <w:color w:val="000000"/>
                <w:sz w:val="20"/>
              </w:rPr>
              <w:t>
</w:t>
            </w:r>
          </w:p>
          <w:bookmarkEnd w:id="8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Чайковский П. И. Щелкунчик. Отрывки из балета в облегченном переложении для фортепиано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847"/>
          <w:p>
            <w:pPr>
              <w:spacing w:after="20"/>
              <w:ind w:left="20"/>
              <w:jc w:val="center"/>
            </w:pPr>
            <w:r>
              <w:rPr>
                <w:rFonts w:ascii="Consolas"/>
                <w:b w:val="false"/>
                <w:i w:val="false"/>
                <w:color w:val="000000"/>
                <w:sz w:val="20"/>
              </w:rPr>
              <w:t>488.</w:t>
            </w:r>
            <w:r>
              <w:br/>
            </w:r>
            <w:r>
              <w:rPr>
                <w:rFonts w:ascii="Consolas"/>
                <w:b w:val="false"/>
                <w:i w:val="false"/>
                <w:color w:val="000000"/>
                <w:sz w:val="20"/>
              </w:rPr>
              <w:t>
</w:t>
            </w:r>
          </w:p>
          <w:bookmarkEnd w:id="8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Шопен Ф. Вальсы: Для фортепиано. Выпуск 1/ Ред. Г.Г.Нейгауза и Я.И.Мильштейна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848"/>
          <w:p>
            <w:pPr>
              <w:spacing w:after="20"/>
              <w:ind w:left="20"/>
              <w:jc w:val="center"/>
            </w:pPr>
            <w:r>
              <w:rPr>
                <w:rFonts w:ascii="Consolas"/>
                <w:b w:val="false"/>
                <w:i w:val="false"/>
                <w:color w:val="000000"/>
                <w:sz w:val="20"/>
              </w:rPr>
              <w:t>489.</w:t>
            </w:r>
            <w:r>
              <w:br/>
            </w:r>
            <w:r>
              <w:rPr>
                <w:rFonts w:ascii="Consolas"/>
                <w:b w:val="false"/>
                <w:i w:val="false"/>
                <w:color w:val="000000"/>
                <w:sz w:val="20"/>
              </w:rPr>
              <w:t>
</w:t>
            </w:r>
          </w:p>
          <w:bookmarkEnd w:id="8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Шопен Ф. Вальсы: Для фортепиано. Выпуск 2/ Ред. Г.Г.Нейгауза и Я.И.Мильштейна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849"/>
          <w:p>
            <w:pPr>
              <w:spacing w:after="20"/>
              <w:ind w:left="20"/>
              <w:jc w:val="center"/>
            </w:pPr>
            <w:r>
              <w:rPr>
                <w:rFonts w:ascii="Consolas"/>
                <w:b w:val="false"/>
                <w:i w:val="false"/>
                <w:color w:val="000000"/>
                <w:sz w:val="20"/>
              </w:rPr>
              <w:t>490.</w:t>
            </w:r>
            <w:r>
              <w:br/>
            </w:r>
            <w:r>
              <w:rPr>
                <w:rFonts w:ascii="Consolas"/>
                <w:b w:val="false"/>
                <w:i w:val="false"/>
                <w:color w:val="000000"/>
                <w:sz w:val="20"/>
              </w:rPr>
              <w:t>
</w:t>
            </w:r>
          </w:p>
          <w:bookmarkEnd w:id="8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Шопен Ф. Ноктюрны: Для фортепиано/ Редакция Л.Оборина и Я Мильштейна.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850"/>
          <w:p>
            <w:pPr>
              <w:spacing w:after="20"/>
              <w:ind w:left="20"/>
              <w:jc w:val="center"/>
            </w:pPr>
            <w:r>
              <w:rPr>
                <w:rFonts w:ascii="Consolas"/>
                <w:b w:val="false"/>
                <w:i w:val="false"/>
                <w:color w:val="000000"/>
                <w:sz w:val="20"/>
              </w:rPr>
              <w:t>491.</w:t>
            </w:r>
            <w:r>
              <w:br/>
            </w:r>
            <w:r>
              <w:rPr>
                <w:rFonts w:ascii="Consolas"/>
                <w:b w:val="false"/>
                <w:i w:val="false"/>
                <w:color w:val="000000"/>
                <w:sz w:val="20"/>
              </w:rPr>
              <w:t>
</w:t>
            </w:r>
          </w:p>
          <w:bookmarkEnd w:id="8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Шопен Ф. Прелюдии: Для фортепиано/ Редакция Л.Н.Оборина и Я.И.Мильштейна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851"/>
          <w:p>
            <w:pPr>
              <w:spacing w:after="20"/>
              <w:ind w:left="20"/>
              <w:jc w:val="center"/>
            </w:pPr>
            <w:r>
              <w:rPr>
                <w:rFonts w:ascii="Consolas"/>
                <w:b w:val="false"/>
                <w:i w:val="false"/>
                <w:color w:val="000000"/>
                <w:sz w:val="20"/>
              </w:rPr>
              <w:t>492.</w:t>
            </w:r>
            <w:r>
              <w:br/>
            </w:r>
            <w:r>
              <w:rPr>
                <w:rFonts w:ascii="Consolas"/>
                <w:b w:val="false"/>
                <w:i w:val="false"/>
                <w:color w:val="000000"/>
                <w:sz w:val="20"/>
              </w:rPr>
              <w:t>
</w:t>
            </w:r>
          </w:p>
          <w:bookmarkEnd w:id="8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Штраус И. Вальсы. Выпуск 1: Для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852"/>
          <w:p>
            <w:pPr>
              <w:spacing w:after="20"/>
              <w:ind w:left="20"/>
              <w:jc w:val="center"/>
            </w:pPr>
            <w:r>
              <w:rPr>
                <w:rFonts w:ascii="Consolas"/>
                <w:b w:val="false"/>
                <w:i w:val="false"/>
                <w:color w:val="000000"/>
                <w:sz w:val="20"/>
              </w:rPr>
              <w:t>493.</w:t>
            </w:r>
            <w:r>
              <w:br/>
            </w:r>
            <w:r>
              <w:rPr>
                <w:rFonts w:ascii="Consolas"/>
                <w:b w:val="false"/>
                <w:i w:val="false"/>
                <w:color w:val="000000"/>
                <w:sz w:val="20"/>
              </w:rPr>
              <w:t>
</w:t>
            </w:r>
          </w:p>
          <w:bookmarkEnd w:id="8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Штраус И. Вальсы. Выпуск 2: Для фортепиано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853"/>
          <w:p>
            <w:pPr>
              <w:spacing w:after="20"/>
              <w:ind w:left="20"/>
              <w:jc w:val="center"/>
            </w:pPr>
            <w:r>
              <w:rPr>
                <w:rFonts w:ascii="Consolas"/>
                <w:b w:val="false"/>
                <w:i w:val="false"/>
                <w:color w:val="000000"/>
                <w:sz w:val="20"/>
              </w:rPr>
              <w:t>494.</w:t>
            </w:r>
            <w:r>
              <w:br/>
            </w:r>
            <w:r>
              <w:rPr>
                <w:rFonts w:ascii="Consolas"/>
                <w:b w:val="false"/>
                <w:i w:val="false"/>
                <w:color w:val="000000"/>
                <w:sz w:val="20"/>
              </w:rPr>
              <w:t>
</w:t>
            </w:r>
          </w:p>
          <w:bookmarkEnd w:id="8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Шуман Р. Карнавал: Для фортепиано/ Редакция            А. Б. Гольденвейзера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854"/>
          <w:p>
            <w:pPr>
              <w:spacing w:after="20"/>
              <w:ind w:left="20"/>
              <w:jc w:val="center"/>
            </w:pPr>
            <w:r>
              <w:rPr>
                <w:rFonts w:ascii="Consolas"/>
                <w:b w:val="false"/>
                <w:i w:val="false"/>
                <w:color w:val="000000"/>
                <w:sz w:val="20"/>
              </w:rPr>
              <w:t>495.</w:t>
            </w:r>
            <w:r>
              <w:br/>
            </w:r>
            <w:r>
              <w:rPr>
                <w:rFonts w:ascii="Consolas"/>
                <w:b w:val="false"/>
                <w:i w:val="false"/>
                <w:color w:val="000000"/>
                <w:sz w:val="20"/>
              </w:rPr>
              <w:t>
</w:t>
            </w:r>
          </w:p>
          <w:bookmarkEnd w:id="8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Бизе Ж. Детские игры: Сюита: Для фортепиано в четыре руки</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855"/>
          <w:p>
            <w:pPr>
              <w:spacing w:after="20"/>
              <w:ind w:left="20"/>
              <w:jc w:val="center"/>
            </w:pPr>
            <w:r>
              <w:rPr>
                <w:rFonts w:ascii="Consolas"/>
                <w:b w:val="false"/>
                <w:i w:val="false"/>
                <w:color w:val="000000"/>
                <w:sz w:val="20"/>
              </w:rPr>
              <w:t>496.</w:t>
            </w:r>
            <w:r>
              <w:br/>
            </w:r>
            <w:r>
              <w:rPr>
                <w:rFonts w:ascii="Consolas"/>
                <w:b w:val="false"/>
                <w:i w:val="false"/>
                <w:color w:val="000000"/>
                <w:sz w:val="20"/>
              </w:rPr>
              <w:t>
</w:t>
            </w:r>
          </w:p>
          <w:bookmarkEnd w:id="8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Глинка М. И. Увертюра к опере "Руслан и Людмила" / Обработка для двух фортепиано Д. Молина. – 1-е издание</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56"/>
          <w:p>
            <w:pPr>
              <w:spacing w:after="20"/>
              <w:ind w:left="20"/>
              <w:jc w:val="center"/>
            </w:pPr>
            <w:r>
              <w:rPr>
                <w:rFonts w:ascii="Consolas"/>
                <w:b w:val="false"/>
                <w:i w:val="false"/>
                <w:color w:val="000000"/>
                <w:sz w:val="20"/>
              </w:rPr>
              <w:t>497.</w:t>
            </w:r>
            <w:r>
              <w:br/>
            </w:r>
            <w:r>
              <w:rPr>
                <w:rFonts w:ascii="Consolas"/>
                <w:b w:val="false"/>
                <w:i w:val="false"/>
                <w:color w:val="000000"/>
                <w:sz w:val="20"/>
              </w:rPr>
              <w:t>
</w:t>
            </w:r>
          </w:p>
          <w:bookmarkEnd w:id="8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За клавиатурой вдвоем: Альбом пьес: Для фортепиано в четыре руки /сост. Бахчиев А., Сорокина Е.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857"/>
          <w:p>
            <w:pPr>
              <w:spacing w:after="20"/>
              <w:ind w:left="20"/>
              <w:jc w:val="center"/>
            </w:pPr>
            <w:r>
              <w:rPr>
                <w:rFonts w:ascii="Consolas"/>
                <w:b w:val="false"/>
                <w:i w:val="false"/>
                <w:color w:val="000000"/>
                <w:sz w:val="20"/>
              </w:rPr>
              <w:t>498.</w:t>
            </w:r>
            <w:r>
              <w:br/>
            </w:r>
            <w:r>
              <w:rPr>
                <w:rFonts w:ascii="Consolas"/>
                <w:b w:val="false"/>
                <w:i w:val="false"/>
                <w:color w:val="000000"/>
                <w:sz w:val="20"/>
              </w:rPr>
              <w:t>
</w:t>
            </w:r>
          </w:p>
          <w:bookmarkEnd w:id="8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Играем вместе: Альбом легких переложений: Для фортепиано в четыре руки. Выпуск 2</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858"/>
          <w:p>
            <w:pPr>
              <w:spacing w:after="20"/>
              <w:ind w:left="20"/>
              <w:jc w:val="center"/>
            </w:pPr>
            <w:r>
              <w:rPr>
                <w:rFonts w:ascii="Consolas"/>
                <w:b w:val="false"/>
                <w:i w:val="false"/>
                <w:color w:val="000000"/>
                <w:sz w:val="20"/>
              </w:rPr>
              <w:t>499.</w:t>
            </w:r>
            <w:r>
              <w:br/>
            </w:r>
            <w:r>
              <w:rPr>
                <w:rFonts w:ascii="Consolas"/>
                <w:b w:val="false"/>
                <w:i w:val="false"/>
                <w:color w:val="000000"/>
                <w:sz w:val="20"/>
              </w:rPr>
              <w:t>
</w:t>
            </w:r>
          </w:p>
          <w:bookmarkEnd w:id="8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Сен-Санс К. Карнавал животных. Большая зоологическая фантазия. Переложение для двух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859"/>
          <w:p>
            <w:pPr>
              <w:spacing w:after="20"/>
              <w:ind w:left="20"/>
              <w:jc w:val="center"/>
            </w:pPr>
            <w:r>
              <w:rPr>
                <w:rFonts w:ascii="Consolas"/>
                <w:b w:val="false"/>
                <w:i w:val="false"/>
                <w:color w:val="000000"/>
                <w:sz w:val="20"/>
              </w:rPr>
              <w:t>500.</w:t>
            </w:r>
            <w:r>
              <w:br/>
            </w:r>
            <w:r>
              <w:rPr>
                <w:rFonts w:ascii="Consolas"/>
                <w:b w:val="false"/>
                <w:i w:val="false"/>
                <w:color w:val="000000"/>
                <w:sz w:val="20"/>
              </w:rPr>
              <w:t>
</w:t>
            </w:r>
          </w:p>
          <w:bookmarkEnd w:id="8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Фортепианные ансамбли для детей: Произведения для двух фортепиано: Старшие классы ДМШ /сост. Верижникова Т.А., Подрудкова Е.А. – 1-е издание</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860"/>
          <w:p>
            <w:pPr>
              <w:spacing w:after="20"/>
              <w:ind w:left="20"/>
              <w:jc w:val="center"/>
            </w:pPr>
            <w:r>
              <w:rPr>
                <w:rFonts w:ascii="Consolas"/>
                <w:b w:val="false"/>
                <w:i w:val="false"/>
                <w:color w:val="000000"/>
                <w:sz w:val="20"/>
              </w:rPr>
              <w:t>501.</w:t>
            </w:r>
            <w:r>
              <w:br/>
            </w:r>
            <w:r>
              <w:rPr>
                <w:rFonts w:ascii="Consolas"/>
                <w:b w:val="false"/>
                <w:i w:val="false"/>
                <w:color w:val="000000"/>
                <w:sz w:val="20"/>
              </w:rPr>
              <w:t>
</w:t>
            </w:r>
          </w:p>
          <w:bookmarkEnd w:id="8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Фортепианные ансамбли для детей: Произведения для фортепиано в 6 рук: Младшие классы ДМШ /сост. Миндрова Н.А.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861"/>
          <w:p>
            <w:pPr>
              <w:spacing w:after="20"/>
              <w:ind w:left="20"/>
              <w:jc w:val="center"/>
            </w:pPr>
            <w:r>
              <w:rPr>
                <w:rFonts w:ascii="Consolas"/>
                <w:b w:val="false"/>
                <w:i w:val="false"/>
                <w:color w:val="000000"/>
                <w:sz w:val="20"/>
              </w:rPr>
              <w:t>502.</w:t>
            </w:r>
            <w:r>
              <w:br/>
            </w:r>
            <w:r>
              <w:rPr>
                <w:rFonts w:ascii="Consolas"/>
                <w:b w:val="false"/>
                <w:i w:val="false"/>
                <w:color w:val="000000"/>
                <w:sz w:val="20"/>
              </w:rPr>
              <w:t>
</w:t>
            </w:r>
          </w:p>
          <w:bookmarkEnd w:id="8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Фортепианные ансамбли для детей: Произведения для фортепиано в четыре руки: 1 и 2 классы детской музыки. /сост. Верижникова Т.А., Подрудкова Е.А. – 1-е издание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862"/>
          <w:p>
            <w:pPr>
              <w:spacing w:after="20"/>
              <w:ind w:left="20"/>
              <w:jc w:val="center"/>
            </w:pPr>
            <w:r>
              <w:rPr>
                <w:rFonts w:ascii="Consolas"/>
                <w:b w:val="false"/>
                <w:i w:val="false"/>
                <w:color w:val="000000"/>
                <w:sz w:val="20"/>
              </w:rPr>
              <w:t>503.</w:t>
            </w:r>
            <w:r>
              <w:br/>
            </w:r>
            <w:r>
              <w:rPr>
                <w:rFonts w:ascii="Consolas"/>
                <w:b w:val="false"/>
                <w:i w:val="false"/>
                <w:color w:val="000000"/>
                <w:sz w:val="20"/>
              </w:rPr>
              <w:t>
</w:t>
            </w:r>
          </w:p>
          <w:bookmarkEnd w:id="8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Фортепианные ансамбли для детей: Произведения для фортепиано в четыре руки: 3 класс детской музыкаль /сост. Верижникова Т.А., Подрудкова Е.А.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863"/>
          <w:p>
            <w:pPr>
              <w:spacing w:after="20"/>
              <w:ind w:left="20"/>
              <w:jc w:val="center"/>
            </w:pPr>
            <w:r>
              <w:rPr>
                <w:rFonts w:ascii="Consolas"/>
                <w:b w:val="false"/>
                <w:i w:val="false"/>
                <w:color w:val="000000"/>
                <w:sz w:val="20"/>
              </w:rPr>
              <w:t>504.</w:t>
            </w:r>
            <w:r>
              <w:br/>
            </w:r>
            <w:r>
              <w:rPr>
                <w:rFonts w:ascii="Consolas"/>
                <w:b w:val="false"/>
                <w:i w:val="false"/>
                <w:color w:val="000000"/>
                <w:sz w:val="20"/>
              </w:rPr>
              <w:t>
</w:t>
            </w:r>
          </w:p>
          <w:bookmarkEnd w:id="8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Фортепианные ансамбли для детей: Произведения для фортепиано в четыре руки: 4 класс ДМШ /сост. Верижникова Т.А., Подрудкова Е.А.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864"/>
          <w:p>
            <w:pPr>
              <w:spacing w:after="20"/>
              <w:ind w:left="20"/>
              <w:jc w:val="center"/>
            </w:pPr>
            <w:r>
              <w:rPr>
                <w:rFonts w:ascii="Consolas"/>
                <w:b w:val="false"/>
                <w:i w:val="false"/>
                <w:color w:val="000000"/>
                <w:sz w:val="20"/>
              </w:rPr>
              <w:t>505.</w:t>
            </w:r>
            <w:r>
              <w:br/>
            </w:r>
            <w:r>
              <w:rPr>
                <w:rFonts w:ascii="Consolas"/>
                <w:b w:val="false"/>
                <w:i w:val="false"/>
                <w:color w:val="000000"/>
                <w:sz w:val="20"/>
              </w:rPr>
              <w:t>
</w:t>
            </w:r>
          </w:p>
          <w:bookmarkEnd w:id="8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Фортепианные ансамбли для детей: Произведения для фортепиано в четыре руки: Старшие классы ДМШ /сост. Верижникова Т.А., Подрудкова Е.А. – 1-е издание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865"/>
          <w:p>
            <w:pPr>
              <w:spacing w:after="20"/>
              <w:ind w:left="20"/>
              <w:jc w:val="center"/>
            </w:pPr>
            <w:r>
              <w:rPr>
                <w:rFonts w:ascii="Consolas"/>
                <w:b w:val="false"/>
                <w:i w:val="false"/>
                <w:color w:val="000000"/>
                <w:sz w:val="20"/>
              </w:rPr>
              <w:t>506.</w:t>
            </w:r>
            <w:r>
              <w:br/>
            </w:r>
            <w:r>
              <w:rPr>
                <w:rFonts w:ascii="Consolas"/>
                <w:b w:val="false"/>
                <w:i w:val="false"/>
                <w:color w:val="000000"/>
                <w:sz w:val="20"/>
              </w:rPr>
              <w:t>
</w:t>
            </w:r>
          </w:p>
          <w:bookmarkEnd w:id="8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фортепиано: Младшие классы ДМШ: В четыре руки /сост. Бабасян Н.Л.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866"/>
          <w:p>
            <w:pPr>
              <w:spacing w:after="20"/>
              <w:ind w:left="20"/>
              <w:jc w:val="center"/>
            </w:pPr>
            <w:r>
              <w:rPr>
                <w:rFonts w:ascii="Consolas"/>
                <w:b w:val="false"/>
                <w:i w:val="false"/>
                <w:color w:val="000000"/>
                <w:sz w:val="20"/>
              </w:rPr>
              <w:t>507.</w:t>
            </w:r>
            <w:r>
              <w:br/>
            </w:r>
            <w:r>
              <w:rPr>
                <w:rFonts w:ascii="Consolas"/>
                <w:b w:val="false"/>
                <w:i w:val="false"/>
                <w:color w:val="000000"/>
                <w:sz w:val="20"/>
              </w:rPr>
              <w:t>
</w:t>
            </w:r>
          </w:p>
          <w:bookmarkEnd w:id="8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Хрестоматия для фортепиано: Средние классы ДМШ: В четыре руки /сост. Бабасян Н.Л.</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867"/>
          <w:p>
            <w:pPr>
              <w:spacing w:after="20"/>
              <w:ind w:left="20"/>
              <w:jc w:val="center"/>
            </w:pPr>
            <w:r>
              <w:rPr>
                <w:rFonts w:ascii="Consolas"/>
                <w:b w:val="false"/>
                <w:i w:val="false"/>
                <w:color w:val="000000"/>
                <w:sz w:val="20"/>
              </w:rPr>
              <w:t>508.</w:t>
            </w:r>
            <w:r>
              <w:br/>
            </w:r>
            <w:r>
              <w:rPr>
                <w:rFonts w:ascii="Consolas"/>
                <w:b w:val="false"/>
                <w:i w:val="false"/>
                <w:color w:val="000000"/>
                <w:sz w:val="20"/>
              </w:rPr>
              <w:t>
</w:t>
            </w:r>
          </w:p>
          <w:bookmarkEnd w:id="8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Играю на синтезаторе. Выпуск 1: Хрестоматия педагогического репертуара: Общая ред. Новожилова /сост.- переложение Петренко Л.</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868"/>
          <w:p>
            <w:pPr>
              <w:spacing w:after="20"/>
              <w:ind w:left="20"/>
              <w:jc w:val="center"/>
            </w:pPr>
            <w:r>
              <w:rPr>
                <w:rFonts w:ascii="Consolas"/>
                <w:b w:val="false"/>
                <w:i w:val="false"/>
                <w:color w:val="000000"/>
                <w:sz w:val="20"/>
              </w:rPr>
              <w:t>509.</w:t>
            </w:r>
            <w:r>
              <w:br/>
            </w:r>
            <w:r>
              <w:rPr>
                <w:rFonts w:ascii="Consolas"/>
                <w:b w:val="false"/>
                <w:i w:val="false"/>
                <w:color w:val="000000"/>
                <w:sz w:val="20"/>
              </w:rPr>
              <w:t>
</w:t>
            </w:r>
          </w:p>
          <w:bookmarkEnd w:id="8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Играю на синтезаторе: Выпуск 2: Хрестоматия педагогического репертуара /сост.- перелож. </w:t>
            </w:r>
            <w:r>
              <w:br/>
            </w:r>
            <w:r>
              <w:rPr>
                <w:rFonts w:ascii="Consolas"/>
                <w:b w:val="false"/>
                <w:i w:val="false"/>
                <w:color w:val="000000"/>
                <w:sz w:val="20"/>
              </w:rPr>
              <w:t xml:space="preserve">
Новожилов В.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869"/>
          <w:p>
            <w:pPr>
              <w:spacing w:after="20"/>
              <w:ind w:left="20"/>
              <w:jc w:val="center"/>
            </w:pPr>
            <w:r>
              <w:rPr>
                <w:rFonts w:ascii="Consolas"/>
                <w:b w:val="false"/>
                <w:i w:val="false"/>
                <w:color w:val="000000"/>
                <w:sz w:val="20"/>
              </w:rPr>
              <w:t>510.</w:t>
            </w:r>
            <w:r>
              <w:br/>
            </w:r>
            <w:r>
              <w:rPr>
                <w:rFonts w:ascii="Consolas"/>
                <w:b w:val="false"/>
                <w:i w:val="false"/>
                <w:color w:val="000000"/>
                <w:sz w:val="20"/>
              </w:rPr>
              <w:t>
</w:t>
            </w:r>
          </w:p>
          <w:bookmarkEnd w:id="8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Играю на синтезаторе: Выпуск 3: Хрестоматия педагогического репертуара /сост.- переложение</w:t>
            </w:r>
            <w:r>
              <w:br/>
            </w:r>
            <w:r>
              <w:rPr>
                <w:rFonts w:ascii="Consolas"/>
                <w:b w:val="false"/>
                <w:i w:val="false"/>
                <w:color w:val="000000"/>
                <w:sz w:val="20"/>
              </w:rPr>
              <w:t xml:space="preserve">
Петренко Л.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870"/>
          <w:p>
            <w:pPr>
              <w:spacing w:after="20"/>
              <w:ind w:left="20"/>
              <w:jc w:val="center"/>
            </w:pPr>
            <w:r>
              <w:rPr>
                <w:rFonts w:ascii="Consolas"/>
                <w:b w:val="false"/>
                <w:i w:val="false"/>
                <w:color w:val="000000"/>
                <w:sz w:val="20"/>
              </w:rPr>
              <w:t>511.</w:t>
            </w:r>
            <w:r>
              <w:br/>
            </w:r>
            <w:r>
              <w:rPr>
                <w:rFonts w:ascii="Consolas"/>
                <w:b w:val="false"/>
                <w:i w:val="false"/>
                <w:color w:val="000000"/>
                <w:sz w:val="20"/>
              </w:rPr>
              <w:t>
</w:t>
            </w:r>
          </w:p>
          <w:bookmarkEnd w:id="8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Бетховен Л. Соната № 6: Для скрипки и фортепиано/ Ред. Д. Ойстраха и Л. Оборина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871"/>
          <w:p>
            <w:pPr>
              <w:spacing w:after="20"/>
              <w:ind w:left="20"/>
              <w:jc w:val="center"/>
            </w:pPr>
            <w:r>
              <w:rPr>
                <w:rFonts w:ascii="Consolas"/>
                <w:b w:val="false"/>
                <w:i w:val="false"/>
                <w:color w:val="000000"/>
                <w:sz w:val="20"/>
              </w:rPr>
              <w:t>512.</w:t>
            </w:r>
            <w:r>
              <w:br/>
            </w:r>
            <w:r>
              <w:rPr>
                <w:rFonts w:ascii="Consolas"/>
                <w:b w:val="false"/>
                <w:i w:val="false"/>
                <w:color w:val="000000"/>
                <w:sz w:val="20"/>
              </w:rPr>
              <w:t>
</w:t>
            </w:r>
          </w:p>
          <w:bookmarkEnd w:id="8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Бетховен Л. Соната № 7: Для скрипки и фортепиано/ Ред. Д. Ойстраха и Л. Оборина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872"/>
          <w:p>
            <w:pPr>
              <w:spacing w:after="20"/>
              <w:ind w:left="20"/>
              <w:jc w:val="center"/>
            </w:pPr>
            <w:r>
              <w:rPr>
                <w:rFonts w:ascii="Consolas"/>
                <w:b w:val="false"/>
                <w:i w:val="false"/>
                <w:color w:val="000000"/>
                <w:sz w:val="20"/>
              </w:rPr>
              <w:t>513.</w:t>
            </w:r>
            <w:r>
              <w:br/>
            </w:r>
            <w:r>
              <w:rPr>
                <w:rFonts w:ascii="Consolas"/>
                <w:b w:val="false"/>
                <w:i w:val="false"/>
                <w:color w:val="000000"/>
                <w:sz w:val="20"/>
              </w:rPr>
              <w:t>
</w:t>
            </w:r>
          </w:p>
          <w:bookmarkEnd w:id="8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Брамс И. Венгерские танцы: Обработка для скрипки и фортепиано/ Ред. Й. Иоахима и Ф. Крейслера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873"/>
          <w:p>
            <w:pPr>
              <w:spacing w:after="20"/>
              <w:ind w:left="20"/>
              <w:jc w:val="center"/>
            </w:pPr>
            <w:r>
              <w:rPr>
                <w:rFonts w:ascii="Consolas"/>
                <w:b w:val="false"/>
                <w:i w:val="false"/>
                <w:color w:val="000000"/>
                <w:sz w:val="20"/>
              </w:rPr>
              <w:t>514.</w:t>
            </w:r>
            <w:r>
              <w:br/>
            </w:r>
            <w:r>
              <w:rPr>
                <w:rFonts w:ascii="Consolas"/>
                <w:b w:val="false"/>
                <w:i w:val="false"/>
                <w:color w:val="000000"/>
                <w:sz w:val="20"/>
              </w:rPr>
              <w:t>
</w:t>
            </w:r>
          </w:p>
          <w:bookmarkEnd w:id="8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Йорданова Й. Букварь для маленьких скрипачей - 1: Учебное пособие для ДМШ</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874"/>
          <w:p>
            <w:pPr>
              <w:spacing w:after="20"/>
              <w:ind w:left="20"/>
              <w:jc w:val="center"/>
            </w:pPr>
            <w:r>
              <w:rPr>
                <w:rFonts w:ascii="Consolas"/>
                <w:b w:val="false"/>
                <w:i w:val="false"/>
                <w:color w:val="000000"/>
                <w:sz w:val="20"/>
              </w:rPr>
              <w:t>515.</w:t>
            </w:r>
            <w:r>
              <w:br/>
            </w:r>
            <w:r>
              <w:rPr>
                <w:rFonts w:ascii="Consolas"/>
                <w:b w:val="false"/>
                <w:i w:val="false"/>
                <w:color w:val="000000"/>
                <w:sz w:val="20"/>
              </w:rPr>
              <w:t>
</w:t>
            </w:r>
          </w:p>
          <w:bookmarkEnd w:id="8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Незабудка: Детские пьесы русских композиторов: Для скрипки и фортепиано: Средние и старшие классы ДМШ</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875"/>
          <w:p>
            <w:pPr>
              <w:spacing w:after="20"/>
              <w:ind w:left="20"/>
              <w:jc w:val="center"/>
            </w:pPr>
            <w:r>
              <w:rPr>
                <w:rFonts w:ascii="Consolas"/>
                <w:b w:val="false"/>
                <w:i w:val="false"/>
                <w:color w:val="000000"/>
                <w:sz w:val="20"/>
              </w:rPr>
              <w:t>516.</w:t>
            </w:r>
            <w:r>
              <w:br/>
            </w:r>
            <w:r>
              <w:rPr>
                <w:rFonts w:ascii="Consolas"/>
                <w:b w:val="false"/>
                <w:i w:val="false"/>
                <w:color w:val="000000"/>
                <w:sz w:val="20"/>
              </w:rPr>
              <w:t>
</w:t>
            </w:r>
          </w:p>
          <w:bookmarkEnd w:id="8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Паганини Н. 24 каприса: Для скрипки соло/ Ред.А.И.Ямпольского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876"/>
          <w:p>
            <w:pPr>
              <w:spacing w:after="20"/>
              <w:ind w:left="20"/>
              <w:jc w:val="center"/>
            </w:pPr>
            <w:r>
              <w:rPr>
                <w:rFonts w:ascii="Consolas"/>
                <w:b w:val="false"/>
                <w:i w:val="false"/>
                <w:color w:val="000000"/>
                <w:sz w:val="20"/>
              </w:rPr>
              <w:t>517.</w:t>
            </w:r>
            <w:r>
              <w:br/>
            </w:r>
            <w:r>
              <w:rPr>
                <w:rFonts w:ascii="Consolas"/>
                <w:b w:val="false"/>
                <w:i w:val="false"/>
                <w:color w:val="000000"/>
                <w:sz w:val="20"/>
              </w:rPr>
              <w:t>
</w:t>
            </w:r>
          </w:p>
          <w:bookmarkEnd w:id="8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Сен-Санс К. Этюд в форме вальса/Обработка для скрипки и фортепиано Э.Изаи</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877"/>
          <w:p>
            <w:pPr>
              <w:spacing w:after="20"/>
              <w:ind w:left="20"/>
              <w:jc w:val="center"/>
            </w:pPr>
            <w:r>
              <w:rPr>
                <w:rFonts w:ascii="Consolas"/>
                <w:b w:val="false"/>
                <w:i w:val="false"/>
                <w:color w:val="000000"/>
                <w:sz w:val="20"/>
              </w:rPr>
              <w:t>518.</w:t>
            </w:r>
            <w:r>
              <w:br/>
            </w:r>
            <w:r>
              <w:rPr>
                <w:rFonts w:ascii="Consolas"/>
                <w:b w:val="false"/>
                <w:i w:val="false"/>
                <w:color w:val="000000"/>
                <w:sz w:val="20"/>
              </w:rPr>
              <w:t>
</w:t>
            </w:r>
          </w:p>
          <w:bookmarkEnd w:id="8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Хрестоматия для скрипки. 5-6 классы. ДМШ. Часть 2.: Пьесы, произведения крупной формы</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878"/>
          <w:p>
            <w:pPr>
              <w:spacing w:after="20"/>
              <w:ind w:left="20"/>
              <w:jc w:val="center"/>
            </w:pPr>
            <w:r>
              <w:rPr>
                <w:rFonts w:ascii="Consolas"/>
                <w:b w:val="false"/>
                <w:i w:val="false"/>
                <w:color w:val="000000"/>
                <w:sz w:val="20"/>
              </w:rPr>
              <w:t>519.</w:t>
            </w:r>
            <w:r>
              <w:br/>
            </w:r>
            <w:r>
              <w:rPr>
                <w:rFonts w:ascii="Consolas"/>
                <w:b w:val="false"/>
                <w:i w:val="false"/>
                <w:color w:val="000000"/>
                <w:sz w:val="20"/>
              </w:rPr>
              <w:t>
</w:t>
            </w:r>
          </w:p>
          <w:bookmarkEnd w:id="8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скрипки: 1-2 классы. ДМШ. Часть 2. Пьесы, ПКФ /сост. Гарлицкий М., Родионов К., Фортунатов К.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879"/>
          <w:p>
            <w:pPr>
              <w:spacing w:after="20"/>
              <w:ind w:left="20"/>
              <w:jc w:val="center"/>
            </w:pPr>
            <w:r>
              <w:rPr>
                <w:rFonts w:ascii="Consolas"/>
                <w:b w:val="false"/>
                <w:i w:val="false"/>
                <w:color w:val="000000"/>
                <w:sz w:val="20"/>
              </w:rPr>
              <w:t>520.</w:t>
            </w:r>
            <w:r>
              <w:br/>
            </w:r>
            <w:r>
              <w:rPr>
                <w:rFonts w:ascii="Consolas"/>
                <w:b w:val="false"/>
                <w:i w:val="false"/>
                <w:color w:val="000000"/>
                <w:sz w:val="20"/>
              </w:rPr>
              <w:t>
</w:t>
            </w:r>
          </w:p>
          <w:bookmarkEnd w:id="8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скрипки: 1-2 классы ДМШ: Часть 1. Пьесы /сост. Гарлицкий М., Родионов К., Фортунатов К.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880"/>
          <w:p>
            <w:pPr>
              <w:spacing w:after="20"/>
              <w:ind w:left="20"/>
              <w:jc w:val="center"/>
            </w:pPr>
            <w:r>
              <w:rPr>
                <w:rFonts w:ascii="Consolas"/>
                <w:b w:val="false"/>
                <w:i w:val="false"/>
                <w:color w:val="000000"/>
                <w:sz w:val="20"/>
              </w:rPr>
              <w:t>521.</w:t>
            </w:r>
            <w:r>
              <w:br/>
            </w:r>
            <w:r>
              <w:rPr>
                <w:rFonts w:ascii="Consolas"/>
                <w:b w:val="false"/>
                <w:i w:val="false"/>
                <w:color w:val="000000"/>
                <w:sz w:val="20"/>
              </w:rPr>
              <w:t>
</w:t>
            </w:r>
          </w:p>
          <w:bookmarkEnd w:id="8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скрипки: 1-2 классы ДМШ: Часть 2. Пьесы, произведения крупной формы /сост. Гарлицкий М., Родионов К., Фортунатов К.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881"/>
          <w:p>
            <w:pPr>
              <w:spacing w:after="20"/>
              <w:ind w:left="20"/>
              <w:jc w:val="center"/>
            </w:pPr>
            <w:r>
              <w:rPr>
                <w:rFonts w:ascii="Consolas"/>
                <w:b w:val="false"/>
                <w:i w:val="false"/>
                <w:color w:val="000000"/>
                <w:sz w:val="20"/>
              </w:rPr>
              <w:t>522.</w:t>
            </w:r>
            <w:r>
              <w:br/>
            </w:r>
            <w:r>
              <w:rPr>
                <w:rFonts w:ascii="Consolas"/>
                <w:b w:val="false"/>
                <w:i w:val="false"/>
                <w:color w:val="000000"/>
                <w:sz w:val="20"/>
              </w:rPr>
              <w:t>
</w:t>
            </w:r>
          </w:p>
          <w:bookmarkEnd w:id="8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скрипки: 2-3 классы ДМШ: Часть 1. Пьесы /сост. Гарлицкий М., Родионов К., Фортунатов К.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882"/>
          <w:p>
            <w:pPr>
              <w:spacing w:after="20"/>
              <w:ind w:left="20"/>
              <w:jc w:val="center"/>
            </w:pPr>
            <w:r>
              <w:rPr>
                <w:rFonts w:ascii="Consolas"/>
                <w:b w:val="false"/>
                <w:i w:val="false"/>
                <w:color w:val="000000"/>
                <w:sz w:val="20"/>
              </w:rPr>
              <w:t>523.</w:t>
            </w:r>
            <w:r>
              <w:br/>
            </w:r>
            <w:r>
              <w:rPr>
                <w:rFonts w:ascii="Consolas"/>
                <w:b w:val="false"/>
                <w:i w:val="false"/>
                <w:color w:val="000000"/>
                <w:sz w:val="20"/>
              </w:rPr>
              <w:t>
</w:t>
            </w:r>
          </w:p>
          <w:bookmarkEnd w:id="8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скрипки: 2-3 классы ДМШ: Часть 2. Пьесы, произведения крупной формы /сост. Гарлицкий М., Родионов К., Фортунатов К.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883"/>
          <w:p>
            <w:pPr>
              <w:spacing w:after="20"/>
              <w:ind w:left="20"/>
              <w:jc w:val="center"/>
            </w:pPr>
            <w:r>
              <w:rPr>
                <w:rFonts w:ascii="Consolas"/>
                <w:b w:val="false"/>
                <w:i w:val="false"/>
                <w:color w:val="000000"/>
                <w:sz w:val="20"/>
              </w:rPr>
              <w:t>524.</w:t>
            </w:r>
            <w:r>
              <w:br/>
            </w:r>
            <w:r>
              <w:rPr>
                <w:rFonts w:ascii="Consolas"/>
                <w:b w:val="false"/>
                <w:i w:val="false"/>
                <w:color w:val="000000"/>
                <w:sz w:val="20"/>
              </w:rPr>
              <w:t>
</w:t>
            </w:r>
          </w:p>
          <w:bookmarkEnd w:id="8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Хрестоматия для скрипки: 3-4 классы ДМШ: Часть 1. Пьесы /сост. Уткин Ю.</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884"/>
          <w:p>
            <w:pPr>
              <w:spacing w:after="20"/>
              <w:ind w:left="20"/>
              <w:jc w:val="center"/>
            </w:pPr>
            <w:r>
              <w:rPr>
                <w:rFonts w:ascii="Consolas"/>
                <w:b w:val="false"/>
                <w:i w:val="false"/>
                <w:color w:val="000000"/>
                <w:sz w:val="20"/>
              </w:rPr>
              <w:t>525.</w:t>
            </w:r>
            <w:r>
              <w:br/>
            </w:r>
            <w:r>
              <w:rPr>
                <w:rFonts w:ascii="Consolas"/>
                <w:b w:val="false"/>
                <w:i w:val="false"/>
                <w:color w:val="000000"/>
                <w:sz w:val="20"/>
              </w:rPr>
              <w:t>
</w:t>
            </w:r>
          </w:p>
          <w:bookmarkEnd w:id="8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Юношеский альбом. Выпуск 2: Пьесы для скрипки и фортепиано /сост. Ямпольский Т.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885"/>
          <w:p>
            <w:pPr>
              <w:spacing w:after="20"/>
              <w:ind w:left="20"/>
              <w:jc w:val="center"/>
            </w:pPr>
            <w:r>
              <w:rPr>
                <w:rFonts w:ascii="Consolas"/>
                <w:b w:val="false"/>
                <w:i w:val="false"/>
                <w:color w:val="000000"/>
                <w:sz w:val="20"/>
              </w:rPr>
              <w:t>526.</w:t>
            </w:r>
            <w:r>
              <w:br/>
            </w:r>
            <w:r>
              <w:rPr>
                <w:rFonts w:ascii="Consolas"/>
                <w:b w:val="false"/>
                <w:i w:val="false"/>
                <w:color w:val="000000"/>
                <w:sz w:val="20"/>
              </w:rPr>
              <w:t>
</w:t>
            </w:r>
          </w:p>
          <w:bookmarkEnd w:id="8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Юношеский альбом. Выпуск 3: Пьесы для скрипки и фортепиано /сост. Ямпольский Т.</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886"/>
          <w:p>
            <w:pPr>
              <w:spacing w:after="20"/>
              <w:ind w:left="20"/>
              <w:jc w:val="center"/>
            </w:pPr>
            <w:r>
              <w:rPr>
                <w:rFonts w:ascii="Consolas"/>
                <w:b w:val="false"/>
                <w:i w:val="false"/>
                <w:color w:val="000000"/>
                <w:sz w:val="20"/>
              </w:rPr>
              <w:t>527.</w:t>
            </w:r>
            <w:r>
              <w:br/>
            </w:r>
            <w:r>
              <w:rPr>
                <w:rFonts w:ascii="Consolas"/>
                <w:b w:val="false"/>
                <w:i w:val="false"/>
                <w:color w:val="000000"/>
                <w:sz w:val="20"/>
              </w:rPr>
              <w:t>
</w:t>
            </w:r>
          </w:p>
          <w:bookmarkEnd w:id="8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Альбенис И. Гранада; Танго;  Астурия: Обработка для виолончели и фортепиано  В.Тонха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887"/>
          <w:p>
            <w:pPr>
              <w:spacing w:after="20"/>
              <w:ind w:left="20"/>
              <w:jc w:val="center"/>
            </w:pPr>
            <w:r>
              <w:rPr>
                <w:rFonts w:ascii="Consolas"/>
                <w:b w:val="false"/>
                <w:i w:val="false"/>
                <w:color w:val="000000"/>
                <w:sz w:val="20"/>
              </w:rPr>
              <w:t>528.</w:t>
            </w:r>
            <w:r>
              <w:br/>
            </w:r>
            <w:r>
              <w:rPr>
                <w:rFonts w:ascii="Consolas"/>
                <w:b w:val="false"/>
                <w:i w:val="false"/>
                <w:color w:val="000000"/>
                <w:sz w:val="20"/>
              </w:rPr>
              <w:t>
</w:t>
            </w:r>
          </w:p>
          <w:bookmarkEnd w:id="8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Бах И.С. Сюиты: Для виолончели соло/Редакция А. Власова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888"/>
          <w:p>
            <w:pPr>
              <w:spacing w:after="20"/>
              <w:ind w:left="20"/>
              <w:jc w:val="center"/>
            </w:pPr>
            <w:r>
              <w:rPr>
                <w:rFonts w:ascii="Consolas"/>
                <w:b w:val="false"/>
                <w:i w:val="false"/>
                <w:color w:val="000000"/>
                <w:sz w:val="20"/>
              </w:rPr>
              <w:t>529.</w:t>
            </w:r>
            <w:r>
              <w:br/>
            </w:r>
            <w:r>
              <w:rPr>
                <w:rFonts w:ascii="Consolas"/>
                <w:b w:val="false"/>
                <w:i w:val="false"/>
                <w:color w:val="000000"/>
                <w:sz w:val="20"/>
              </w:rPr>
              <w:t>
</w:t>
            </w:r>
          </w:p>
          <w:bookmarkEnd w:id="8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Вивальди А. Концерт соль минор: Для виолончели с оркестром/ Перелож. для виолончели и фортепиано.  ред. М.Ростроповича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889"/>
          <w:p>
            <w:pPr>
              <w:spacing w:after="20"/>
              <w:ind w:left="20"/>
              <w:jc w:val="center"/>
            </w:pPr>
            <w:r>
              <w:rPr>
                <w:rFonts w:ascii="Consolas"/>
                <w:b w:val="false"/>
                <w:i w:val="false"/>
                <w:color w:val="000000"/>
                <w:sz w:val="20"/>
              </w:rPr>
              <w:t>530.</w:t>
            </w:r>
            <w:r>
              <w:br/>
            </w:r>
            <w:r>
              <w:rPr>
                <w:rFonts w:ascii="Consolas"/>
                <w:b w:val="false"/>
                <w:i w:val="false"/>
                <w:color w:val="000000"/>
                <w:sz w:val="20"/>
              </w:rPr>
              <w:t>
</w:t>
            </w:r>
          </w:p>
          <w:bookmarkEnd w:id="8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Григ Э., Шопен Ф. Ноктюрн; Мазурка: Для виолончели и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890"/>
          <w:p>
            <w:pPr>
              <w:spacing w:after="20"/>
              <w:ind w:left="20"/>
              <w:jc w:val="center"/>
            </w:pPr>
            <w:r>
              <w:rPr>
                <w:rFonts w:ascii="Consolas"/>
                <w:b w:val="false"/>
                <w:i w:val="false"/>
                <w:color w:val="000000"/>
                <w:sz w:val="20"/>
              </w:rPr>
              <w:t>531.</w:t>
            </w:r>
            <w:r>
              <w:br/>
            </w:r>
            <w:r>
              <w:rPr>
                <w:rFonts w:ascii="Consolas"/>
                <w:b w:val="false"/>
                <w:i w:val="false"/>
                <w:color w:val="000000"/>
                <w:sz w:val="20"/>
              </w:rPr>
              <w:t>
</w:t>
            </w:r>
          </w:p>
          <w:bookmarkEnd w:id="8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Пастораль: Альбом популярных пьес: Для виолончели и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891"/>
          <w:p>
            <w:pPr>
              <w:spacing w:after="20"/>
              <w:ind w:left="20"/>
              <w:jc w:val="center"/>
            </w:pPr>
            <w:r>
              <w:rPr>
                <w:rFonts w:ascii="Consolas"/>
                <w:b w:val="false"/>
                <w:i w:val="false"/>
                <w:color w:val="000000"/>
                <w:sz w:val="20"/>
              </w:rPr>
              <w:t>532.</w:t>
            </w:r>
            <w:r>
              <w:br/>
            </w:r>
            <w:r>
              <w:rPr>
                <w:rFonts w:ascii="Consolas"/>
                <w:b w:val="false"/>
                <w:i w:val="false"/>
                <w:color w:val="000000"/>
                <w:sz w:val="20"/>
              </w:rPr>
              <w:t>
</w:t>
            </w:r>
          </w:p>
          <w:bookmarkEnd w:id="8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Песнь менестреля: Альбом популярных пьес: Для виолончели и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892"/>
          <w:p>
            <w:pPr>
              <w:spacing w:after="20"/>
              <w:ind w:left="20"/>
              <w:jc w:val="center"/>
            </w:pPr>
            <w:r>
              <w:rPr>
                <w:rFonts w:ascii="Consolas"/>
                <w:b w:val="false"/>
                <w:i w:val="false"/>
                <w:color w:val="000000"/>
                <w:sz w:val="20"/>
              </w:rPr>
              <w:t>533.</w:t>
            </w:r>
            <w:r>
              <w:br/>
            </w:r>
            <w:r>
              <w:rPr>
                <w:rFonts w:ascii="Consolas"/>
                <w:b w:val="false"/>
                <w:i w:val="false"/>
                <w:color w:val="000000"/>
                <w:sz w:val="20"/>
              </w:rPr>
              <w:t>
</w:t>
            </w:r>
          </w:p>
          <w:bookmarkEnd w:id="8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Популярные миниатюры из опер и балетов для виолончели и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893"/>
          <w:p>
            <w:pPr>
              <w:spacing w:after="20"/>
              <w:ind w:left="20"/>
              <w:jc w:val="center"/>
            </w:pPr>
            <w:r>
              <w:rPr>
                <w:rFonts w:ascii="Consolas"/>
                <w:b w:val="false"/>
                <w:i w:val="false"/>
                <w:color w:val="000000"/>
                <w:sz w:val="20"/>
              </w:rPr>
              <w:t>534.</w:t>
            </w:r>
            <w:r>
              <w:br/>
            </w:r>
            <w:r>
              <w:rPr>
                <w:rFonts w:ascii="Consolas"/>
                <w:b w:val="false"/>
                <w:i w:val="false"/>
                <w:color w:val="000000"/>
                <w:sz w:val="20"/>
              </w:rPr>
              <w:t>
</w:t>
            </w:r>
          </w:p>
          <w:bookmarkEnd w:id="8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Прекрасный вечер: Альбом популярных пьес: Для виолончели и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894"/>
          <w:p>
            <w:pPr>
              <w:spacing w:after="20"/>
              <w:ind w:left="20"/>
              <w:jc w:val="center"/>
            </w:pPr>
            <w:r>
              <w:rPr>
                <w:rFonts w:ascii="Consolas"/>
                <w:b w:val="false"/>
                <w:i w:val="false"/>
                <w:color w:val="000000"/>
                <w:sz w:val="20"/>
              </w:rPr>
              <w:t>535.</w:t>
            </w:r>
            <w:r>
              <w:br/>
            </w:r>
            <w:r>
              <w:rPr>
                <w:rFonts w:ascii="Consolas"/>
                <w:b w:val="false"/>
                <w:i w:val="false"/>
                <w:color w:val="000000"/>
                <w:sz w:val="20"/>
              </w:rPr>
              <w:t>
</w:t>
            </w:r>
          </w:p>
          <w:bookmarkEnd w:id="8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Хрестоматия для виолончели: 3-4 классы ДМШ: Пьесы. Часть 1 /сост. Куус И., Оликова И., Полупан Н.</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895"/>
          <w:p>
            <w:pPr>
              <w:spacing w:after="20"/>
              <w:ind w:left="20"/>
              <w:jc w:val="center"/>
            </w:pPr>
            <w:r>
              <w:rPr>
                <w:rFonts w:ascii="Consolas"/>
                <w:b w:val="false"/>
                <w:i w:val="false"/>
                <w:color w:val="000000"/>
                <w:sz w:val="20"/>
              </w:rPr>
              <w:t>536.</w:t>
            </w:r>
            <w:r>
              <w:br/>
            </w:r>
            <w:r>
              <w:rPr>
                <w:rFonts w:ascii="Consolas"/>
                <w:b w:val="false"/>
                <w:i w:val="false"/>
                <w:color w:val="000000"/>
                <w:sz w:val="20"/>
              </w:rPr>
              <w:t>
</w:t>
            </w:r>
          </w:p>
          <w:bookmarkEnd w:id="8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виолончели: ДМШ, Музыкальное училище: Старинные и классические сонаты. Часть 2 /сост. Волчков И.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896"/>
          <w:p>
            <w:pPr>
              <w:spacing w:after="20"/>
              <w:ind w:left="20"/>
              <w:jc w:val="center"/>
            </w:pPr>
            <w:r>
              <w:rPr>
                <w:rFonts w:ascii="Consolas"/>
                <w:b w:val="false"/>
                <w:i w:val="false"/>
                <w:color w:val="000000"/>
                <w:sz w:val="20"/>
              </w:rPr>
              <w:t>537.</w:t>
            </w:r>
            <w:r>
              <w:br/>
            </w:r>
            <w:r>
              <w:rPr>
                <w:rFonts w:ascii="Consolas"/>
                <w:b w:val="false"/>
                <w:i w:val="false"/>
                <w:color w:val="000000"/>
                <w:sz w:val="20"/>
              </w:rPr>
              <w:t>
</w:t>
            </w:r>
          </w:p>
          <w:bookmarkEnd w:id="8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Этюды для виолончели: Старшие классы ДМШ /сост. Бострем Г.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897"/>
          <w:p>
            <w:pPr>
              <w:spacing w:after="20"/>
              <w:ind w:left="20"/>
              <w:jc w:val="center"/>
            </w:pPr>
            <w:r>
              <w:rPr>
                <w:rFonts w:ascii="Consolas"/>
                <w:b w:val="false"/>
                <w:i w:val="false"/>
                <w:color w:val="000000"/>
                <w:sz w:val="20"/>
              </w:rPr>
              <w:t>538.</w:t>
            </w:r>
            <w:r>
              <w:br/>
            </w:r>
            <w:r>
              <w:rPr>
                <w:rFonts w:ascii="Consolas"/>
                <w:b w:val="false"/>
                <w:i w:val="false"/>
                <w:color w:val="000000"/>
                <w:sz w:val="20"/>
              </w:rPr>
              <w:t>
</w:t>
            </w:r>
          </w:p>
          <w:bookmarkEnd w:id="8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Григ Э. Избранные произведения: Переложение для шестиструнной гитары / Сост., переложение, исполнительный редактор    В. Агабабова. – 1-е издание</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898"/>
          <w:p>
            <w:pPr>
              <w:spacing w:after="20"/>
              <w:ind w:left="20"/>
              <w:jc w:val="center"/>
            </w:pPr>
            <w:r>
              <w:rPr>
                <w:rFonts w:ascii="Consolas"/>
                <w:b w:val="false"/>
                <w:i w:val="false"/>
                <w:color w:val="000000"/>
                <w:sz w:val="20"/>
              </w:rPr>
              <w:t>539.</w:t>
            </w:r>
            <w:r>
              <w:br/>
            </w:r>
            <w:r>
              <w:rPr>
                <w:rFonts w:ascii="Consolas"/>
                <w:b w:val="false"/>
                <w:i w:val="false"/>
                <w:color w:val="000000"/>
                <w:sz w:val="20"/>
              </w:rPr>
              <w:t>
</w:t>
            </w:r>
          </w:p>
          <w:bookmarkEnd w:id="8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Звездная ночь: Популярные танго в нетрудном переложении для шестиструнной гитары /сост. Кроха О.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899"/>
          <w:p>
            <w:pPr>
              <w:spacing w:after="20"/>
              <w:ind w:left="20"/>
              <w:jc w:val="center"/>
            </w:pPr>
            <w:r>
              <w:rPr>
                <w:rFonts w:ascii="Consolas"/>
                <w:b w:val="false"/>
                <w:i w:val="false"/>
                <w:color w:val="000000"/>
                <w:sz w:val="20"/>
              </w:rPr>
              <w:t>540.</w:t>
            </w:r>
            <w:r>
              <w:br/>
            </w:r>
            <w:r>
              <w:rPr>
                <w:rFonts w:ascii="Consolas"/>
                <w:b w:val="false"/>
                <w:i w:val="false"/>
                <w:color w:val="000000"/>
                <w:sz w:val="20"/>
              </w:rPr>
              <w:t>
</w:t>
            </w:r>
          </w:p>
          <w:bookmarkEnd w:id="8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гитариста: 1-7 классы ДМШ, младшие курсы музыкальных училищ: Этюды: Для шестиструнной гитары /сост. Агабабов В.П.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900"/>
          <w:p>
            <w:pPr>
              <w:spacing w:after="20"/>
              <w:ind w:left="20"/>
              <w:jc w:val="center"/>
            </w:pPr>
            <w:r>
              <w:rPr>
                <w:rFonts w:ascii="Consolas"/>
                <w:b w:val="false"/>
                <w:i w:val="false"/>
                <w:color w:val="000000"/>
                <w:sz w:val="20"/>
              </w:rPr>
              <w:t>541.</w:t>
            </w:r>
            <w:r>
              <w:br/>
            </w:r>
            <w:r>
              <w:rPr>
                <w:rFonts w:ascii="Consolas"/>
                <w:b w:val="false"/>
                <w:i w:val="false"/>
                <w:color w:val="000000"/>
                <w:sz w:val="20"/>
              </w:rPr>
              <w:t>
</w:t>
            </w:r>
          </w:p>
          <w:bookmarkEnd w:id="9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Избранные этюды. Для флейты /сост. Должиков Ю.: Для музыкальных училищ</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01"/>
          <w:p>
            <w:pPr>
              <w:spacing w:after="20"/>
              <w:ind w:left="20"/>
              <w:jc w:val="center"/>
            </w:pPr>
            <w:r>
              <w:rPr>
                <w:rFonts w:ascii="Consolas"/>
                <w:b w:val="false"/>
                <w:i w:val="false"/>
                <w:color w:val="000000"/>
                <w:sz w:val="20"/>
              </w:rPr>
              <w:t>542.</w:t>
            </w:r>
            <w:r>
              <w:br/>
            </w:r>
            <w:r>
              <w:rPr>
                <w:rFonts w:ascii="Consolas"/>
                <w:b w:val="false"/>
                <w:i w:val="false"/>
                <w:color w:val="000000"/>
                <w:sz w:val="20"/>
              </w:rPr>
              <w:t>
</w:t>
            </w:r>
          </w:p>
          <w:bookmarkEnd w:id="9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Концертные пьесы для флейты и фортепиано /сост. Должиков Ю.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902"/>
          <w:p>
            <w:pPr>
              <w:spacing w:after="20"/>
              <w:ind w:left="20"/>
              <w:jc w:val="center"/>
            </w:pPr>
            <w:r>
              <w:rPr>
                <w:rFonts w:ascii="Consolas"/>
                <w:b w:val="false"/>
                <w:i w:val="false"/>
                <w:color w:val="000000"/>
                <w:sz w:val="20"/>
              </w:rPr>
              <w:t>543.</w:t>
            </w:r>
            <w:r>
              <w:br/>
            </w:r>
            <w:r>
              <w:rPr>
                <w:rFonts w:ascii="Consolas"/>
                <w:b w:val="false"/>
                <w:i w:val="false"/>
                <w:color w:val="000000"/>
                <w:sz w:val="20"/>
              </w:rPr>
              <w:t>
</w:t>
            </w:r>
          </w:p>
          <w:bookmarkEnd w:id="9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Хики Ш. Соната: Для флейты и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903"/>
          <w:p>
            <w:pPr>
              <w:spacing w:after="20"/>
              <w:ind w:left="20"/>
              <w:jc w:val="center"/>
            </w:pPr>
            <w:r>
              <w:rPr>
                <w:rFonts w:ascii="Consolas"/>
                <w:b w:val="false"/>
                <w:i w:val="false"/>
                <w:color w:val="000000"/>
                <w:sz w:val="20"/>
              </w:rPr>
              <w:t>544.</w:t>
            </w:r>
            <w:r>
              <w:br/>
            </w:r>
            <w:r>
              <w:rPr>
                <w:rFonts w:ascii="Consolas"/>
                <w:b w:val="false"/>
                <w:i w:val="false"/>
                <w:color w:val="000000"/>
                <w:sz w:val="20"/>
              </w:rPr>
              <w:t>
</w:t>
            </w:r>
          </w:p>
          <w:bookmarkEnd w:id="9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блокфлейты: 1-3 классы ДМШ: Пьесы. Часть 1 /ред-сост. Пушечников И.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904"/>
          <w:p>
            <w:pPr>
              <w:spacing w:after="20"/>
              <w:ind w:left="20"/>
              <w:jc w:val="center"/>
            </w:pPr>
            <w:r>
              <w:rPr>
                <w:rFonts w:ascii="Consolas"/>
                <w:b w:val="false"/>
                <w:i w:val="false"/>
                <w:color w:val="000000"/>
                <w:sz w:val="20"/>
              </w:rPr>
              <w:t>545.</w:t>
            </w:r>
            <w:r>
              <w:br/>
            </w:r>
            <w:r>
              <w:rPr>
                <w:rFonts w:ascii="Consolas"/>
                <w:b w:val="false"/>
                <w:i w:val="false"/>
                <w:color w:val="000000"/>
                <w:sz w:val="20"/>
              </w:rPr>
              <w:t>
</w:t>
            </w:r>
          </w:p>
          <w:bookmarkEnd w:id="9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Хрестоматия для флейты: 3-4 классы ДМШ: Пьесы, этюды, ансамбли /сост. Должиков Ю.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905"/>
          <w:p>
            <w:pPr>
              <w:spacing w:after="20"/>
              <w:ind w:left="20"/>
              <w:jc w:val="center"/>
            </w:pPr>
            <w:r>
              <w:rPr>
                <w:rFonts w:ascii="Consolas"/>
                <w:b w:val="false"/>
                <w:i w:val="false"/>
                <w:color w:val="000000"/>
                <w:sz w:val="20"/>
              </w:rPr>
              <w:t>546.</w:t>
            </w:r>
            <w:r>
              <w:br/>
            </w:r>
            <w:r>
              <w:rPr>
                <w:rFonts w:ascii="Consolas"/>
                <w:b w:val="false"/>
                <w:i w:val="false"/>
                <w:color w:val="000000"/>
                <w:sz w:val="20"/>
              </w:rPr>
              <w:t>
</w:t>
            </w:r>
          </w:p>
          <w:bookmarkEnd w:id="9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Хрестоматия для флейты: 5 класс ДМШ:  Пьесы, ансамбли /сост. Должиков Ю.</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906"/>
          <w:p>
            <w:pPr>
              <w:spacing w:after="20"/>
              <w:ind w:left="20"/>
              <w:jc w:val="center"/>
            </w:pPr>
            <w:r>
              <w:rPr>
                <w:rFonts w:ascii="Consolas"/>
                <w:b w:val="false"/>
                <w:i w:val="false"/>
                <w:color w:val="000000"/>
                <w:sz w:val="20"/>
              </w:rPr>
              <w:t>547.</w:t>
            </w:r>
            <w:r>
              <w:br/>
            </w:r>
            <w:r>
              <w:rPr>
                <w:rFonts w:ascii="Consolas"/>
                <w:b w:val="false"/>
                <w:i w:val="false"/>
                <w:color w:val="000000"/>
                <w:sz w:val="20"/>
              </w:rPr>
              <w:t>
</w:t>
            </w:r>
          </w:p>
          <w:bookmarkEnd w:id="9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Хрестоматия для гобоя: 1-5 классы. ДМШ. Пьесы. Часть 1 /ред-сост. Пушечников И.</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907"/>
          <w:p>
            <w:pPr>
              <w:spacing w:after="20"/>
              <w:ind w:left="20"/>
              <w:jc w:val="center"/>
            </w:pPr>
            <w:r>
              <w:rPr>
                <w:rFonts w:ascii="Consolas"/>
                <w:b w:val="false"/>
                <w:i w:val="false"/>
                <w:color w:val="000000"/>
                <w:sz w:val="20"/>
              </w:rPr>
              <w:t>548.</w:t>
            </w:r>
            <w:r>
              <w:br/>
            </w:r>
            <w:r>
              <w:rPr>
                <w:rFonts w:ascii="Consolas"/>
                <w:b w:val="false"/>
                <w:i w:val="false"/>
                <w:color w:val="000000"/>
                <w:sz w:val="20"/>
              </w:rPr>
              <w:t>
</w:t>
            </w:r>
          </w:p>
          <w:bookmarkEnd w:id="9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Хрестоматия для гобоя: 1-5 классы ДМШ: Пьесы. Часть 2 /ред-сост. Пушечников И.</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908"/>
          <w:p>
            <w:pPr>
              <w:spacing w:after="20"/>
              <w:ind w:left="20"/>
              <w:jc w:val="center"/>
            </w:pPr>
            <w:r>
              <w:rPr>
                <w:rFonts w:ascii="Consolas"/>
                <w:b w:val="false"/>
                <w:i w:val="false"/>
                <w:color w:val="000000"/>
                <w:sz w:val="20"/>
              </w:rPr>
              <w:t>549.</w:t>
            </w:r>
            <w:r>
              <w:br/>
            </w:r>
            <w:r>
              <w:rPr>
                <w:rFonts w:ascii="Consolas"/>
                <w:b w:val="false"/>
                <w:i w:val="false"/>
                <w:color w:val="000000"/>
                <w:sz w:val="20"/>
              </w:rPr>
              <w:t>
</w:t>
            </w:r>
          </w:p>
          <w:bookmarkEnd w:id="9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Этюды для гобоя. 1-5 классы. ДМШ / ред-сост. Пушечников И.</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909"/>
          <w:p>
            <w:pPr>
              <w:spacing w:after="20"/>
              <w:ind w:left="20"/>
              <w:jc w:val="center"/>
            </w:pPr>
            <w:r>
              <w:rPr>
                <w:rFonts w:ascii="Consolas"/>
                <w:b w:val="false"/>
                <w:i w:val="false"/>
                <w:color w:val="000000"/>
                <w:sz w:val="20"/>
              </w:rPr>
              <w:t>550.</w:t>
            </w:r>
            <w:r>
              <w:br/>
            </w:r>
            <w:r>
              <w:rPr>
                <w:rFonts w:ascii="Consolas"/>
                <w:b w:val="false"/>
                <w:i w:val="false"/>
                <w:color w:val="000000"/>
                <w:sz w:val="20"/>
              </w:rPr>
              <w:t>
</w:t>
            </w:r>
          </w:p>
          <w:bookmarkEnd w:id="9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Грезы: Альбом популярных пьес: Для кларнета и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910"/>
          <w:p>
            <w:pPr>
              <w:spacing w:after="20"/>
              <w:ind w:left="20"/>
              <w:jc w:val="center"/>
            </w:pPr>
            <w:r>
              <w:rPr>
                <w:rFonts w:ascii="Consolas"/>
                <w:b w:val="false"/>
                <w:i w:val="false"/>
                <w:color w:val="000000"/>
                <w:sz w:val="20"/>
              </w:rPr>
              <w:t>551.</w:t>
            </w:r>
            <w:r>
              <w:br/>
            </w:r>
            <w:r>
              <w:rPr>
                <w:rFonts w:ascii="Consolas"/>
                <w:b w:val="false"/>
                <w:i w:val="false"/>
                <w:color w:val="000000"/>
                <w:sz w:val="20"/>
              </w:rPr>
              <w:t>
</w:t>
            </w:r>
          </w:p>
          <w:bookmarkEnd w:id="9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Дыхание моря: Альбом популярных пьес: Для кларнета и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11"/>
          <w:p>
            <w:pPr>
              <w:spacing w:after="20"/>
              <w:ind w:left="20"/>
              <w:jc w:val="center"/>
            </w:pPr>
            <w:r>
              <w:rPr>
                <w:rFonts w:ascii="Consolas"/>
                <w:b w:val="false"/>
                <w:i w:val="false"/>
                <w:color w:val="000000"/>
                <w:sz w:val="20"/>
              </w:rPr>
              <w:t>552.</w:t>
            </w:r>
            <w:r>
              <w:br/>
            </w:r>
            <w:r>
              <w:rPr>
                <w:rFonts w:ascii="Consolas"/>
                <w:b w:val="false"/>
                <w:i w:val="false"/>
                <w:color w:val="000000"/>
                <w:sz w:val="20"/>
              </w:rPr>
              <w:t>
</w:t>
            </w:r>
          </w:p>
          <w:bookmarkEnd w:id="9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Избранные этюды: Для кларнета /сост. Петров 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912"/>
          <w:p>
            <w:pPr>
              <w:spacing w:after="20"/>
              <w:ind w:left="20"/>
              <w:jc w:val="center"/>
            </w:pPr>
            <w:r>
              <w:rPr>
                <w:rFonts w:ascii="Consolas"/>
                <w:b w:val="false"/>
                <w:i w:val="false"/>
                <w:color w:val="000000"/>
                <w:sz w:val="20"/>
              </w:rPr>
              <w:t>553.</w:t>
            </w:r>
            <w:r>
              <w:br/>
            </w:r>
            <w:r>
              <w:rPr>
                <w:rFonts w:ascii="Consolas"/>
                <w:b w:val="false"/>
                <w:i w:val="false"/>
                <w:color w:val="000000"/>
                <w:sz w:val="20"/>
              </w:rPr>
              <w:t>
</w:t>
            </w:r>
          </w:p>
          <w:bookmarkEnd w:id="9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Классический альбом для кларнета и фортепиано: Учебник для ДМШ</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913"/>
          <w:p>
            <w:pPr>
              <w:spacing w:after="20"/>
              <w:ind w:left="20"/>
              <w:jc w:val="center"/>
            </w:pPr>
            <w:r>
              <w:rPr>
                <w:rFonts w:ascii="Consolas"/>
                <w:b w:val="false"/>
                <w:i w:val="false"/>
                <w:color w:val="000000"/>
                <w:sz w:val="20"/>
              </w:rPr>
              <w:t>554.</w:t>
            </w:r>
            <w:r>
              <w:br/>
            </w:r>
            <w:r>
              <w:rPr>
                <w:rFonts w:ascii="Consolas"/>
                <w:b w:val="false"/>
                <w:i w:val="false"/>
                <w:color w:val="000000"/>
                <w:sz w:val="20"/>
              </w:rPr>
              <w:t>
</w:t>
            </w:r>
          </w:p>
          <w:bookmarkEnd w:id="9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Штарк А. Этюды для кларнета. Тетрадь 1</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914"/>
          <w:p>
            <w:pPr>
              <w:spacing w:after="20"/>
              <w:ind w:left="20"/>
              <w:jc w:val="center"/>
            </w:pPr>
            <w:r>
              <w:rPr>
                <w:rFonts w:ascii="Consolas"/>
                <w:b w:val="false"/>
                <w:i w:val="false"/>
                <w:color w:val="000000"/>
                <w:sz w:val="20"/>
              </w:rPr>
              <w:t>555.</w:t>
            </w:r>
            <w:r>
              <w:br/>
            </w:r>
            <w:r>
              <w:rPr>
                <w:rFonts w:ascii="Consolas"/>
                <w:b w:val="false"/>
                <w:i w:val="false"/>
                <w:color w:val="000000"/>
                <w:sz w:val="20"/>
              </w:rPr>
              <w:t>
</w:t>
            </w:r>
          </w:p>
          <w:bookmarkEnd w:id="9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Штарк А. Этюды для кларнета. Тетрадь 2</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915"/>
          <w:p>
            <w:pPr>
              <w:spacing w:after="20"/>
              <w:ind w:left="20"/>
              <w:jc w:val="center"/>
            </w:pPr>
            <w:r>
              <w:rPr>
                <w:rFonts w:ascii="Consolas"/>
                <w:b w:val="false"/>
                <w:i w:val="false"/>
                <w:color w:val="000000"/>
                <w:sz w:val="20"/>
              </w:rPr>
              <w:t>556.</w:t>
            </w:r>
            <w:r>
              <w:br/>
            </w:r>
            <w:r>
              <w:rPr>
                <w:rFonts w:ascii="Consolas"/>
                <w:b w:val="false"/>
                <w:i w:val="false"/>
                <w:color w:val="000000"/>
                <w:sz w:val="20"/>
              </w:rPr>
              <w:t>
</w:t>
            </w:r>
          </w:p>
          <w:bookmarkEnd w:id="9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Джазовая галерея - 3: Лучшие мелодии ХХ века: Обработка для саксофона и фортепиано  Б. Ривчуна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916"/>
          <w:p>
            <w:pPr>
              <w:spacing w:after="20"/>
              <w:ind w:left="20"/>
              <w:jc w:val="center"/>
            </w:pPr>
            <w:r>
              <w:rPr>
                <w:rFonts w:ascii="Consolas"/>
                <w:b w:val="false"/>
                <w:i w:val="false"/>
                <w:color w:val="000000"/>
                <w:sz w:val="20"/>
              </w:rPr>
              <w:t>557.</w:t>
            </w:r>
            <w:r>
              <w:br/>
            </w:r>
            <w:r>
              <w:rPr>
                <w:rFonts w:ascii="Consolas"/>
                <w:b w:val="false"/>
                <w:i w:val="false"/>
                <w:color w:val="000000"/>
                <w:sz w:val="20"/>
              </w:rPr>
              <w:t>
</w:t>
            </w:r>
          </w:p>
          <w:bookmarkEnd w:id="9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Классические пьесы: Переложение для валторны и фортепиано Е. Карпухина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917"/>
          <w:p>
            <w:pPr>
              <w:spacing w:after="20"/>
              <w:ind w:left="20"/>
              <w:jc w:val="center"/>
            </w:pPr>
            <w:r>
              <w:rPr>
                <w:rFonts w:ascii="Consolas"/>
                <w:b w:val="false"/>
                <w:i w:val="false"/>
                <w:color w:val="000000"/>
                <w:sz w:val="20"/>
              </w:rPr>
              <w:t>558.</w:t>
            </w:r>
            <w:r>
              <w:br/>
            </w:r>
            <w:r>
              <w:rPr>
                <w:rFonts w:ascii="Consolas"/>
                <w:b w:val="false"/>
                <w:i w:val="false"/>
                <w:color w:val="000000"/>
                <w:sz w:val="20"/>
              </w:rPr>
              <w:t>
</w:t>
            </w:r>
          </w:p>
          <w:bookmarkEnd w:id="9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Легкие этюды для валторны /сост. Полех 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918"/>
          <w:p>
            <w:pPr>
              <w:spacing w:after="20"/>
              <w:ind w:left="20"/>
              <w:jc w:val="center"/>
            </w:pPr>
            <w:r>
              <w:rPr>
                <w:rFonts w:ascii="Consolas"/>
                <w:b w:val="false"/>
                <w:i w:val="false"/>
                <w:color w:val="000000"/>
                <w:sz w:val="20"/>
              </w:rPr>
              <w:t>559.</w:t>
            </w:r>
            <w:r>
              <w:br/>
            </w:r>
            <w:r>
              <w:rPr>
                <w:rFonts w:ascii="Consolas"/>
                <w:b w:val="false"/>
                <w:i w:val="false"/>
                <w:color w:val="000000"/>
                <w:sz w:val="20"/>
              </w:rPr>
              <w:t>
</w:t>
            </w:r>
          </w:p>
          <w:bookmarkEnd w:id="9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Чайковский П. И. Избранные пьесы. Переложение для валторны и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919"/>
          <w:p>
            <w:pPr>
              <w:spacing w:after="20"/>
              <w:ind w:left="20"/>
              <w:jc w:val="center"/>
            </w:pPr>
            <w:r>
              <w:rPr>
                <w:rFonts w:ascii="Consolas"/>
                <w:b w:val="false"/>
                <w:i w:val="false"/>
                <w:color w:val="000000"/>
                <w:sz w:val="20"/>
              </w:rPr>
              <w:t>560.</w:t>
            </w:r>
            <w:r>
              <w:br/>
            </w:r>
            <w:r>
              <w:rPr>
                <w:rFonts w:ascii="Consolas"/>
                <w:b w:val="false"/>
                <w:i w:val="false"/>
                <w:color w:val="000000"/>
                <w:sz w:val="20"/>
              </w:rPr>
              <w:t>
</w:t>
            </w:r>
          </w:p>
          <w:bookmarkEnd w:id="9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Парад трубачей: Пьесы зарубежных композиторов: Для трубы и фортепиано /сост. Докшицер В.А.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920"/>
          <w:p>
            <w:pPr>
              <w:spacing w:after="20"/>
              <w:ind w:left="20"/>
              <w:jc w:val="center"/>
            </w:pPr>
            <w:r>
              <w:rPr>
                <w:rFonts w:ascii="Consolas"/>
                <w:b w:val="false"/>
                <w:i w:val="false"/>
                <w:color w:val="000000"/>
                <w:sz w:val="20"/>
              </w:rPr>
              <w:t>561.</w:t>
            </w:r>
            <w:r>
              <w:br/>
            </w:r>
            <w:r>
              <w:rPr>
                <w:rFonts w:ascii="Consolas"/>
                <w:b w:val="false"/>
                <w:i w:val="false"/>
                <w:color w:val="000000"/>
                <w:sz w:val="20"/>
              </w:rPr>
              <w:t>
</w:t>
            </w:r>
          </w:p>
          <w:bookmarkEnd w:id="9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Зейналов М., Седракян А. Школа игры на тромбоне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921"/>
          <w:p>
            <w:pPr>
              <w:spacing w:after="20"/>
              <w:ind w:left="20"/>
              <w:jc w:val="center"/>
            </w:pPr>
            <w:r>
              <w:rPr>
                <w:rFonts w:ascii="Consolas"/>
                <w:b w:val="false"/>
                <w:i w:val="false"/>
                <w:color w:val="000000"/>
                <w:sz w:val="20"/>
              </w:rPr>
              <w:t>562.</w:t>
            </w:r>
            <w:r>
              <w:br/>
            </w:r>
            <w:r>
              <w:rPr>
                <w:rFonts w:ascii="Consolas"/>
                <w:b w:val="false"/>
                <w:i w:val="false"/>
                <w:color w:val="000000"/>
                <w:sz w:val="20"/>
              </w:rPr>
              <w:t>
</w:t>
            </w:r>
          </w:p>
          <w:bookmarkEnd w:id="9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Хрестоматия для тромбона. Этюды, пьесы. Старшие классы. ДМШ /сост. Григорьев Б.</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922"/>
          <w:p>
            <w:pPr>
              <w:spacing w:after="20"/>
              <w:ind w:left="20"/>
              <w:jc w:val="center"/>
            </w:pPr>
            <w:r>
              <w:rPr>
                <w:rFonts w:ascii="Consolas"/>
                <w:b w:val="false"/>
                <w:i w:val="false"/>
                <w:color w:val="000000"/>
                <w:sz w:val="20"/>
              </w:rPr>
              <w:t>563.</w:t>
            </w:r>
            <w:r>
              <w:br/>
            </w:r>
            <w:r>
              <w:rPr>
                <w:rFonts w:ascii="Consolas"/>
                <w:b w:val="false"/>
                <w:i w:val="false"/>
                <w:color w:val="000000"/>
                <w:sz w:val="20"/>
              </w:rPr>
              <w:t>
</w:t>
            </w:r>
          </w:p>
          <w:bookmarkEnd w:id="9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Альбом для детей и юношества: Хрестоматия современного репертуара баяниста (аккордеониста) /ред-сост. Липс Ф.Р.</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923"/>
          <w:p>
            <w:pPr>
              <w:spacing w:after="20"/>
              <w:ind w:left="20"/>
              <w:jc w:val="center"/>
            </w:pPr>
            <w:r>
              <w:rPr>
                <w:rFonts w:ascii="Consolas"/>
                <w:b w:val="false"/>
                <w:i w:val="false"/>
                <w:color w:val="000000"/>
                <w:sz w:val="20"/>
              </w:rPr>
              <w:t>564.</w:t>
            </w:r>
            <w:r>
              <w:br/>
            </w:r>
            <w:r>
              <w:rPr>
                <w:rFonts w:ascii="Consolas"/>
                <w:b w:val="false"/>
                <w:i w:val="false"/>
                <w:color w:val="000000"/>
                <w:sz w:val="20"/>
              </w:rPr>
              <w:t>
</w:t>
            </w:r>
          </w:p>
          <w:bookmarkEnd w:id="9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Баян в XXI веке. Выпуск 1: Соло, ансамбль /сост. Липс Ф.Р.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924"/>
          <w:p>
            <w:pPr>
              <w:spacing w:after="20"/>
              <w:ind w:left="20"/>
              <w:jc w:val="center"/>
            </w:pPr>
            <w:r>
              <w:rPr>
                <w:rFonts w:ascii="Consolas"/>
                <w:b w:val="false"/>
                <w:i w:val="false"/>
                <w:color w:val="000000"/>
                <w:sz w:val="20"/>
              </w:rPr>
              <w:t>565.</w:t>
            </w:r>
            <w:r>
              <w:br/>
            </w:r>
            <w:r>
              <w:rPr>
                <w:rFonts w:ascii="Consolas"/>
                <w:b w:val="false"/>
                <w:i w:val="false"/>
                <w:color w:val="000000"/>
                <w:sz w:val="20"/>
              </w:rPr>
              <w:t>
</w:t>
            </w:r>
          </w:p>
          <w:bookmarkEnd w:id="9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Баян в XXI веке. Выпуск 4: Соло, ансамбль /сост. Липс Ф.Р.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925"/>
          <w:p>
            <w:pPr>
              <w:spacing w:after="20"/>
              <w:ind w:left="20"/>
              <w:jc w:val="center"/>
            </w:pPr>
            <w:r>
              <w:rPr>
                <w:rFonts w:ascii="Consolas"/>
                <w:b w:val="false"/>
                <w:i w:val="false"/>
                <w:color w:val="000000"/>
                <w:sz w:val="20"/>
              </w:rPr>
              <w:t>566.</w:t>
            </w:r>
            <w:r>
              <w:br/>
            </w:r>
            <w:r>
              <w:rPr>
                <w:rFonts w:ascii="Consolas"/>
                <w:b w:val="false"/>
                <w:i w:val="false"/>
                <w:color w:val="000000"/>
                <w:sz w:val="20"/>
              </w:rPr>
              <w:t>
</w:t>
            </w:r>
          </w:p>
          <w:bookmarkEnd w:id="9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Баян в XXI веке. Выпуск 5: Соло, ансамбль /сост. Липс Ф.Р.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926"/>
          <w:p>
            <w:pPr>
              <w:spacing w:after="20"/>
              <w:ind w:left="20"/>
              <w:jc w:val="center"/>
            </w:pPr>
            <w:r>
              <w:rPr>
                <w:rFonts w:ascii="Consolas"/>
                <w:b w:val="false"/>
                <w:i w:val="false"/>
                <w:color w:val="000000"/>
                <w:sz w:val="20"/>
              </w:rPr>
              <w:t>567.</w:t>
            </w:r>
            <w:r>
              <w:br/>
            </w:r>
            <w:r>
              <w:rPr>
                <w:rFonts w:ascii="Consolas"/>
                <w:b w:val="false"/>
                <w:i w:val="false"/>
                <w:color w:val="000000"/>
                <w:sz w:val="20"/>
              </w:rPr>
              <w:t>
</w:t>
            </w:r>
          </w:p>
          <w:bookmarkEnd w:id="9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Баян в XXI веке. Выпуск 6: Соло, ансамбль /сост. Липс Ф.Р.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927"/>
          <w:p>
            <w:pPr>
              <w:spacing w:after="20"/>
              <w:ind w:left="20"/>
              <w:jc w:val="center"/>
            </w:pPr>
            <w:r>
              <w:rPr>
                <w:rFonts w:ascii="Consolas"/>
                <w:b w:val="false"/>
                <w:i w:val="false"/>
                <w:color w:val="000000"/>
                <w:sz w:val="20"/>
              </w:rPr>
              <w:t>568.</w:t>
            </w:r>
            <w:r>
              <w:br/>
            </w:r>
            <w:r>
              <w:rPr>
                <w:rFonts w:ascii="Consolas"/>
                <w:b w:val="false"/>
                <w:i w:val="false"/>
                <w:color w:val="000000"/>
                <w:sz w:val="20"/>
              </w:rPr>
              <w:t>
</w:t>
            </w:r>
          </w:p>
          <w:bookmarkEnd w:id="9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Баян в XXI веке. Выпуск 7: Соло, ансамбль /сост. Липс Ф.Р.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928"/>
          <w:p>
            <w:pPr>
              <w:spacing w:after="20"/>
              <w:ind w:left="20"/>
              <w:jc w:val="center"/>
            </w:pPr>
            <w:r>
              <w:rPr>
                <w:rFonts w:ascii="Consolas"/>
                <w:b w:val="false"/>
                <w:i w:val="false"/>
                <w:color w:val="000000"/>
                <w:sz w:val="20"/>
              </w:rPr>
              <w:t>569.</w:t>
            </w:r>
            <w:r>
              <w:br/>
            </w:r>
            <w:r>
              <w:rPr>
                <w:rFonts w:ascii="Consolas"/>
                <w:b w:val="false"/>
                <w:i w:val="false"/>
                <w:color w:val="000000"/>
                <w:sz w:val="20"/>
              </w:rPr>
              <w:t>
</w:t>
            </w:r>
          </w:p>
          <w:bookmarkEnd w:id="9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Век XX - баянистам XXI века. Выпуск 10 : Дж. Гершвин, А. Розенблат, С. Беринский, В. Беляев /сост.- исполнительный редактор Липс Ф.Р.: Учебное пособие</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929"/>
          <w:p>
            <w:pPr>
              <w:spacing w:after="20"/>
              <w:ind w:left="20"/>
              <w:jc w:val="center"/>
            </w:pPr>
            <w:r>
              <w:rPr>
                <w:rFonts w:ascii="Consolas"/>
                <w:b w:val="false"/>
                <w:i w:val="false"/>
                <w:color w:val="000000"/>
                <w:sz w:val="20"/>
              </w:rPr>
              <w:t>570.</w:t>
            </w:r>
            <w:r>
              <w:br/>
            </w:r>
            <w:r>
              <w:rPr>
                <w:rFonts w:ascii="Consolas"/>
                <w:b w:val="false"/>
                <w:i w:val="false"/>
                <w:color w:val="000000"/>
                <w:sz w:val="20"/>
              </w:rPr>
              <w:t>
</w:t>
            </w:r>
          </w:p>
          <w:bookmarkEnd w:id="9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Лоскутов Л. Концертные пьесы. Баян или аккордеон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30"/>
          <w:p>
            <w:pPr>
              <w:spacing w:after="20"/>
              <w:ind w:left="20"/>
              <w:jc w:val="center"/>
            </w:pPr>
            <w:r>
              <w:rPr>
                <w:rFonts w:ascii="Consolas"/>
                <w:b w:val="false"/>
                <w:i w:val="false"/>
                <w:color w:val="000000"/>
                <w:sz w:val="20"/>
              </w:rPr>
              <w:t>571.</w:t>
            </w:r>
            <w:r>
              <w:br/>
            </w:r>
            <w:r>
              <w:rPr>
                <w:rFonts w:ascii="Consolas"/>
                <w:b w:val="false"/>
                <w:i w:val="false"/>
                <w:color w:val="000000"/>
                <w:sz w:val="20"/>
              </w:rPr>
              <w:t>
</w:t>
            </w:r>
          </w:p>
          <w:bookmarkEnd w:id="9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Мелодии военных лет: Концертные обработки для баяна А. Беляева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31"/>
          <w:p>
            <w:pPr>
              <w:spacing w:after="20"/>
              <w:ind w:left="20"/>
              <w:jc w:val="center"/>
            </w:pPr>
            <w:r>
              <w:rPr>
                <w:rFonts w:ascii="Consolas"/>
                <w:b w:val="false"/>
                <w:i w:val="false"/>
                <w:color w:val="000000"/>
                <w:sz w:val="20"/>
              </w:rPr>
              <w:t>572.</w:t>
            </w:r>
            <w:r>
              <w:br/>
            </w:r>
            <w:r>
              <w:rPr>
                <w:rFonts w:ascii="Consolas"/>
                <w:b w:val="false"/>
                <w:i w:val="false"/>
                <w:color w:val="000000"/>
                <w:sz w:val="20"/>
              </w:rPr>
              <w:t>
</w:t>
            </w:r>
          </w:p>
          <w:bookmarkEnd w:id="9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Миг восторга: Популярные танго: Для баяна или аккордеона /сост. Куликов В.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32"/>
          <w:p>
            <w:pPr>
              <w:spacing w:after="20"/>
              <w:ind w:left="20"/>
              <w:jc w:val="center"/>
            </w:pPr>
            <w:r>
              <w:rPr>
                <w:rFonts w:ascii="Consolas"/>
                <w:b w:val="false"/>
                <w:i w:val="false"/>
                <w:color w:val="000000"/>
                <w:sz w:val="20"/>
              </w:rPr>
              <w:t>573.</w:t>
            </w:r>
            <w:r>
              <w:br/>
            </w:r>
            <w:r>
              <w:rPr>
                <w:rFonts w:ascii="Consolas"/>
                <w:b w:val="false"/>
                <w:i w:val="false"/>
                <w:color w:val="000000"/>
                <w:sz w:val="20"/>
              </w:rPr>
              <w:t>
</w:t>
            </w:r>
          </w:p>
          <w:bookmarkEnd w:id="9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Новиков В. Е. Эстрадные композиции на популярные темы: Выпуск 2: Баян или аккордеон</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933"/>
          <w:p>
            <w:pPr>
              <w:spacing w:after="20"/>
              <w:ind w:left="20"/>
              <w:jc w:val="center"/>
            </w:pPr>
            <w:r>
              <w:rPr>
                <w:rFonts w:ascii="Consolas"/>
                <w:b w:val="false"/>
                <w:i w:val="false"/>
                <w:color w:val="000000"/>
                <w:sz w:val="20"/>
              </w:rPr>
              <w:t>574.</w:t>
            </w:r>
            <w:r>
              <w:br/>
            </w:r>
            <w:r>
              <w:rPr>
                <w:rFonts w:ascii="Consolas"/>
                <w:b w:val="false"/>
                <w:i w:val="false"/>
                <w:color w:val="000000"/>
                <w:sz w:val="20"/>
              </w:rPr>
              <w:t>
</w:t>
            </w:r>
          </w:p>
          <w:bookmarkEnd w:id="9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От Баха до Оффенбаха: Популярные классические произведения: В переложении для баяна или аккордеона /сост. Петров В.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934"/>
          <w:p>
            <w:pPr>
              <w:spacing w:after="20"/>
              <w:ind w:left="20"/>
              <w:jc w:val="center"/>
            </w:pPr>
            <w:r>
              <w:rPr>
                <w:rFonts w:ascii="Consolas"/>
                <w:b w:val="false"/>
                <w:i w:val="false"/>
                <w:color w:val="000000"/>
                <w:sz w:val="20"/>
              </w:rPr>
              <w:t>575.</w:t>
            </w:r>
            <w:r>
              <w:br/>
            </w:r>
            <w:r>
              <w:rPr>
                <w:rFonts w:ascii="Consolas"/>
                <w:b w:val="false"/>
                <w:i w:val="false"/>
                <w:color w:val="000000"/>
                <w:sz w:val="20"/>
              </w:rPr>
              <w:t>
</w:t>
            </w:r>
          </w:p>
          <w:bookmarkEnd w:id="9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В мире танца. Выпуск 1: Менуэты, гавоты, контрдансы, кадрили: Переложение для аккордеона или баяна /сост. Бойцова Г.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935"/>
          <w:p>
            <w:pPr>
              <w:spacing w:after="20"/>
              <w:ind w:left="20"/>
              <w:jc w:val="center"/>
            </w:pPr>
            <w:r>
              <w:rPr>
                <w:rFonts w:ascii="Consolas"/>
                <w:b w:val="false"/>
                <w:i w:val="false"/>
                <w:color w:val="000000"/>
                <w:sz w:val="20"/>
              </w:rPr>
              <w:t>576.</w:t>
            </w:r>
            <w:r>
              <w:br/>
            </w:r>
            <w:r>
              <w:rPr>
                <w:rFonts w:ascii="Consolas"/>
                <w:b w:val="false"/>
                <w:i w:val="false"/>
                <w:color w:val="000000"/>
                <w:sz w:val="20"/>
              </w:rPr>
              <w:t>
</w:t>
            </w:r>
          </w:p>
          <w:bookmarkEnd w:id="9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 мире танца. Выпуск 2: Полонезы, краковяки, мазурки: Переложение для аккордеона или баяна /сост. Бойцова Г.</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936"/>
          <w:p>
            <w:pPr>
              <w:spacing w:after="20"/>
              <w:ind w:left="20"/>
              <w:jc w:val="center"/>
            </w:pPr>
            <w:r>
              <w:rPr>
                <w:rFonts w:ascii="Consolas"/>
                <w:b w:val="false"/>
                <w:i w:val="false"/>
                <w:color w:val="000000"/>
                <w:sz w:val="20"/>
              </w:rPr>
              <w:t>577.</w:t>
            </w:r>
            <w:r>
              <w:br/>
            </w:r>
            <w:r>
              <w:rPr>
                <w:rFonts w:ascii="Consolas"/>
                <w:b w:val="false"/>
                <w:i w:val="false"/>
                <w:color w:val="000000"/>
                <w:sz w:val="20"/>
              </w:rPr>
              <w:t>
</w:t>
            </w:r>
          </w:p>
          <w:bookmarkEnd w:id="9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В мире танца. Выпуск 3: Польки, галопы/ Перелож. для аккордеона или баяна /сост. Бойцова Г.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937"/>
          <w:p>
            <w:pPr>
              <w:spacing w:after="20"/>
              <w:ind w:left="20"/>
              <w:jc w:val="center"/>
            </w:pPr>
            <w:r>
              <w:rPr>
                <w:rFonts w:ascii="Consolas"/>
                <w:b w:val="false"/>
                <w:i w:val="false"/>
                <w:color w:val="000000"/>
                <w:sz w:val="20"/>
              </w:rPr>
              <w:t>578.</w:t>
            </w:r>
            <w:r>
              <w:br/>
            </w:r>
            <w:r>
              <w:rPr>
                <w:rFonts w:ascii="Consolas"/>
                <w:b w:val="false"/>
                <w:i w:val="false"/>
                <w:color w:val="000000"/>
                <w:sz w:val="20"/>
              </w:rPr>
              <w:t>
</w:t>
            </w:r>
          </w:p>
          <w:bookmarkEnd w:id="9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В мире танца. Выпуск 4: Вальсы: Переложение для аккордеона или баяна /сост. Бойцова Г.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938"/>
          <w:p>
            <w:pPr>
              <w:spacing w:after="20"/>
              <w:ind w:left="20"/>
              <w:jc w:val="center"/>
            </w:pPr>
            <w:r>
              <w:rPr>
                <w:rFonts w:ascii="Consolas"/>
                <w:b w:val="false"/>
                <w:i w:val="false"/>
                <w:color w:val="000000"/>
                <w:sz w:val="20"/>
              </w:rPr>
              <w:t>579.</w:t>
            </w:r>
            <w:r>
              <w:br/>
            </w:r>
            <w:r>
              <w:rPr>
                <w:rFonts w:ascii="Consolas"/>
                <w:b w:val="false"/>
                <w:i w:val="false"/>
                <w:color w:val="000000"/>
                <w:sz w:val="20"/>
              </w:rPr>
              <w:t>
</w:t>
            </w:r>
          </w:p>
          <w:bookmarkEnd w:id="9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В мире танца. Выпуск 5: Танго: Переложение для аккордеона или баяна /сост. Бойцова Г.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939"/>
          <w:p>
            <w:pPr>
              <w:spacing w:after="20"/>
              <w:ind w:left="20"/>
              <w:jc w:val="center"/>
            </w:pPr>
            <w:r>
              <w:rPr>
                <w:rFonts w:ascii="Consolas"/>
                <w:b w:val="false"/>
                <w:i w:val="false"/>
                <w:color w:val="000000"/>
                <w:sz w:val="20"/>
              </w:rPr>
              <w:t>580.</w:t>
            </w:r>
            <w:r>
              <w:br/>
            </w:r>
            <w:r>
              <w:rPr>
                <w:rFonts w:ascii="Consolas"/>
                <w:b w:val="false"/>
                <w:i w:val="false"/>
                <w:color w:val="000000"/>
                <w:sz w:val="20"/>
              </w:rPr>
              <w:t>
</w:t>
            </w:r>
          </w:p>
          <w:bookmarkEnd w:id="9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В мире танца. Выпуск 6: Фокстроты: Переложение для аккордеона или баяна /сост. Бойцова Г.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940"/>
          <w:p>
            <w:pPr>
              <w:spacing w:after="20"/>
              <w:ind w:left="20"/>
              <w:jc w:val="center"/>
            </w:pPr>
            <w:r>
              <w:rPr>
                <w:rFonts w:ascii="Consolas"/>
                <w:b w:val="false"/>
                <w:i w:val="false"/>
                <w:color w:val="000000"/>
                <w:sz w:val="20"/>
              </w:rPr>
              <w:t>581.</w:t>
            </w:r>
            <w:r>
              <w:br/>
            </w:r>
            <w:r>
              <w:rPr>
                <w:rFonts w:ascii="Consolas"/>
                <w:b w:val="false"/>
                <w:i w:val="false"/>
                <w:color w:val="000000"/>
                <w:sz w:val="20"/>
              </w:rPr>
              <w:t>
</w:t>
            </w:r>
          </w:p>
          <w:bookmarkEnd w:id="9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Купинский К.М. Школа игры на ударных инструментах/ Ред. В.Штейман</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941"/>
          <w:p>
            <w:pPr>
              <w:spacing w:after="20"/>
              <w:ind w:left="20"/>
              <w:jc w:val="center"/>
            </w:pPr>
            <w:r>
              <w:rPr>
                <w:rFonts w:ascii="Consolas"/>
                <w:b w:val="false"/>
                <w:i w:val="false"/>
                <w:color w:val="000000"/>
                <w:sz w:val="20"/>
              </w:rPr>
              <w:t>582.</w:t>
            </w:r>
            <w:r>
              <w:br/>
            </w:r>
            <w:r>
              <w:rPr>
                <w:rFonts w:ascii="Consolas"/>
                <w:b w:val="false"/>
                <w:i w:val="false"/>
                <w:color w:val="000000"/>
                <w:sz w:val="20"/>
              </w:rPr>
              <w:t>
</w:t>
            </w:r>
          </w:p>
          <w:bookmarkEnd w:id="9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Хрестоматия для ксилофона и малого барабана: Старшие классы ДМШ: Пьесы, ансамбли, упражнения /сост. Егорова Т., Штейман 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942"/>
          <w:p>
            <w:pPr>
              <w:spacing w:after="20"/>
              <w:ind w:left="20"/>
              <w:jc w:val="center"/>
            </w:pPr>
            <w:r>
              <w:rPr>
                <w:rFonts w:ascii="Consolas"/>
                <w:b w:val="false"/>
                <w:i w:val="false"/>
                <w:color w:val="000000"/>
                <w:sz w:val="20"/>
              </w:rPr>
              <w:t>583.</w:t>
            </w:r>
            <w:r>
              <w:br/>
            </w:r>
            <w:r>
              <w:rPr>
                <w:rFonts w:ascii="Consolas"/>
                <w:b w:val="false"/>
                <w:i w:val="false"/>
                <w:color w:val="000000"/>
                <w:sz w:val="20"/>
              </w:rPr>
              <w:t>
</w:t>
            </w:r>
          </w:p>
          <w:bookmarkEnd w:id="9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Друзья - однополчане. Лучшие песни о Великой Отечественной войне /сост. Луковников 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943"/>
          <w:p>
            <w:pPr>
              <w:spacing w:after="20"/>
              <w:ind w:left="20"/>
              <w:jc w:val="center"/>
            </w:pPr>
            <w:r>
              <w:rPr>
                <w:rFonts w:ascii="Consolas"/>
                <w:b w:val="false"/>
                <w:i w:val="false"/>
                <w:color w:val="000000"/>
                <w:sz w:val="20"/>
              </w:rPr>
              <w:t>584.</w:t>
            </w:r>
            <w:r>
              <w:br/>
            </w:r>
            <w:r>
              <w:rPr>
                <w:rFonts w:ascii="Consolas"/>
                <w:b w:val="false"/>
                <w:i w:val="false"/>
                <w:color w:val="000000"/>
                <w:sz w:val="20"/>
              </w:rPr>
              <w:t>
</w:t>
            </w:r>
          </w:p>
          <w:bookmarkEnd w:id="9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Жемчужины классической оперетты: Избранные арии и песни: Для голоса в сопровождении фортепиано /сост. Абрамовская-Королева, Вакурова Н., Морева Ю.</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944"/>
          <w:p>
            <w:pPr>
              <w:spacing w:after="20"/>
              <w:ind w:left="20"/>
              <w:jc w:val="center"/>
            </w:pPr>
            <w:r>
              <w:rPr>
                <w:rFonts w:ascii="Consolas"/>
                <w:b w:val="false"/>
                <w:i w:val="false"/>
                <w:color w:val="000000"/>
                <w:sz w:val="20"/>
              </w:rPr>
              <w:t>585.</w:t>
            </w:r>
            <w:r>
              <w:br/>
            </w:r>
            <w:r>
              <w:rPr>
                <w:rFonts w:ascii="Consolas"/>
                <w:b w:val="false"/>
                <w:i w:val="false"/>
                <w:color w:val="000000"/>
                <w:sz w:val="20"/>
              </w:rPr>
              <w:t>
</w:t>
            </w:r>
          </w:p>
          <w:bookmarkEnd w:id="9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Лисициан Р.П. 25 вокализов: Для развития чувства стиля: Для голоса и фортепиано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45"/>
          <w:p>
            <w:pPr>
              <w:spacing w:after="20"/>
              <w:ind w:left="20"/>
              <w:jc w:val="center"/>
            </w:pPr>
            <w:r>
              <w:rPr>
                <w:rFonts w:ascii="Consolas"/>
                <w:b w:val="false"/>
                <w:i w:val="false"/>
                <w:color w:val="000000"/>
                <w:sz w:val="20"/>
              </w:rPr>
              <w:t>586.</w:t>
            </w:r>
            <w:r>
              <w:br/>
            </w:r>
            <w:r>
              <w:rPr>
                <w:rFonts w:ascii="Consolas"/>
                <w:b w:val="false"/>
                <w:i w:val="false"/>
                <w:color w:val="000000"/>
                <w:sz w:val="20"/>
              </w:rPr>
              <w:t>
</w:t>
            </w:r>
          </w:p>
          <w:bookmarkEnd w:id="9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Оркестр в классе. Выпуск 1 Пьесы и песни в переложении для оркестра детских музыкальных инструментов /переложение Лаптева И.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946"/>
          <w:p>
            <w:pPr>
              <w:spacing w:after="20"/>
              <w:ind w:left="20"/>
              <w:jc w:val="center"/>
            </w:pPr>
            <w:r>
              <w:rPr>
                <w:rFonts w:ascii="Consolas"/>
                <w:b w:val="false"/>
                <w:i w:val="false"/>
                <w:color w:val="000000"/>
                <w:sz w:val="20"/>
              </w:rPr>
              <w:t>587.</w:t>
            </w:r>
            <w:r>
              <w:br/>
            </w:r>
            <w:r>
              <w:rPr>
                <w:rFonts w:ascii="Consolas"/>
                <w:b w:val="false"/>
                <w:i w:val="false"/>
                <w:color w:val="000000"/>
                <w:sz w:val="20"/>
              </w:rPr>
              <w:t>
</w:t>
            </w:r>
          </w:p>
          <w:bookmarkEnd w:id="9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Оркестр в классе. Выпуск 2 Пьесы и песни в переложении для оркестра детских музыкальных инструментов /переложение Лаптев И.</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947"/>
          <w:p>
            <w:pPr>
              <w:spacing w:after="20"/>
              <w:ind w:left="20"/>
              <w:jc w:val="center"/>
            </w:pPr>
            <w:r>
              <w:rPr>
                <w:rFonts w:ascii="Consolas"/>
                <w:b w:val="false"/>
                <w:i w:val="false"/>
                <w:color w:val="000000"/>
                <w:sz w:val="20"/>
              </w:rPr>
              <w:t>588.</w:t>
            </w:r>
            <w:r>
              <w:br/>
            </w:r>
            <w:r>
              <w:rPr>
                <w:rFonts w:ascii="Consolas"/>
                <w:b w:val="false"/>
                <w:i w:val="false"/>
                <w:color w:val="000000"/>
                <w:sz w:val="20"/>
              </w:rPr>
              <w:t>
</w:t>
            </w:r>
          </w:p>
          <w:bookmarkEnd w:id="9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Оркестр в классе. Выпуск 3 Пьесы и песни в переложении для оркестра детских музыкальных инструментов /переложение Лаптева И., Меркуловой Л.</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948"/>
          <w:p>
            <w:pPr>
              <w:spacing w:after="20"/>
              <w:ind w:left="20"/>
              <w:jc w:val="center"/>
            </w:pPr>
            <w:r>
              <w:rPr>
                <w:rFonts w:ascii="Consolas"/>
                <w:b w:val="false"/>
                <w:i w:val="false"/>
                <w:color w:val="000000"/>
                <w:sz w:val="20"/>
              </w:rPr>
              <w:t>589.</w:t>
            </w:r>
            <w:r>
              <w:br/>
            </w:r>
            <w:r>
              <w:rPr>
                <w:rFonts w:ascii="Consolas"/>
                <w:b w:val="false"/>
                <w:i w:val="false"/>
                <w:color w:val="000000"/>
                <w:sz w:val="20"/>
              </w:rPr>
              <w:t>
</w:t>
            </w:r>
          </w:p>
          <w:bookmarkEnd w:id="9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Абызова Е.Н. Задачи и упражнения по теории музыки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49"/>
          <w:p>
            <w:pPr>
              <w:spacing w:after="20"/>
              <w:ind w:left="20"/>
              <w:jc w:val="center"/>
            </w:pPr>
            <w:r>
              <w:rPr>
                <w:rFonts w:ascii="Consolas"/>
                <w:b w:val="false"/>
                <w:i w:val="false"/>
                <w:color w:val="000000"/>
                <w:sz w:val="20"/>
              </w:rPr>
              <w:t>590.</w:t>
            </w:r>
            <w:r>
              <w:br/>
            </w:r>
            <w:r>
              <w:rPr>
                <w:rFonts w:ascii="Consolas"/>
                <w:b w:val="false"/>
                <w:i w:val="false"/>
                <w:color w:val="000000"/>
                <w:sz w:val="20"/>
              </w:rPr>
              <w:t>
</w:t>
            </w:r>
          </w:p>
          <w:bookmarkEnd w:id="9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Андреева М., Конорова Е.В. Первые шаги в музыке: Методическое пособие. В двух частях: Музыкальное воспитание. Ритмика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950"/>
          <w:p>
            <w:pPr>
              <w:spacing w:after="20"/>
              <w:ind w:left="20"/>
              <w:jc w:val="center"/>
            </w:pPr>
            <w:r>
              <w:rPr>
                <w:rFonts w:ascii="Consolas"/>
                <w:b w:val="false"/>
                <w:i w:val="false"/>
                <w:color w:val="000000"/>
                <w:sz w:val="20"/>
              </w:rPr>
              <w:t>591.</w:t>
            </w:r>
            <w:r>
              <w:br/>
            </w:r>
            <w:r>
              <w:rPr>
                <w:rFonts w:ascii="Consolas"/>
                <w:b w:val="false"/>
                <w:i w:val="false"/>
                <w:color w:val="000000"/>
                <w:sz w:val="20"/>
              </w:rPr>
              <w:t>
</w:t>
            </w:r>
          </w:p>
          <w:bookmarkEnd w:id="9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Базарнова В.В. Упражнения по сольфеджио. Выпуск 3: 500 двухголосных диктантов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951"/>
          <w:p>
            <w:pPr>
              <w:spacing w:after="20"/>
              <w:ind w:left="20"/>
              <w:jc w:val="center"/>
            </w:pPr>
            <w:r>
              <w:rPr>
                <w:rFonts w:ascii="Consolas"/>
                <w:b w:val="false"/>
                <w:i w:val="false"/>
                <w:color w:val="000000"/>
                <w:sz w:val="20"/>
              </w:rPr>
              <w:t>592.</w:t>
            </w:r>
            <w:r>
              <w:br/>
            </w:r>
            <w:r>
              <w:rPr>
                <w:rFonts w:ascii="Consolas"/>
                <w:b w:val="false"/>
                <w:i w:val="false"/>
                <w:color w:val="000000"/>
                <w:sz w:val="20"/>
              </w:rPr>
              <w:t>
</w:t>
            </w:r>
          </w:p>
          <w:bookmarkEnd w:id="9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Барабошкина А. Сольфеджио для первого класса ДМШ</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952"/>
          <w:p>
            <w:pPr>
              <w:spacing w:after="20"/>
              <w:ind w:left="20"/>
              <w:jc w:val="center"/>
            </w:pPr>
            <w:r>
              <w:rPr>
                <w:rFonts w:ascii="Consolas"/>
                <w:b w:val="false"/>
                <w:i w:val="false"/>
                <w:color w:val="000000"/>
                <w:sz w:val="20"/>
              </w:rPr>
              <w:t>593.</w:t>
            </w:r>
            <w:r>
              <w:br/>
            </w:r>
            <w:r>
              <w:rPr>
                <w:rFonts w:ascii="Consolas"/>
                <w:b w:val="false"/>
                <w:i w:val="false"/>
                <w:color w:val="000000"/>
                <w:sz w:val="20"/>
              </w:rPr>
              <w:t>
</w:t>
            </w:r>
          </w:p>
          <w:bookmarkEnd w:id="9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Барабошкина А. Сольфеджио для второго класса ДМШ</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953"/>
          <w:p>
            <w:pPr>
              <w:spacing w:after="20"/>
              <w:ind w:left="20"/>
              <w:jc w:val="center"/>
            </w:pPr>
            <w:r>
              <w:rPr>
                <w:rFonts w:ascii="Consolas"/>
                <w:b w:val="false"/>
                <w:i w:val="false"/>
                <w:color w:val="000000"/>
                <w:sz w:val="20"/>
              </w:rPr>
              <w:t>594.</w:t>
            </w:r>
            <w:r>
              <w:br/>
            </w:r>
            <w:r>
              <w:rPr>
                <w:rFonts w:ascii="Consolas"/>
                <w:b w:val="false"/>
                <w:i w:val="false"/>
                <w:color w:val="000000"/>
                <w:sz w:val="20"/>
              </w:rPr>
              <w:t>
</w:t>
            </w:r>
          </w:p>
          <w:bookmarkEnd w:id="9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Вахромеев В. Элементарная теория музыки</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954"/>
          <w:p>
            <w:pPr>
              <w:spacing w:after="20"/>
              <w:ind w:left="20"/>
              <w:jc w:val="center"/>
            </w:pPr>
            <w:r>
              <w:rPr>
                <w:rFonts w:ascii="Consolas"/>
                <w:b w:val="false"/>
                <w:i w:val="false"/>
                <w:color w:val="000000"/>
                <w:sz w:val="20"/>
              </w:rPr>
              <w:t>595.</w:t>
            </w:r>
            <w:r>
              <w:br/>
            </w:r>
            <w:r>
              <w:rPr>
                <w:rFonts w:ascii="Consolas"/>
                <w:b w:val="false"/>
                <w:i w:val="false"/>
                <w:color w:val="000000"/>
                <w:sz w:val="20"/>
              </w:rPr>
              <w:t>
</w:t>
            </w:r>
          </w:p>
          <w:bookmarkEnd w:id="9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Вахромеева Т. Справочник по музыкальной грамоте и сольфеджио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955"/>
          <w:p>
            <w:pPr>
              <w:spacing w:after="20"/>
              <w:ind w:left="20"/>
              <w:jc w:val="center"/>
            </w:pPr>
            <w:r>
              <w:rPr>
                <w:rFonts w:ascii="Consolas"/>
                <w:b w:val="false"/>
                <w:i w:val="false"/>
                <w:color w:val="000000"/>
                <w:sz w:val="20"/>
              </w:rPr>
              <w:t>596.</w:t>
            </w:r>
            <w:r>
              <w:br/>
            </w:r>
            <w:r>
              <w:rPr>
                <w:rFonts w:ascii="Consolas"/>
                <w:b w:val="false"/>
                <w:i w:val="false"/>
                <w:color w:val="000000"/>
                <w:sz w:val="20"/>
              </w:rPr>
              <w:t>
</w:t>
            </w:r>
          </w:p>
          <w:bookmarkEnd w:id="9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Вахромеева Т. Тесты по музыкальной грамоте и сольфеджио: Учебное пособие для 1-7 классов детских музыкальных школ</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956"/>
          <w:p>
            <w:pPr>
              <w:spacing w:after="20"/>
              <w:ind w:left="20"/>
              <w:jc w:val="center"/>
            </w:pPr>
            <w:r>
              <w:rPr>
                <w:rFonts w:ascii="Consolas"/>
                <w:b w:val="false"/>
                <w:i w:val="false"/>
                <w:color w:val="000000"/>
                <w:sz w:val="20"/>
              </w:rPr>
              <w:t>597.</w:t>
            </w:r>
            <w:r>
              <w:br/>
            </w:r>
            <w:r>
              <w:rPr>
                <w:rFonts w:ascii="Consolas"/>
                <w:b w:val="false"/>
                <w:i w:val="false"/>
                <w:color w:val="000000"/>
                <w:sz w:val="20"/>
              </w:rPr>
              <w:t>
</w:t>
            </w:r>
          </w:p>
          <w:bookmarkEnd w:id="9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Давыдова Е. Сольфеджио для 4 класса. ДМШ. Методическое пособие для педагогов</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957"/>
          <w:p>
            <w:pPr>
              <w:spacing w:after="20"/>
              <w:ind w:left="20"/>
              <w:jc w:val="center"/>
            </w:pPr>
            <w:r>
              <w:rPr>
                <w:rFonts w:ascii="Consolas"/>
                <w:b w:val="false"/>
                <w:i w:val="false"/>
                <w:color w:val="000000"/>
                <w:sz w:val="20"/>
              </w:rPr>
              <w:t>598.</w:t>
            </w:r>
            <w:r>
              <w:br/>
            </w:r>
            <w:r>
              <w:rPr>
                <w:rFonts w:ascii="Consolas"/>
                <w:b w:val="false"/>
                <w:i w:val="false"/>
                <w:color w:val="000000"/>
                <w:sz w:val="20"/>
              </w:rPr>
              <w:t>
</w:t>
            </w:r>
          </w:p>
          <w:bookmarkEnd w:id="9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Давыдова Е. Сольфеджио для 4-го класса ДМШ</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958"/>
          <w:p>
            <w:pPr>
              <w:spacing w:after="20"/>
              <w:ind w:left="20"/>
              <w:jc w:val="center"/>
            </w:pPr>
            <w:r>
              <w:rPr>
                <w:rFonts w:ascii="Consolas"/>
                <w:b w:val="false"/>
                <w:i w:val="false"/>
                <w:color w:val="000000"/>
                <w:sz w:val="20"/>
              </w:rPr>
              <w:t>599.</w:t>
            </w:r>
            <w:r>
              <w:br/>
            </w:r>
            <w:r>
              <w:rPr>
                <w:rFonts w:ascii="Consolas"/>
                <w:b w:val="false"/>
                <w:i w:val="false"/>
                <w:color w:val="000000"/>
                <w:sz w:val="20"/>
              </w:rPr>
              <w:t>
</w:t>
            </w:r>
          </w:p>
          <w:bookmarkEnd w:id="9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Давыдова Е. Сольфеджио для 5-го класса ДМШ</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959"/>
          <w:p>
            <w:pPr>
              <w:spacing w:after="20"/>
              <w:ind w:left="20"/>
              <w:jc w:val="center"/>
            </w:pPr>
            <w:r>
              <w:rPr>
                <w:rFonts w:ascii="Consolas"/>
                <w:b w:val="false"/>
                <w:i w:val="false"/>
                <w:color w:val="000000"/>
                <w:sz w:val="20"/>
              </w:rPr>
              <w:t>600.</w:t>
            </w:r>
            <w:r>
              <w:br/>
            </w:r>
            <w:r>
              <w:rPr>
                <w:rFonts w:ascii="Consolas"/>
                <w:b w:val="false"/>
                <w:i w:val="false"/>
                <w:color w:val="000000"/>
                <w:sz w:val="20"/>
              </w:rPr>
              <w:t>
</w:t>
            </w:r>
          </w:p>
          <w:bookmarkEnd w:id="9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Давыдова Е., Запорожец С. Сольфеджио для 3-го класса ДМШ</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960"/>
          <w:p>
            <w:pPr>
              <w:spacing w:after="20"/>
              <w:ind w:left="20"/>
              <w:jc w:val="center"/>
            </w:pPr>
            <w:r>
              <w:rPr>
                <w:rFonts w:ascii="Consolas"/>
                <w:b w:val="false"/>
                <w:i w:val="false"/>
                <w:color w:val="000000"/>
                <w:sz w:val="20"/>
              </w:rPr>
              <w:t>601.</w:t>
            </w:r>
            <w:r>
              <w:br/>
            </w:r>
            <w:r>
              <w:rPr>
                <w:rFonts w:ascii="Consolas"/>
                <w:b w:val="false"/>
                <w:i w:val="false"/>
                <w:color w:val="000000"/>
                <w:sz w:val="20"/>
              </w:rPr>
              <w:t>
</w:t>
            </w:r>
          </w:p>
          <w:bookmarkEnd w:id="9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Зебряк Т. Сочиняем на уроках сольфеджио: Учебное пособие</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961"/>
          <w:p>
            <w:pPr>
              <w:spacing w:after="20"/>
              <w:ind w:left="20"/>
              <w:jc w:val="center"/>
            </w:pPr>
            <w:r>
              <w:rPr>
                <w:rFonts w:ascii="Consolas"/>
                <w:b w:val="false"/>
                <w:i w:val="false"/>
                <w:color w:val="000000"/>
                <w:sz w:val="20"/>
              </w:rPr>
              <w:t>602.</w:t>
            </w:r>
            <w:r>
              <w:br/>
            </w:r>
            <w:r>
              <w:rPr>
                <w:rFonts w:ascii="Consolas"/>
                <w:b w:val="false"/>
                <w:i w:val="false"/>
                <w:color w:val="000000"/>
                <w:sz w:val="20"/>
              </w:rPr>
              <w:t>
</w:t>
            </w:r>
          </w:p>
          <w:bookmarkEnd w:id="9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Золина Е.М. Сольфеджио для 7-8 классов ДМШ</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962"/>
          <w:p>
            <w:pPr>
              <w:spacing w:after="20"/>
              <w:ind w:left="20"/>
              <w:jc w:val="center"/>
            </w:pPr>
            <w:r>
              <w:rPr>
                <w:rFonts w:ascii="Consolas"/>
                <w:b w:val="false"/>
                <w:i w:val="false"/>
                <w:color w:val="000000"/>
                <w:sz w:val="20"/>
              </w:rPr>
              <w:t>603.</w:t>
            </w:r>
            <w:r>
              <w:br/>
            </w:r>
            <w:r>
              <w:rPr>
                <w:rFonts w:ascii="Consolas"/>
                <w:b w:val="false"/>
                <w:i w:val="false"/>
                <w:color w:val="000000"/>
                <w:sz w:val="20"/>
              </w:rPr>
              <w:t>
</w:t>
            </w:r>
          </w:p>
          <w:bookmarkEnd w:id="9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Калужская Т. Сольфеджио для 6-го класса ДМШ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63"/>
          <w:p>
            <w:pPr>
              <w:spacing w:after="20"/>
              <w:ind w:left="20"/>
              <w:jc w:val="center"/>
            </w:pPr>
            <w:r>
              <w:rPr>
                <w:rFonts w:ascii="Consolas"/>
                <w:b w:val="false"/>
                <w:i w:val="false"/>
                <w:color w:val="000000"/>
                <w:sz w:val="20"/>
              </w:rPr>
              <w:t>604.</w:t>
            </w:r>
            <w:r>
              <w:br/>
            </w:r>
            <w:r>
              <w:rPr>
                <w:rFonts w:ascii="Consolas"/>
                <w:b w:val="false"/>
                <w:i w:val="false"/>
                <w:color w:val="000000"/>
                <w:sz w:val="20"/>
              </w:rPr>
              <w:t>
</w:t>
            </w:r>
          </w:p>
          <w:bookmarkEnd w:id="9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Музыкальные диктанты: I-IV классы детских музыкальных школ /сост. Вахромеева Т.: В комплекте с CD</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964"/>
          <w:p>
            <w:pPr>
              <w:spacing w:after="20"/>
              <w:ind w:left="20"/>
              <w:jc w:val="center"/>
            </w:pPr>
            <w:r>
              <w:rPr>
                <w:rFonts w:ascii="Consolas"/>
                <w:b w:val="false"/>
                <w:i w:val="false"/>
                <w:color w:val="000000"/>
                <w:sz w:val="20"/>
              </w:rPr>
              <w:t>605.</w:t>
            </w:r>
            <w:r>
              <w:br/>
            </w:r>
            <w:r>
              <w:rPr>
                <w:rFonts w:ascii="Consolas"/>
                <w:b w:val="false"/>
                <w:i w:val="false"/>
                <w:color w:val="000000"/>
                <w:sz w:val="20"/>
              </w:rPr>
              <w:t>
</w:t>
            </w:r>
          </w:p>
          <w:bookmarkEnd w:id="9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Сиротина Т. Музыкальная азбука: Учебное пособие для ДМШ</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965"/>
          <w:p>
            <w:pPr>
              <w:spacing w:after="20"/>
              <w:ind w:left="20"/>
              <w:jc w:val="center"/>
            </w:pPr>
            <w:r>
              <w:rPr>
                <w:rFonts w:ascii="Consolas"/>
                <w:b w:val="false"/>
                <w:i w:val="false"/>
                <w:color w:val="000000"/>
                <w:sz w:val="20"/>
              </w:rPr>
              <w:t>606.</w:t>
            </w:r>
            <w:r>
              <w:br/>
            </w:r>
            <w:r>
              <w:rPr>
                <w:rFonts w:ascii="Consolas"/>
                <w:b w:val="false"/>
                <w:i w:val="false"/>
                <w:color w:val="000000"/>
                <w:sz w:val="20"/>
              </w:rPr>
              <w:t>
</w:t>
            </w:r>
          </w:p>
          <w:bookmarkEnd w:id="9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Сиротина Т. Подбираем аккомпанемент: Учебное пособие: Выпуск 1: I-IV классы ДМШ</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966"/>
          <w:p>
            <w:pPr>
              <w:spacing w:after="20"/>
              <w:ind w:left="20"/>
              <w:jc w:val="center"/>
            </w:pPr>
            <w:r>
              <w:rPr>
                <w:rFonts w:ascii="Consolas"/>
                <w:b w:val="false"/>
                <w:i w:val="false"/>
                <w:color w:val="000000"/>
                <w:sz w:val="20"/>
              </w:rPr>
              <w:t>607.</w:t>
            </w:r>
            <w:r>
              <w:br/>
            </w:r>
            <w:r>
              <w:rPr>
                <w:rFonts w:ascii="Consolas"/>
                <w:b w:val="false"/>
                <w:i w:val="false"/>
                <w:color w:val="000000"/>
                <w:sz w:val="20"/>
              </w:rPr>
              <w:t>
</w:t>
            </w:r>
          </w:p>
          <w:bookmarkEnd w:id="9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Сиротина Т. Подбираем аккомпанемент: Учебное пособие: Выпуск 2: V-VII классы ДМШ</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67"/>
          <w:p>
            <w:pPr>
              <w:spacing w:after="20"/>
              <w:ind w:left="20"/>
              <w:jc w:val="center"/>
            </w:pPr>
            <w:r>
              <w:rPr>
                <w:rFonts w:ascii="Consolas"/>
                <w:b w:val="false"/>
                <w:i w:val="false"/>
                <w:color w:val="000000"/>
                <w:sz w:val="20"/>
              </w:rPr>
              <w:t>608.</w:t>
            </w:r>
            <w:r>
              <w:br/>
            </w:r>
            <w:r>
              <w:rPr>
                <w:rFonts w:ascii="Consolas"/>
                <w:b w:val="false"/>
                <w:i w:val="false"/>
                <w:color w:val="000000"/>
                <w:sz w:val="20"/>
              </w:rPr>
              <w:t>
</w:t>
            </w:r>
          </w:p>
          <w:bookmarkEnd w:id="9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Сиротина Т. Ритмическая азбука: Учебно-методическое пособие: Для I-IV классов детских музыкальных школ</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968"/>
          <w:p>
            <w:pPr>
              <w:spacing w:after="20"/>
              <w:ind w:left="20"/>
              <w:jc w:val="center"/>
            </w:pPr>
            <w:r>
              <w:rPr>
                <w:rFonts w:ascii="Consolas"/>
                <w:b w:val="false"/>
                <w:i w:val="false"/>
                <w:color w:val="000000"/>
                <w:sz w:val="20"/>
              </w:rPr>
              <w:t>609.</w:t>
            </w:r>
            <w:r>
              <w:br/>
            </w:r>
            <w:r>
              <w:rPr>
                <w:rFonts w:ascii="Consolas"/>
                <w:b w:val="false"/>
                <w:i w:val="false"/>
                <w:color w:val="000000"/>
                <w:sz w:val="20"/>
              </w:rPr>
              <w:t>
</w:t>
            </w:r>
          </w:p>
          <w:bookmarkEnd w:id="9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Сольфеджио: Часть 1. Одноголосие /сост. Калмыков Б., Фридкин Г.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969"/>
          <w:p>
            <w:pPr>
              <w:spacing w:after="20"/>
              <w:ind w:left="20"/>
              <w:jc w:val="center"/>
            </w:pPr>
            <w:r>
              <w:rPr>
                <w:rFonts w:ascii="Consolas"/>
                <w:b w:val="false"/>
                <w:i w:val="false"/>
                <w:color w:val="000000"/>
                <w:sz w:val="20"/>
              </w:rPr>
              <w:t>610.</w:t>
            </w:r>
            <w:r>
              <w:br/>
            </w:r>
            <w:r>
              <w:rPr>
                <w:rFonts w:ascii="Consolas"/>
                <w:b w:val="false"/>
                <w:i w:val="false"/>
                <w:color w:val="000000"/>
                <w:sz w:val="20"/>
              </w:rPr>
              <w:t>
</w:t>
            </w:r>
          </w:p>
          <w:bookmarkEnd w:id="9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Сольфеджио: Часть 2. Двухголосие /сост. Калмыков Б., Фридкин Г.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70"/>
          <w:p>
            <w:pPr>
              <w:spacing w:after="20"/>
              <w:ind w:left="20"/>
              <w:jc w:val="center"/>
            </w:pPr>
            <w:r>
              <w:rPr>
                <w:rFonts w:ascii="Consolas"/>
                <w:b w:val="false"/>
                <w:i w:val="false"/>
                <w:color w:val="000000"/>
                <w:sz w:val="20"/>
              </w:rPr>
              <w:t>611.</w:t>
            </w:r>
            <w:r>
              <w:br/>
            </w:r>
            <w:r>
              <w:rPr>
                <w:rFonts w:ascii="Consolas"/>
                <w:b w:val="false"/>
                <w:i w:val="false"/>
                <w:color w:val="000000"/>
                <w:sz w:val="20"/>
              </w:rPr>
              <w:t>
</w:t>
            </w:r>
          </w:p>
          <w:bookmarkEnd w:id="9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Фридкин Г. Практическое руководство по музыкальной грамоте: Учебное пособие</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971"/>
          <w:p>
            <w:pPr>
              <w:spacing w:after="20"/>
              <w:ind w:left="20"/>
              <w:jc w:val="center"/>
            </w:pPr>
            <w:r>
              <w:rPr>
                <w:rFonts w:ascii="Consolas"/>
                <w:b w:val="false"/>
                <w:i w:val="false"/>
                <w:color w:val="000000"/>
                <w:sz w:val="20"/>
              </w:rPr>
              <w:t>612.</w:t>
            </w:r>
            <w:r>
              <w:br/>
            </w:r>
            <w:r>
              <w:rPr>
                <w:rFonts w:ascii="Consolas"/>
                <w:b w:val="false"/>
                <w:i w:val="false"/>
                <w:color w:val="000000"/>
                <w:sz w:val="20"/>
              </w:rPr>
              <w:t>
</w:t>
            </w:r>
          </w:p>
          <w:bookmarkEnd w:id="9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Фридкин Г. Чтение с листа на уроках сольфеджио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72"/>
          <w:p>
            <w:pPr>
              <w:spacing w:after="20"/>
              <w:ind w:left="20"/>
              <w:jc w:val="center"/>
            </w:pPr>
            <w:r>
              <w:rPr>
                <w:rFonts w:ascii="Consolas"/>
                <w:b w:val="false"/>
                <w:i w:val="false"/>
                <w:color w:val="000000"/>
                <w:sz w:val="20"/>
              </w:rPr>
              <w:t>613.</w:t>
            </w:r>
            <w:r>
              <w:br/>
            </w:r>
            <w:r>
              <w:rPr>
                <w:rFonts w:ascii="Consolas"/>
                <w:b w:val="false"/>
                <w:i w:val="false"/>
                <w:color w:val="000000"/>
                <w:sz w:val="20"/>
              </w:rPr>
              <w:t>
</w:t>
            </w:r>
          </w:p>
          <w:bookmarkEnd w:id="9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Красинская Л., Уткин В. Элементарная теория музыки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73"/>
          <w:p>
            <w:pPr>
              <w:spacing w:after="20"/>
              <w:ind w:left="20"/>
              <w:jc w:val="center"/>
            </w:pPr>
            <w:r>
              <w:rPr>
                <w:rFonts w:ascii="Consolas"/>
                <w:b w:val="false"/>
                <w:i w:val="false"/>
                <w:color w:val="000000"/>
                <w:sz w:val="20"/>
              </w:rPr>
              <w:t>614.</w:t>
            </w:r>
            <w:r>
              <w:br/>
            </w:r>
            <w:r>
              <w:rPr>
                <w:rFonts w:ascii="Consolas"/>
                <w:b w:val="false"/>
                <w:i w:val="false"/>
                <w:color w:val="000000"/>
                <w:sz w:val="20"/>
              </w:rPr>
              <w:t>
</w:t>
            </w:r>
          </w:p>
          <w:bookmarkEnd w:id="9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Ладухин Н.М. Одноголосное сольфеджио: Нотное издание</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974"/>
          <w:p>
            <w:pPr>
              <w:spacing w:after="20"/>
              <w:ind w:left="20"/>
              <w:jc w:val="center"/>
            </w:pPr>
            <w:r>
              <w:rPr>
                <w:rFonts w:ascii="Consolas"/>
                <w:b w:val="false"/>
                <w:i w:val="false"/>
                <w:color w:val="000000"/>
                <w:sz w:val="20"/>
              </w:rPr>
              <w:t>615.</w:t>
            </w:r>
            <w:r>
              <w:br/>
            </w:r>
            <w:r>
              <w:rPr>
                <w:rFonts w:ascii="Consolas"/>
                <w:b w:val="false"/>
                <w:i w:val="false"/>
                <w:color w:val="000000"/>
                <w:sz w:val="20"/>
              </w:rPr>
              <w:t>
</w:t>
            </w:r>
          </w:p>
          <w:bookmarkEnd w:id="9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Хвостенко В. Задачи и упражнения по элементарной теории музыки: Учебное пособие</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975"/>
          <w:p>
            <w:pPr>
              <w:spacing w:after="20"/>
              <w:ind w:left="20"/>
              <w:jc w:val="center"/>
            </w:pPr>
            <w:r>
              <w:rPr>
                <w:rFonts w:ascii="Consolas"/>
                <w:b w:val="false"/>
                <w:i w:val="false"/>
                <w:color w:val="000000"/>
                <w:sz w:val="20"/>
              </w:rPr>
              <w:t>616.</w:t>
            </w:r>
            <w:r>
              <w:br/>
            </w:r>
            <w:r>
              <w:rPr>
                <w:rFonts w:ascii="Consolas"/>
                <w:b w:val="false"/>
                <w:i w:val="false"/>
                <w:color w:val="000000"/>
                <w:sz w:val="20"/>
              </w:rPr>
              <w:t>
</w:t>
            </w:r>
          </w:p>
          <w:bookmarkEnd w:id="9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Виноградов Г. Интонационные трудности в курсе сольфеджио</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76"/>
          <w:p>
            <w:pPr>
              <w:spacing w:after="20"/>
              <w:ind w:left="20"/>
              <w:jc w:val="center"/>
            </w:pPr>
            <w:r>
              <w:rPr>
                <w:rFonts w:ascii="Consolas"/>
                <w:b w:val="false"/>
                <w:i w:val="false"/>
                <w:color w:val="000000"/>
                <w:sz w:val="20"/>
              </w:rPr>
              <w:t>617.</w:t>
            </w:r>
            <w:r>
              <w:br/>
            </w:r>
            <w:r>
              <w:rPr>
                <w:rFonts w:ascii="Consolas"/>
                <w:b w:val="false"/>
                <w:i w:val="false"/>
                <w:color w:val="000000"/>
                <w:sz w:val="20"/>
              </w:rPr>
              <w:t>
</w:t>
            </w:r>
          </w:p>
          <w:bookmarkEnd w:id="9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Тимакин Е.М. Воспитание пианиста (с приложением DVD-диска)</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977"/>
          <w:p>
            <w:pPr>
              <w:spacing w:after="20"/>
              <w:ind w:left="20"/>
              <w:jc w:val="center"/>
            </w:pPr>
            <w:r>
              <w:rPr>
                <w:rFonts w:ascii="Consolas"/>
                <w:b w:val="false"/>
                <w:i w:val="false"/>
                <w:color w:val="000000"/>
                <w:sz w:val="20"/>
              </w:rPr>
              <w:t>618.</w:t>
            </w:r>
            <w:r>
              <w:br/>
            </w:r>
            <w:r>
              <w:rPr>
                <w:rFonts w:ascii="Consolas"/>
                <w:b w:val="false"/>
                <w:i w:val="false"/>
                <w:color w:val="000000"/>
                <w:sz w:val="20"/>
              </w:rPr>
              <w:t>
</w:t>
            </w:r>
          </w:p>
          <w:bookmarkEnd w:id="9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Булучевский Ю., Фомин В. Краткий музыкальный словарь</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 Музыка</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978"/>
          <w:p>
            <w:pPr>
              <w:spacing w:after="20"/>
              <w:ind w:left="20"/>
              <w:jc w:val="center"/>
            </w:pPr>
            <w:r>
              <w:rPr>
                <w:rFonts w:ascii="Consolas"/>
                <w:b w:val="false"/>
                <w:i w:val="false"/>
                <w:color w:val="000000"/>
                <w:sz w:val="20"/>
              </w:rPr>
              <w:t>619.</w:t>
            </w:r>
            <w:r>
              <w:br/>
            </w:r>
            <w:r>
              <w:rPr>
                <w:rFonts w:ascii="Consolas"/>
                <w:b w:val="false"/>
                <w:i w:val="false"/>
                <w:color w:val="000000"/>
                <w:sz w:val="20"/>
              </w:rPr>
              <w:t>
</w:t>
            </w:r>
          </w:p>
          <w:bookmarkEnd w:id="9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Черни К. Школа беглости. Сочинение 802. Том I: для фортепиано. – C. F. PETERS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C. F. PETERS</w:t>
            </w:r>
            <w:r>
              <w:br/>
            </w:r>
            <w:r>
              <w:rPr>
                <w:rFonts w:ascii="Consolas"/>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979"/>
          <w:p>
            <w:pPr>
              <w:spacing w:after="20"/>
              <w:ind w:left="20"/>
              <w:jc w:val="center"/>
            </w:pPr>
            <w:r>
              <w:rPr>
                <w:rFonts w:ascii="Consolas"/>
                <w:b w:val="false"/>
                <w:i w:val="false"/>
                <w:color w:val="000000"/>
                <w:sz w:val="20"/>
              </w:rPr>
              <w:t>620.</w:t>
            </w:r>
            <w:r>
              <w:br/>
            </w:r>
            <w:r>
              <w:rPr>
                <w:rFonts w:ascii="Consolas"/>
                <w:b w:val="false"/>
                <w:i w:val="false"/>
                <w:color w:val="000000"/>
                <w:sz w:val="20"/>
              </w:rPr>
              <w:t>
</w:t>
            </w:r>
          </w:p>
          <w:bookmarkEnd w:id="9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Черни К. Школа беглости. Сочинение 802. Том II: для фортепиано. – C. F. PETERS </w:t>
            </w:r>
            <w:r>
              <w:br/>
            </w:r>
            <w:r>
              <w:rPr>
                <w:rFonts w:ascii="Consolas"/>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C. F. PETERS</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xml:space="preserve"> в </w:t>
      </w:r>
      <w:r>
        <w:rPr>
          <w:rFonts w:ascii="Consolas"/>
          <w:b w:val="false"/>
          <w:i w:val="false"/>
          <w:color w:val="000000"/>
          <w:sz w:val="20"/>
        </w:rPr>
        <w:t>перечне</w:t>
      </w:r>
      <w:r>
        <w:rPr>
          <w:rFonts w:ascii="Consolas"/>
          <w:b w:val="false"/>
          <w:i w:val="false"/>
          <w:color w:val="000000"/>
          <w:sz w:val="20"/>
        </w:rPr>
        <w:t xml:space="preserve"> учебно-методических пособий и литературы для учителей, утвержденном указанным приказом: </w:t>
      </w:r>
      <w:r>
        <w:br/>
      </w:r>
      <w:r>
        <w:rPr>
          <w:rFonts w:ascii="Consolas"/>
          <w:b w:val="false"/>
          <w:i w:val="false"/>
          <w:color w:val="000000"/>
          <w:sz w:val="20"/>
        </w:rPr>
        <w:t>
      </w:t>
      </w:r>
      <w:r>
        <w:rPr>
          <w:rFonts w:ascii="Consolas"/>
          <w:b w:val="false"/>
          <w:i w:val="false"/>
          <w:color w:val="000000"/>
          <w:sz w:val="20"/>
        </w:rPr>
        <w:t>раздел "Казахский язык обучения":</w:t>
      </w:r>
      <w:r>
        <w:br/>
      </w:r>
      <w:r>
        <w:rPr>
          <w:rFonts w:ascii="Consolas"/>
          <w:b w:val="false"/>
          <w:i w:val="false"/>
          <w:color w:val="000000"/>
          <w:sz w:val="20"/>
        </w:rPr>
        <w:t>
      </w:t>
      </w:r>
      <w:r>
        <w:rPr>
          <w:rFonts w:ascii="Consolas"/>
          <w:b w:val="false"/>
          <w:i w:val="false"/>
          <w:color w:val="000000"/>
          <w:sz w:val="20"/>
        </w:rPr>
        <w:t>дополнить строками, порядковые номера 70-72,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3442"/>
        <w:gridCol w:w="1141"/>
        <w:gridCol w:w="2939"/>
        <w:gridCol w:w="3039"/>
      </w:tblGrid>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70.</w:t>
            </w:r>
            <w:r>
              <w:br/>
            </w:r>
            <w:r>
              <w:rPr>
                <w:rFonts w:ascii="Consolas"/>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 xml:space="preserve">Мәтіндер жинағы. Оқу жылдамдығын тексеруге арналған. </w:t>
            </w:r>
            <w:r>
              <w:br/>
            </w:r>
            <w:r>
              <w:rPr>
                <w:rFonts w:ascii="Consolas"/>
                <w:b w:val="false"/>
                <w:i w:val="false"/>
                <w:color w:val="000000"/>
                <w:sz w:val="20"/>
              </w:rPr>
              <w:t>
</w:t>
            </w:r>
            <w:r>
              <w:rPr>
                <w:rFonts w:ascii="Consolas"/>
                <w:b/>
                <w:i w:val="false"/>
                <w:color w:val="000000"/>
                <w:sz w:val="20"/>
              </w:rPr>
              <w:t>5-7 сыныптар</w:t>
            </w:r>
            <w:r>
              <w:br/>
            </w:r>
            <w:r>
              <w:rPr>
                <w:rFonts w:ascii="Consolas"/>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Б. Мажимова</w:t>
            </w:r>
            <w:r>
              <w:br/>
            </w:r>
            <w:r>
              <w:rPr>
                <w:rFonts w:ascii="Consolas"/>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2017 </w:t>
            </w:r>
            <w:r>
              <w:br/>
            </w:r>
            <w:r>
              <w:rPr>
                <w:rFonts w:ascii="Consolas"/>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Келешек-2030</w:t>
            </w:r>
            <w:r>
              <w:br/>
            </w:r>
            <w:r>
              <w:rPr>
                <w:rFonts w:ascii="Consolas"/>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71.</w:t>
            </w:r>
            <w:r>
              <w:br/>
            </w:r>
            <w:r>
              <w:rPr>
                <w:rFonts w:ascii="Consolas"/>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Абайтану. </w:t>
            </w:r>
            <w:r>
              <w:br/>
            </w:r>
            <w:r>
              <w:rPr>
                <w:rFonts w:ascii="Consolas"/>
                <w:b w:val="false"/>
                <w:i w:val="false"/>
                <w:color w:val="000000"/>
                <w:sz w:val="20"/>
              </w:rPr>
              <w:t>
Оқу-әдістемелік құрал. 8-9 сыныптар</w:t>
            </w:r>
            <w:r>
              <w:br/>
            </w:r>
            <w:r>
              <w:rPr>
                <w:rFonts w:ascii="Consolas"/>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Ж. Әубәкір, </w:t>
            </w:r>
            <w:r>
              <w:br/>
            </w:r>
            <w:r>
              <w:rPr>
                <w:rFonts w:ascii="Consolas"/>
                <w:b w:val="false"/>
                <w:i w:val="false"/>
                <w:color w:val="000000"/>
                <w:sz w:val="20"/>
              </w:rPr>
              <w:t>
Г. Құнафина</w:t>
            </w:r>
            <w:r>
              <w:br/>
            </w:r>
            <w:r>
              <w:rPr>
                <w:rFonts w:ascii="Consolas"/>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2017</w:t>
            </w:r>
            <w:r>
              <w:br/>
            </w:r>
            <w:r>
              <w:rPr>
                <w:rFonts w:ascii="Consolas"/>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Әлнаир</w:t>
            </w:r>
            <w:r>
              <w:br/>
            </w:r>
            <w:r>
              <w:rPr>
                <w:rFonts w:ascii="Consolas"/>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72.</w:t>
            </w:r>
            <w:r>
              <w:br/>
            </w:r>
            <w:r>
              <w:rPr>
                <w:rFonts w:ascii="Consolas"/>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Физика. </w:t>
            </w:r>
            <w:r>
              <w:br/>
            </w:r>
            <w:r>
              <w:rPr>
                <w:rFonts w:ascii="Consolas"/>
                <w:b w:val="false"/>
                <w:i w:val="false"/>
                <w:color w:val="000000"/>
                <w:sz w:val="20"/>
              </w:rPr>
              <w:t>
Мұғалім кітабы +CD</w:t>
            </w:r>
            <w:r>
              <w:br/>
            </w:r>
            <w:r>
              <w:rPr>
                <w:rFonts w:ascii="Consolas"/>
                <w:b w:val="false"/>
                <w:i w:val="false"/>
                <w:color w:val="000000"/>
                <w:sz w:val="20"/>
              </w:rPr>
              <w:t xml:space="preserve">
7 сынып </w:t>
            </w:r>
            <w:r>
              <w:br/>
            </w:r>
            <w:r>
              <w:rPr>
                <w:rFonts w:ascii="Consolas"/>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Н. Закирова, </w:t>
            </w:r>
            <w:r>
              <w:br/>
            </w:r>
            <w:r>
              <w:rPr>
                <w:rFonts w:ascii="Consolas"/>
                <w:b w:val="false"/>
                <w:i w:val="false"/>
                <w:color w:val="000000"/>
                <w:sz w:val="20"/>
              </w:rPr>
              <w:t>
Р. Аширов</w:t>
            </w:r>
            <w:r>
              <w:br/>
            </w:r>
            <w:r>
              <w:rPr>
                <w:rFonts w:ascii="Consolas"/>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xml:space="preserve">2017 </w:t>
            </w:r>
            <w:r>
              <w:br/>
            </w:r>
            <w:r>
              <w:rPr>
                <w:rFonts w:ascii="Consolas"/>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Арман-ПВ</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в разделе "Русский язык обучения":</w:t>
      </w:r>
      <w:r>
        <w:br/>
      </w:r>
      <w:r>
        <w:rPr>
          <w:rFonts w:ascii="Consolas"/>
          <w:b w:val="false"/>
          <w:i w:val="false"/>
          <w:color w:val="000000"/>
          <w:sz w:val="20"/>
        </w:rPr>
        <w:t>
      </w:t>
      </w:r>
      <w:r>
        <w:rPr>
          <w:rFonts w:ascii="Consolas"/>
          <w:b w:val="false"/>
          <w:i w:val="false"/>
          <w:color w:val="000000"/>
          <w:sz w:val="20"/>
        </w:rPr>
        <w:t>в подразделе "5-11 классы":</w:t>
      </w:r>
      <w:r>
        <w:br/>
      </w:r>
      <w:r>
        <w:rPr>
          <w:rFonts w:ascii="Consolas"/>
          <w:b w:val="false"/>
          <w:i w:val="false"/>
          <w:color w:val="000000"/>
          <w:sz w:val="20"/>
        </w:rPr>
        <w:t>
      </w:t>
      </w:r>
      <w:r>
        <w:rPr>
          <w:rFonts w:ascii="Consolas"/>
          <w:b w:val="false"/>
          <w:i w:val="false"/>
          <w:color w:val="000000"/>
          <w:sz w:val="20"/>
        </w:rPr>
        <w:t>дополнить строками, порядковые номера 34, 35, следующего содержания:</w:t>
      </w:r>
      <w:r>
        <w:br/>
      </w: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4351"/>
        <w:gridCol w:w="1024"/>
        <w:gridCol w:w="2638"/>
        <w:gridCol w:w="2727"/>
      </w:tblGrid>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34.</w:t>
            </w:r>
            <w:r>
              <w:br/>
            </w:r>
            <w:r>
              <w:rPr>
                <w:rFonts w:ascii="Consolas"/>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Физическая культура. Методическое пособие для учителей 1-4 классов общеобразовательной школы</w:t>
            </w:r>
            <w:r>
              <w:br/>
            </w:r>
            <w:r>
              <w:rPr>
                <w:rFonts w:ascii="Consolas"/>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Маковецкая Г.,</w:t>
            </w:r>
            <w:r>
              <w:br/>
            </w:r>
            <w:r>
              <w:rPr>
                <w:rFonts w:ascii="Consolas"/>
                <w:b w:val="false"/>
                <w:i w:val="false"/>
                <w:color w:val="000000"/>
                <w:sz w:val="20"/>
              </w:rPr>
              <w:t>
</w:t>
            </w:r>
            <w:r>
              <w:rPr>
                <w:rFonts w:ascii="Consolas"/>
                <w:b/>
                <w:i w:val="false"/>
                <w:color w:val="000000"/>
                <w:sz w:val="20"/>
              </w:rPr>
              <w:t xml:space="preserve">Васильченко Т., </w:t>
            </w:r>
            <w:r>
              <w:br/>
            </w:r>
            <w:r>
              <w:rPr>
                <w:rFonts w:ascii="Consolas"/>
                <w:b w:val="false"/>
                <w:i w:val="false"/>
                <w:color w:val="000000"/>
                <w:sz w:val="20"/>
              </w:rPr>
              <w:t>
</w:t>
            </w:r>
            <w:r>
              <w:rPr>
                <w:rFonts w:ascii="Consolas"/>
                <w:b/>
                <w:i w:val="false"/>
                <w:color w:val="000000"/>
                <w:sz w:val="20"/>
              </w:rPr>
              <w:t>Меркель О.</w:t>
            </w:r>
            <w:r>
              <w:br/>
            </w:r>
            <w:r>
              <w:rPr>
                <w:rFonts w:ascii="Consolas"/>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2017 </w:t>
            </w:r>
            <w:r>
              <w:br/>
            </w:r>
            <w:r>
              <w:rPr>
                <w:rFonts w:ascii="Consolas"/>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i w:val="false"/>
                <w:color w:val="000000"/>
                <w:sz w:val="20"/>
              </w:rPr>
              <w:t>Келешек-2030</w:t>
            </w:r>
            <w:r>
              <w:br/>
            </w:r>
            <w:r>
              <w:rPr>
                <w:rFonts w:ascii="Consolas"/>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35.</w:t>
            </w:r>
            <w:r>
              <w:br/>
            </w:r>
            <w:r>
              <w:rPr>
                <w:rFonts w:ascii="Consolas"/>
                <w:b w:val="false"/>
                <w:i w:val="false"/>
                <w:color w:val="000000"/>
                <w:sz w:val="20"/>
              </w:rPr>
              <w:t>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"Основы медицинской практики в школе". Пособие для врачей и медицинских сестер</w:t>
            </w:r>
            <w:r>
              <w:br/>
            </w:r>
            <w:r>
              <w:rPr>
                <w:rFonts w:ascii="Consolas"/>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Моренко М.</w:t>
            </w:r>
            <w:r>
              <w:br/>
            </w:r>
            <w:r>
              <w:rPr>
                <w:rFonts w:ascii="Consolas"/>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2017</w:t>
            </w:r>
            <w:r>
              <w:br/>
            </w:r>
            <w:r>
              <w:rPr>
                <w:rFonts w:ascii="Consolas"/>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Самғай біл</w:t>
            </w: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2. Департаменту дошкольного и среднего образования Министерства образования и науки Республики Казахстан (Жонтаева Ж.А.) в установленном законодательством порядке обеспечить:</w:t>
      </w:r>
      <w:r>
        <w:br/>
      </w:r>
      <w:r>
        <w:rPr>
          <w:rFonts w:ascii="Consolas"/>
          <w:b w:val="false"/>
          <w:i w:val="false"/>
          <w:color w:val="000000"/>
          <w:sz w:val="20"/>
        </w:rPr>
        <w:t>
      </w:t>
      </w:r>
      <w:r>
        <w:rPr>
          <w:rFonts w:ascii="Consolas"/>
          <w:b w:val="false"/>
          <w:i w:val="false"/>
          <w:color w:val="000000"/>
          <w:sz w:val="20"/>
        </w:rPr>
        <w:t>1) государственную регистрацию настоящего приказа в Министерстве юстиции Республики Казахстан;</w:t>
      </w:r>
      <w:r>
        <w:br/>
      </w:r>
      <w:r>
        <w:rPr>
          <w:rFonts w:ascii="Consolas"/>
          <w:b w:val="false"/>
          <w:i w:val="false"/>
          <w:color w:val="000000"/>
          <w:sz w:val="20"/>
        </w:rPr>
        <w:t>
      </w:t>
      </w:r>
      <w:r>
        <w:rPr>
          <w:rFonts w:ascii="Consolas"/>
          <w:b w:val="false"/>
          <w:i w:val="false"/>
          <w:color w:val="000000"/>
          <w:sz w:val="20"/>
        </w:rPr>
        <w:t>2) в течение десяти календарных дней после государственной регистрации настоящего приказа направление его копий для официального опубликования в периодические печатные издания на электронном носителе с приложением бумажного экземпляра, заверенного гербовой печатью,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r>
        <w:br/>
      </w:r>
      <w:r>
        <w:rPr>
          <w:rFonts w:ascii="Consolas"/>
          <w:b w:val="false"/>
          <w:i w:val="false"/>
          <w:color w:val="000000"/>
          <w:sz w:val="20"/>
        </w:rPr>
        <w:t>
      </w:t>
      </w:r>
      <w:r>
        <w:rPr>
          <w:rFonts w:ascii="Consolas"/>
          <w:b w:val="false"/>
          <w:i w:val="false"/>
          <w:color w:val="000000"/>
          <w:sz w:val="20"/>
        </w:rPr>
        <w:t>3) размещение настоящего приказа на официальном интернет-ресурсе Министерства образования и науки Республики Казахстан;</w:t>
      </w:r>
      <w:r>
        <w:br/>
      </w:r>
      <w:r>
        <w:rPr>
          <w:rFonts w:ascii="Consolas"/>
          <w:b w:val="false"/>
          <w:i w:val="false"/>
          <w:color w:val="000000"/>
          <w:sz w:val="20"/>
        </w:rPr>
        <w:t>
      </w:t>
      </w:r>
      <w:r>
        <w:rPr>
          <w:rFonts w:ascii="Consolas"/>
          <w:b w:val="false"/>
          <w:i w:val="false"/>
          <w:color w:val="000000"/>
          <w:sz w:val="20"/>
        </w:rPr>
        <w:t>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r>
        <w:br/>
      </w:r>
      <w:r>
        <w:rPr>
          <w:rFonts w:ascii="Consolas"/>
          <w:b w:val="false"/>
          <w:i w:val="false"/>
          <w:color w:val="000000"/>
          <w:sz w:val="20"/>
        </w:rPr>
        <w:t>
      </w:t>
      </w:r>
      <w:r>
        <w:rPr>
          <w:rFonts w:ascii="Consolas"/>
          <w:b w:val="false"/>
          <w:i w:val="false"/>
          <w:color w:val="000000"/>
          <w:sz w:val="20"/>
        </w:rPr>
        <w:t>3. Контроль за исполнением настоящего приказа возложить на вице-министра образования и науки Республики Казахстан Суханбердиеву Э.А.</w:t>
      </w:r>
      <w:r>
        <w:br/>
      </w:r>
      <w:r>
        <w:rPr>
          <w:rFonts w:ascii="Consolas"/>
          <w:b w:val="false"/>
          <w:i w:val="false"/>
          <w:color w:val="000000"/>
          <w:sz w:val="20"/>
        </w:rPr>
        <w:t>
      </w:t>
      </w:r>
      <w:r>
        <w:rPr>
          <w:rFonts w:ascii="Consolas"/>
          <w:b w:val="false"/>
          <w:i w:val="false"/>
          <w:color w:val="000000"/>
          <w:sz w:val="20"/>
        </w:rPr>
        <w:t>4. Настоящий приказ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      </w:t>
            </w:r>
            <w:r>
              <w:rPr>
                <w:rFonts w:ascii="Consolas"/>
                <w:b w:val="false"/>
                <w:i/>
                <w:color w:val="000000"/>
                <w:sz w:val="20"/>
              </w:rPr>
              <w:t>Министр образования и науки</w:t>
            </w:r>
            <w:r>
              <w:br/>
            </w:r>
            <w:r>
              <w:rPr>
                <w:rFonts w:ascii="Consolas"/>
                <w:b w:val="false"/>
                <w:i/>
                <w:color w:val="000000"/>
                <w:sz w:val="20"/>
              </w:rPr>
              <w:t>Республики Казахстан</w:t>
            </w:r>
            <w:r>
              <w:rPr>
                <w:rFonts w:ascii="Consolas"/>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Е. Сагадиев</w:t>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