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7afd" w14:textId="9127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w:t>
      </w:r>
    </w:p>
    <w:p>
      <w:pPr>
        <w:spacing w:after="0"/>
        <w:ind w:left="0"/>
        <w:jc w:val="both"/>
      </w:pPr>
      <w:r>
        <w:rPr>
          <w:rFonts w:ascii="Times New Roman"/>
          <w:b w:val="false"/>
          <w:i w:val="false"/>
          <w:color w:val="000000"/>
          <w:sz w:val="28"/>
        </w:rPr>
        <w:t>Қазақстан Республикасының 2007 жылғы 27 шілдедегі № 319 Заңы.</w:t>
      </w:r>
    </w:p>
    <w:p>
      <w:pPr>
        <w:spacing w:after="0"/>
        <w:ind w:left="0"/>
        <w:jc w:val="both"/>
      </w:pPr>
      <w:bookmarkStart w:name="z1" w:id="0"/>
      <w:r>
        <w:rPr>
          <w:rFonts w:ascii="Times New Roman"/>
          <w:b w:val="false"/>
          <w:i w:val="false"/>
          <w:color w:val="ff0000"/>
          <w:sz w:val="28"/>
        </w:rPr>
        <w:t xml:space="preserve">
      Ескерту. Заңның қолданысқа енгізілу тәртібін </w:t>
      </w:r>
      <w:r>
        <w:rPr>
          <w:rFonts w:ascii="Times New Roman"/>
          <w:b w:val="false"/>
          <w:i w:val="false"/>
          <w:color w:val="ff0000"/>
          <w:sz w:val="28"/>
        </w:rPr>
        <w:t>68-баптан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Ескерту. Бүкіл мәтін бойынша:</w:t>
      </w:r>
      <w:r>
        <w:br/>
      </w:r>
      <w:r>
        <w:rPr>
          <w:rFonts w:ascii="Times New Roman"/>
          <w:b w:val="false"/>
          <w:i w:val="false"/>
          <w:color w:val="ff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Times New Roman"/>
          <w:b w:val="false"/>
          <w:i w:val="false"/>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пайдаланылатын негізгі ұғымдар </w:t>
      </w:r>
    </w:p>
    <w:bookmarkEnd w:id="2"/>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3" w:id="3"/>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bookmarkEnd w:id="3"/>
    <w:bookmarkStart w:name="z83" w:id="4"/>
    <w:p>
      <w:pPr>
        <w:spacing w:after="0"/>
        <w:ind w:left="0"/>
        <w:jc w:val="both"/>
      </w:pPr>
      <w:r>
        <w:rPr>
          <w:rFonts w:ascii="Times New Roman"/>
          <w:b w:val="false"/>
          <w:i w:val="false"/>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4"/>
    <w:bookmarkStart w:name="z756" w:id="5"/>
    <w:p>
      <w:pPr>
        <w:spacing w:after="0"/>
        <w:ind w:left="0"/>
        <w:jc w:val="both"/>
      </w:pPr>
      <w:r>
        <w:rPr>
          <w:rFonts w:ascii="Times New Roman"/>
          <w:b w:val="false"/>
          <w:i w:val="false"/>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bookmarkEnd w:id="5"/>
    <w:bookmarkStart w:name="z757" w:id="6"/>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bookmarkEnd w:id="6"/>
    <w:bookmarkStart w:name="z758" w:id="7"/>
    <w:p>
      <w:pPr>
        <w:spacing w:after="0"/>
        <w:ind w:left="0"/>
        <w:jc w:val="both"/>
      </w:pPr>
      <w:r>
        <w:rPr>
          <w:rFonts w:ascii="Times New Roman"/>
          <w:b w:val="false"/>
          <w:i w:val="false"/>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7"/>
    <w:p>
      <w:pPr>
        <w:spacing w:after="0"/>
        <w:ind w:left="0"/>
        <w:jc w:val="both"/>
      </w:pPr>
      <w:r>
        <w:rPr>
          <w:rFonts w:ascii="Times New Roman"/>
          <w:b w:val="false"/>
          <w:i w:val="false"/>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bookmarkStart w:name="z84" w:id="8"/>
    <w:p>
      <w:pPr>
        <w:spacing w:after="0"/>
        <w:ind w:left="0"/>
        <w:jc w:val="both"/>
      </w:pPr>
      <w:r>
        <w:rPr>
          <w:rFonts w:ascii="Times New Roman"/>
          <w:b w:val="false"/>
          <w:i w:val="false"/>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bookmarkEnd w:id="8"/>
    <w:bookmarkStart w:name="z759" w:id="9"/>
    <w:p>
      <w:pPr>
        <w:spacing w:after="0"/>
        <w:ind w:left="0"/>
        <w:jc w:val="both"/>
      </w:pPr>
      <w:r>
        <w:rPr>
          <w:rFonts w:ascii="Times New Roman"/>
          <w:b w:val="false"/>
          <w:i w:val="false"/>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 кадрлардың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9"/>
    <w:bookmarkStart w:name="z974" w:id="10"/>
    <w:p>
      <w:pPr>
        <w:spacing w:after="0"/>
        <w:ind w:left="0"/>
        <w:jc w:val="both"/>
      </w:pPr>
      <w:r>
        <w:rPr>
          <w:rFonts w:ascii="Times New Roman"/>
          <w:b w:val="false"/>
          <w:i w:val="false"/>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bookmarkEnd w:id="10"/>
    <w:bookmarkStart w:name="z85" w:id="11"/>
    <w:p>
      <w:pPr>
        <w:spacing w:after="0"/>
        <w:ind w:left="0"/>
        <w:jc w:val="both"/>
      </w:pPr>
      <w:r>
        <w:rPr>
          <w:rFonts w:ascii="Times New Roman"/>
          <w:b w:val="false"/>
          <w:i w:val="false"/>
          <w:color w:val="000000"/>
          <w:sz w:val="28"/>
        </w:rPr>
        <w:t>
      4) бакалавр – жоғары білімнің білім беру бағдарламаларын меңгерген адамдарға берілетін дәреже;</w:t>
      </w:r>
    </w:p>
    <w:bookmarkEnd w:id="11"/>
    <w:bookmarkStart w:name="z975" w:id="12"/>
    <w:p>
      <w:pPr>
        <w:spacing w:after="0"/>
        <w:ind w:left="0"/>
        <w:jc w:val="both"/>
      </w:pPr>
      <w:r>
        <w:rPr>
          <w:rFonts w:ascii="Times New Roman"/>
          <w:b w:val="false"/>
          <w:i w:val="false"/>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12"/>
    <w:bookmarkStart w:name="z86" w:id="13"/>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3"/>
    <w:bookmarkStart w:name="z760" w:id="14"/>
    <w:p>
      <w:pPr>
        <w:spacing w:after="0"/>
        <w:ind w:left="0"/>
        <w:jc w:val="both"/>
      </w:pPr>
      <w:r>
        <w:rPr>
          <w:rFonts w:ascii="Times New Roman"/>
          <w:b w:val="false"/>
          <w:i w:val="false"/>
          <w:color w:val="000000"/>
          <w:sz w:val="28"/>
        </w:rPr>
        <w:t>
      5-1) бейіндік мектеп – жалпы орта білімнің жалпы білім беретін оқу бағдарламасын іске асыратын оқу орны;</w:t>
      </w:r>
    </w:p>
    <w:bookmarkEnd w:id="14"/>
    <w:bookmarkStart w:name="z87" w:id="15"/>
    <w:p>
      <w:pPr>
        <w:spacing w:after="0"/>
        <w:ind w:left="0"/>
        <w:jc w:val="both"/>
      </w:pPr>
      <w:r>
        <w:rPr>
          <w:rFonts w:ascii="Times New Roman"/>
          <w:b w:val="false"/>
          <w:i w:val="false"/>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5"/>
    <w:bookmarkStart w:name="z976" w:id="16"/>
    <w:p>
      <w:pPr>
        <w:spacing w:after="0"/>
        <w:ind w:left="0"/>
        <w:jc w:val="both"/>
      </w:pPr>
      <w:r>
        <w:rPr>
          <w:rFonts w:ascii="Times New Roman"/>
          <w:b w:val="false"/>
          <w:i w:val="false"/>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6"/>
    <w:bookmarkStart w:name="z88" w:id="17"/>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17"/>
    <w:bookmarkStart w:name="z761" w:id="18"/>
    <w:p>
      <w:pPr>
        <w:spacing w:after="0"/>
        <w:ind w:left="0"/>
        <w:jc w:val="both"/>
      </w:pPr>
      <w:r>
        <w:rPr>
          <w:rFonts w:ascii="Times New Roman"/>
          <w:b w:val="false"/>
          <w:i w:val="false"/>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bookmarkEnd w:id="18"/>
    <w:bookmarkStart w:name="z762" w:id="19"/>
    <w:p>
      <w:pPr>
        <w:spacing w:after="0"/>
        <w:ind w:left="0"/>
        <w:jc w:val="both"/>
      </w:pPr>
      <w:r>
        <w:rPr>
          <w:rFonts w:ascii="Times New Roman"/>
          <w:b w:val="false"/>
          <w:i w:val="false"/>
          <w:color w:val="000000"/>
          <w:sz w:val="28"/>
        </w:rPr>
        <w:t>
      7-2) біліктілікті арттыру институты – үздіксіз білім беру жүйесінде кадрлардың кәсіптік біліктілігін арттырудың және оларды қайта даярлаудың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bookmarkEnd w:id="19"/>
    <w:bookmarkStart w:name="z763" w:id="20"/>
    <w:p>
      <w:pPr>
        <w:spacing w:after="0"/>
        <w:ind w:left="0"/>
        <w:jc w:val="both"/>
      </w:pPr>
      <w:r>
        <w:rPr>
          <w:rFonts w:ascii="Times New Roman"/>
          <w:b w:val="false"/>
          <w:i w:val="false"/>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bookmarkEnd w:id="20"/>
    <w:bookmarkStart w:name="z764" w:id="21"/>
    <w:p>
      <w:pPr>
        <w:spacing w:after="0"/>
        <w:ind w:left="0"/>
        <w:jc w:val="both"/>
      </w:pPr>
      <w:r>
        <w:rPr>
          <w:rFonts w:ascii="Times New Roman"/>
          <w:b w:val="false"/>
          <w:i w:val="false"/>
          <w:color w:val="000000"/>
          <w:sz w:val="28"/>
        </w:rPr>
        <w:t>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тыныс-тіршілігін, сондай-ақ медициналық, әлеуметтік және өзге де көрсетілетін қызметтерді қамтитын жағдайлар;</w:t>
      </w:r>
    </w:p>
    <w:bookmarkEnd w:id="21"/>
    <w:bookmarkStart w:name="z89" w:id="22"/>
    <w:p>
      <w:pPr>
        <w:spacing w:after="0"/>
        <w:ind w:left="0"/>
        <w:jc w:val="both"/>
      </w:pPr>
      <w:r>
        <w:rPr>
          <w:rFonts w:ascii="Times New Roman"/>
          <w:b w:val="false"/>
          <w:i w:val="false"/>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22"/>
    <w:bookmarkStart w:name="z90" w:id="23"/>
    <w:p>
      <w:pPr>
        <w:spacing w:after="0"/>
        <w:ind w:left="0"/>
        <w:jc w:val="both"/>
      </w:pPr>
      <w:r>
        <w:rPr>
          <w:rFonts w:ascii="Times New Roman"/>
          <w:b w:val="false"/>
          <w:i w:val="false"/>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23"/>
    <w:bookmarkStart w:name="z977" w:id="24"/>
    <w:p>
      <w:pPr>
        <w:spacing w:after="0"/>
        <w:ind w:left="0"/>
        <w:jc w:val="both"/>
      </w:pPr>
      <w:r>
        <w:rPr>
          <w:rFonts w:ascii="Times New Roman"/>
          <w:b w:val="false"/>
          <w:i w:val="false"/>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bookmarkEnd w:id="24"/>
    <w:bookmarkStart w:name="z978" w:id="25"/>
    <w:p>
      <w:pPr>
        <w:spacing w:after="0"/>
        <w:ind w:left="0"/>
        <w:jc w:val="both"/>
      </w:pPr>
      <w:r>
        <w:rPr>
          <w:rFonts w:ascii="Times New Roman"/>
          <w:b w:val="false"/>
          <w:i w:val="false"/>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5"/>
    <w:bookmarkStart w:name="z91" w:id="26"/>
    <w:p>
      <w:pPr>
        <w:spacing w:after="0"/>
        <w:ind w:left="0"/>
        <w:jc w:val="both"/>
      </w:pPr>
      <w:r>
        <w:rPr>
          <w:rFonts w:ascii="Times New Roman"/>
          <w:b w:val="false"/>
          <w:i w:val="false"/>
          <w:color w:val="000000"/>
          <w:sz w:val="28"/>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bookmarkEnd w:id="26"/>
    <w:bookmarkStart w:name="z765" w:id="27"/>
    <w:p>
      <w:pPr>
        <w:spacing w:after="0"/>
        <w:ind w:left="0"/>
        <w:jc w:val="both"/>
      </w:pPr>
      <w:r>
        <w:rPr>
          <w:rFonts w:ascii="Times New Roman"/>
          <w:b w:val="false"/>
          <w:i w:val="false"/>
          <w:color w:val="000000"/>
          <w:sz w:val="28"/>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bookmarkEnd w:id="27"/>
    <w:bookmarkStart w:name="z92" w:id="28"/>
    <w:p>
      <w:pPr>
        <w:spacing w:after="0"/>
        <w:ind w:left="0"/>
        <w:jc w:val="both"/>
      </w:pPr>
      <w:r>
        <w:rPr>
          <w:rFonts w:ascii="Times New Roman"/>
          <w:b w:val="false"/>
          <w:i w:val="false"/>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28"/>
    <w:bookmarkStart w:name="z93" w:id="29"/>
    <w:p>
      <w:pPr>
        <w:spacing w:after="0"/>
        <w:ind w:left="0"/>
        <w:jc w:val="both"/>
      </w:pPr>
      <w:r>
        <w:rPr>
          <w:rFonts w:ascii="Times New Roman"/>
          <w:b w:val="false"/>
          <w:i w:val="false"/>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29"/>
    <w:bookmarkStart w:name="z94" w:id="30"/>
    <w:p>
      <w:pPr>
        <w:spacing w:after="0"/>
        <w:ind w:left="0"/>
        <w:jc w:val="both"/>
      </w:pPr>
      <w:r>
        <w:rPr>
          <w:rFonts w:ascii="Times New Roman"/>
          <w:b w:val="false"/>
          <w:i w:val="false"/>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30"/>
    <w:p>
      <w:pPr>
        <w:spacing w:after="0"/>
        <w:ind w:left="0"/>
        <w:jc w:val="both"/>
      </w:pPr>
      <w:r>
        <w:rPr>
          <w:rFonts w:ascii="Times New Roman"/>
          <w:b w:val="false"/>
          <w:i w:val="false"/>
          <w:color w:val="000000"/>
          <w:sz w:val="28"/>
        </w:rPr>
        <w:t>
      13-1) білім беру саласындағы уәкілетті органның операторы –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17-тармағында көрсетілген тұлғалардың бюджет қаражаты шығыстарын өтеу немесе өтемеген жағдайда орнын толтыру жөніндегі өз міндеттерін сақтауын мониторингтеу мен бақылауды қамтамасыз ететін, жарғылық капиталына мемлекет жүз пайыз қатысатын заңды тұлға;</w:t>
      </w:r>
    </w:p>
    <w:bookmarkStart w:name="z95" w:id="31"/>
    <w:p>
      <w:pPr>
        <w:spacing w:after="0"/>
        <w:ind w:left="0"/>
        <w:jc w:val="both"/>
      </w:pPr>
      <w:r>
        <w:rPr>
          <w:rFonts w:ascii="Times New Roman"/>
          <w:b w:val="false"/>
          <w:i w:val="false"/>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bookmarkEnd w:id="31"/>
    <w:bookmarkStart w:name="z96" w:id="32"/>
    <w:p>
      <w:pPr>
        <w:spacing w:after="0"/>
        <w:ind w:left="0"/>
        <w:jc w:val="both"/>
      </w:pPr>
      <w:r>
        <w:rPr>
          <w:rFonts w:ascii="Times New Roman"/>
          <w:b w:val="false"/>
          <w:i w:val="false"/>
          <w:color w:val="000000"/>
          <w:sz w:val="28"/>
        </w:rPr>
        <w:t>
      15) бiлiм туралы құжаттарды нострификациялау - басқа мемлекеттерде, халықаралық немесе шетелдік оқу орындарында (олардың филиалдарында) білім алған адамдарға берілген құжаттардың баламалылығын айқындау мақсатында жүргізілетін рәсім;</w:t>
      </w:r>
    </w:p>
    <w:bookmarkEnd w:id="32"/>
    <w:bookmarkStart w:name="z97" w:id="33"/>
    <w:p>
      <w:pPr>
        <w:spacing w:after="0"/>
        <w:ind w:left="0"/>
        <w:jc w:val="both"/>
      </w:pPr>
      <w:r>
        <w:rPr>
          <w:rFonts w:ascii="Times New Roman"/>
          <w:b w:val="false"/>
          <w:i w:val="false"/>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3"/>
    <w:bookmarkStart w:name="z98" w:id="34"/>
    <w:p>
      <w:pPr>
        <w:spacing w:after="0"/>
        <w:ind w:left="0"/>
        <w:jc w:val="both"/>
      </w:pPr>
      <w:r>
        <w:rPr>
          <w:rFonts w:ascii="Times New Roman"/>
          <w:b w:val="false"/>
          <w:i w:val="false"/>
          <w:color w:val="000000"/>
          <w:sz w:val="28"/>
        </w:rPr>
        <w:t>
      17) білім беру ұйымдарын мемлекеттік аттестаттау - білім беру ұйымдары көрсететін білім беру қызметтерінің мемлекеттік жалпыға міндетті стандарт талаптарына сәйкестігін бақылау мақсатымен жүргізілетін рәсім;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9" w:id="35"/>
    <w:p>
      <w:pPr>
        <w:spacing w:after="0"/>
        <w:ind w:left="0"/>
        <w:jc w:val="both"/>
      </w:pPr>
      <w:r>
        <w:rPr>
          <w:rFonts w:ascii="Times New Roman"/>
          <w:b w:val="false"/>
          <w:i w:val="false"/>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35"/>
    <w:bookmarkStart w:name="z767" w:id="36"/>
    <w:p>
      <w:pPr>
        <w:spacing w:after="0"/>
        <w:ind w:left="0"/>
        <w:jc w:val="both"/>
      </w:pPr>
      <w:r>
        <w:rPr>
          <w:rFonts w:ascii="Times New Roman"/>
          <w:b w:val="false"/>
          <w:i w:val="false"/>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36"/>
    <w:bookmarkStart w:name="z768" w:id="37"/>
    <w:p>
      <w:pPr>
        <w:spacing w:after="0"/>
        <w:ind w:left="0"/>
        <w:jc w:val="both"/>
      </w:pPr>
      <w:r>
        <w:rPr>
          <w:rFonts w:ascii="Times New Roman"/>
          <w:b w:val="false"/>
          <w:i w:val="false"/>
          <w:color w:val="000000"/>
          <w:sz w:val="28"/>
        </w:rPr>
        <w:t>
      18-2) ғылым кандидаты, ғылым докторы – ізденушілердің диссертациялар қорғауы негізінде берілген ғылыми дәрежелер;</w:t>
      </w:r>
    </w:p>
    <w:bookmarkEnd w:id="37"/>
    <w:bookmarkStart w:name="z769" w:id="38"/>
    <w:p>
      <w:pPr>
        <w:spacing w:after="0"/>
        <w:ind w:left="0"/>
        <w:jc w:val="both"/>
      </w:pPr>
      <w:r>
        <w:rPr>
          <w:rFonts w:ascii="Times New Roman"/>
          <w:b w:val="false"/>
          <w:i w:val="false"/>
          <w:color w:val="000000"/>
          <w:sz w:val="28"/>
        </w:rPr>
        <w:t>
      18-3) докторант – докторантурада білім алатын адам;</w:t>
      </w:r>
    </w:p>
    <w:bookmarkEnd w:id="38"/>
    <w:bookmarkStart w:name="z770" w:id="39"/>
    <w:p>
      <w:pPr>
        <w:spacing w:after="0"/>
        <w:ind w:left="0"/>
        <w:jc w:val="both"/>
      </w:pPr>
      <w:r>
        <w:rPr>
          <w:rFonts w:ascii="Times New Roman"/>
          <w:b w:val="false"/>
          <w:i w:val="false"/>
          <w:color w:val="000000"/>
          <w:sz w:val="28"/>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979" w:id="40"/>
    <w:p>
      <w:pPr>
        <w:spacing w:after="0"/>
        <w:ind w:left="0"/>
        <w:jc w:val="both"/>
      </w:pPr>
      <w:r>
        <w:rPr>
          <w:rFonts w:ascii="Times New Roman"/>
          <w:b w:val="false"/>
          <w:i w:val="false"/>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40"/>
    <w:bookmarkStart w:name="z1051" w:id="41"/>
    <w:p>
      <w:pPr>
        <w:spacing w:after="0"/>
        <w:ind w:left="0"/>
        <w:jc w:val="both"/>
      </w:pPr>
      <w:r>
        <w:rPr>
          <w:rFonts w:ascii="Times New Roman"/>
          <w:b w:val="false"/>
          <w:i w:val="false"/>
          <w:color w:val="000000"/>
          <w:sz w:val="28"/>
        </w:rPr>
        <w:t>
      19-2) ерекше мәртебе – жеке тұлғаны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Қазақстан Республикасының Президенті беретін және (немесе) жоғары оқу орнынан кейінгі білім беру ұйымының мәртебесі;</w:t>
      </w:r>
    </w:p>
    <w:bookmarkEnd w:id="41"/>
    <w:bookmarkStart w:name="z1052" w:id="42"/>
    <w:p>
      <w:pPr>
        <w:spacing w:after="0"/>
        <w:ind w:left="0"/>
        <w:jc w:val="both"/>
      </w:pPr>
      <w:r>
        <w:rPr>
          <w:rFonts w:ascii="Times New Roman"/>
          <w:b w:val="false"/>
          <w:i w:val="false"/>
          <w:color w:val="000000"/>
          <w:sz w:val="28"/>
        </w:rPr>
        <w:t>
      19-3) ерекше білім беруді қажет ететін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2" w:id="43"/>
    <w:p>
      <w:pPr>
        <w:spacing w:after="0"/>
        <w:ind w:left="0"/>
        <w:jc w:val="both"/>
      </w:pPr>
      <w:r>
        <w:rPr>
          <w:rFonts w:ascii="Times New Roman"/>
          <w:b w:val="false"/>
          <w:i w:val="false"/>
          <w:color w:val="000000"/>
          <w:sz w:val="28"/>
        </w:rPr>
        <w:t>
      21)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bookmarkEnd w:id="43"/>
    <w:bookmarkStart w:name="z771" w:id="44"/>
    <w:p>
      <w:pPr>
        <w:spacing w:after="0"/>
        <w:ind w:left="0"/>
        <w:jc w:val="both"/>
      </w:pPr>
      <w:r>
        <w:rPr>
          <w:rFonts w:ascii="Times New Roman"/>
          <w:b w:val="false"/>
          <w:i w:val="false"/>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44"/>
    <w:bookmarkStart w:name="z772" w:id="45"/>
    <w:p>
      <w:pPr>
        <w:spacing w:after="0"/>
        <w:ind w:left="0"/>
        <w:jc w:val="both"/>
      </w:pPr>
      <w:r>
        <w:rPr>
          <w:rFonts w:ascii="Times New Roman"/>
          <w:b w:val="false"/>
          <w:i w:val="false"/>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bookmarkEnd w:id="45"/>
    <w:bookmarkStart w:name="z773" w:id="46"/>
    <w:p>
      <w:pPr>
        <w:spacing w:after="0"/>
        <w:ind w:left="0"/>
        <w:jc w:val="both"/>
      </w:pPr>
      <w:r>
        <w:rPr>
          <w:rFonts w:ascii="Times New Roman"/>
          <w:b w:val="false"/>
          <w:i w:val="false"/>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46"/>
    <w:bookmarkStart w:name="z980" w:id="47"/>
    <w:p>
      <w:pPr>
        <w:spacing w:after="0"/>
        <w:ind w:left="0"/>
        <w:jc w:val="both"/>
      </w:pPr>
      <w:r>
        <w:rPr>
          <w:rFonts w:ascii="Times New Roman"/>
          <w:b w:val="false"/>
          <w:i w:val="false"/>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қызметті және (немесе) білім беру қызметін қаржыландыруға бағытталады;</w:t>
      </w:r>
    </w:p>
    <w:bookmarkEnd w:id="47"/>
    <w:bookmarkStart w:name="z1030" w:id="48"/>
    <w:p>
      <w:pPr>
        <w:spacing w:after="0"/>
        <w:ind w:left="0"/>
        <w:jc w:val="both"/>
      </w:pPr>
      <w:r>
        <w:rPr>
          <w:rFonts w:ascii="Times New Roman"/>
          <w:b w:val="false"/>
          <w:i w:val="false"/>
          <w:color w:val="000000"/>
          <w:sz w:val="28"/>
        </w:rPr>
        <w:t>
      21-5) жоғары колледж – техникалық және кәсіптік, орта білімнен кейінгі білімнің интеграцияланған модульдік білім беру бағдарламаларын іске асыратын оқу орны;</w:t>
      </w:r>
    </w:p>
    <w:bookmarkEnd w:id="48"/>
    <w:p>
      <w:pPr>
        <w:spacing w:after="0"/>
        <w:ind w:left="0"/>
        <w:jc w:val="both"/>
      </w:pPr>
      <w:r>
        <w:rPr>
          <w:rFonts w:ascii="Times New Roman"/>
          <w:b w:val="false"/>
          <w:i w:val="false"/>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pPr>
        <w:spacing w:after="0"/>
        <w:ind w:left="0"/>
        <w:jc w:val="both"/>
      </w:pPr>
      <w:r>
        <w:rPr>
          <w:rFonts w:ascii="Times New Roman"/>
          <w:b w:val="false"/>
          <w:i w:val="false"/>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bookmarkStart w:name="z103" w:id="49"/>
    <w:p>
      <w:pPr>
        <w:spacing w:after="0"/>
        <w:ind w:left="0"/>
        <w:jc w:val="both"/>
      </w:pPr>
      <w:r>
        <w:rPr>
          <w:rFonts w:ascii="Times New Roman"/>
          <w:b w:val="false"/>
          <w:i w:val="false"/>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6" w:id="50"/>
    <w:p>
      <w:pPr>
        <w:spacing w:after="0"/>
        <w:ind w:left="0"/>
        <w:jc w:val="both"/>
      </w:pPr>
      <w:r>
        <w:rPr>
          <w:rFonts w:ascii="Times New Roman"/>
          <w:b w:val="false"/>
          <w:i w:val="false"/>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50"/>
    <w:bookmarkStart w:name="z107" w:id="51"/>
    <w:p>
      <w:pPr>
        <w:spacing w:after="0"/>
        <w:ind w:left="0"/>
        <w:jc w:val="both"/>
      </w:pPr>
      <w:r>
        <w:rPr>
          <w:rFonts w:ascii="Times New Roman"/>
          <w:b w:val="false"/>
          <w:i w:val="false"/>
          <w:color w:val="000000"/>
          <w:sz w:val="28"/>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bookmarkEnd w:id="51"/>
    <w:bookmarkStart w:name="z774" w:id="52"/>
    <w:p>
      <w:pPr>
        <w:spacing w:after="0"/>
        <w:ind w:left="0"/>
        <w:jc w:val="both"/>
      </w:pPr>
      <w:r>
        <w:rPr>
          <w:rFonts w:ascii="Times New Roman"/>
          <w:b w:val="false"/>
          <w:i w:val="false"/>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bookmarkEnd w:id="52"/>
    <w:bookmarkStart w:name="z108" w:id="53"/>
    <w:p>
      <w:pPr>
        <w:spacing w:after="0"/>
        <w:ind w:left="0"/>
        <w:jc w:val="both"/>
      </w:pPr>
      <w:r>
        <w:rPr>
          <w:rFonts w:ascii="Times New Roman"/>
          <w:b w:val="false"/>
          <w:i w:val="false"/>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53"/>
    <w:bookmarkStart w:name="z109" w:id="54"/>
    <w:p>
      <w:pPr>
        <w:spacing w:after="0"/>
        <w:ind w:left="0"/>
        <w:jc w:val="both"/>
      </w:pPr>
      <w:r>
        <w:rPr>
          <w:rFonts w:ascii="Times New Roman"/>
          <w:b w:val="false"/>
          <w:i w:val="false"/>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54"/>
    <w:bookmarkStart w:name="z775" w:id="55"/>
    <w:p>
      <w:pPr>
        <w:spacing w:after="0"/>
        <w:ind w:left="0"/>
        <w:jc w:val="both"/>
      </w:pPr>
      <w:r>
        <w:rPr>
          <w:rFonts w:ascii="Times New Roman"/>
          <w:b w:val="false"/>
          <w:i w:val="false"/>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bookmarkEnd w:id="55"/>
    <w:bookmarkStart w:name="z981" w:id="56"/>
    <w:p>
      <w:pPr>
        <w:spacing w:after="0"/>
        <w:ind w:left="0"/>
        <w:jc w:val="both"/>
      </w:pPr>
      <w:r>
        <w:rPr>
          <w:rFonts w:ascii="Times New Roman"/>
          <w:b w:val="false"/>
          <w:i w:val="false"/>
          <w:color w:val="000000"/>
          <w:sz w:val="28"/>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bookmarkEnd w:id="56"/>
    <w:bookmarkStart w:name="z110" w:id="57"/>
    <w:p>
      <w:pPr>
        <w:spacing w:after="0"/>
        <w:ind w:left="0"/>
        <w:jc w:val="both"/>
      </w:pPr>
      <w:r>
        <w:rPr>
          <w:rFonts w:ascii="Times New Roman"/>
          <w:b w:val="false"/>
          <w:i w:val="false"/>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bookmarkEnd w:id="57"/>
    <w:bookmarkStart w:name="z776" w:id="58"/>
    <w:p>
      <w:pPr>
        <w:spacing w:after="0"/>
        <w:ind w:left="0"/>
        <w:jc w:val="both"/>
      </w:pPr>
      <w:r>
        <w:rPr>
          <w:rFonts w:ascii="Times New Roman"/>
          <w:b w:val="false"/>
          <w:i w:val="false"/>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bookmarkEnd w:id="58"/>
    <w:bookmarkStart w:name="z982" w:id="59"/>
    <w:p>
      <w:pPr>
        <w:spacing w:after="0"/>
        <w:ind w:left="0"/>
        <w:jc w:val="both"/>
      </w:pPr>
      <w:r>
        <w:rPr>
          <w:rFonts w:ascii="Times New Roman"/>
          <w:b w:val="false"/>
          <w:i w:val="false"/>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983" w:id="60"/>
    <w:p>
      <w:pPr>
        <w:spacing w:after="0"/>
        <w:ind w:left="0"/>
        <w:jc w:val="both"/>
      </w:pPr>
      <w:r>
        <w:rPr>
          <w:rFonts w:ascii="Times New Roman"/>
          <w:b w:val="false"/>
          <w:i w:val="false"/>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14" w:id="61"/>
    <w:p>
      <w:pPr>
        <w:spacing w:after="0"/>
        <w:ind w:left="0"/>
        <w:jc w:val="both"/>
      </w:pPr>
      <w:r>
        <w:rPr>
          <w:rFonts w:ascii="Times New Roman"/>
          <w:b w:val="false"/>
          <w:i w:val="false"/>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61"/>
    <w:bookmarkStart w:name="z115" w:id="62"/>
    <w:p>
      <w:pPr>
        <w:spacing w:after="0"/>
        <w:ind w:left="0"/>
        <w:jc w:val="both"/>
      </w:pPr>
      <w:r>
        <w:rPr>
          <w:rFonts w:ascii="Times New Roman"/>
          <w:b w:val="false"/>
          <w:i w:val="false"/>
          <w:color w:val="000000"/>
          <w:sz w:val="28"/>
        </w:rPr>
        <w:t>
      34) клиникалық база - жоғары және (немесе) жоғары оқу орнынан кейінгі білім беру ұйымының немесе денсаулық сақтау ұйымының жергілікті денсаулық сақтау ұйымдарының базасында жұмыс істейтін, материалдық-техникалық базасының жоғары деңгейі болатын, ұйымдық-әдістемелік, оқу, емдеу-диагностикалық және ғылыми-зерттеу жұмысының қазіргі заманғы әдістері негізінде дәрігерлерді, ғылыми кадрларды даярлауды және қайта даярлауды жүзеге асыратын және медициналық көмектің барлық түрлерін көрсететін клиникасы;</w:t>
      </w:r>
    </w:p>
    <w:bookmarkEnd w:id="62"/>
    <w:bookmarkStart w:name="z116" w:id="63"/>
    <w:p>
      <w:pPr>
        <w:spacing w:after="0"/>
        <w:ind w:left="0"/>
        <w:jc w:val="both"/>
      </w:pPr>
      <w:r>
        <w:rPr>
          <w:rFonts w:ascii="Times New Roman"/>
          <w:b w:val="false"/>
          <w:i w:val="false"/>
          <w:color w:val="000000"/>
          <w:sz w:val="28"/>
        </w:rPr>
        <w:t>
      35) колледж – жалпы орта және техникалық пен кәсіптік білімнің немесе орта білімнен кейінгі білімнің білім беру бағдарламаларын іске асыратын оқу орны;</w:t>
      </w:r>
    </w:p>
    <w:bookmarkEnd w:id="63"/>
    <w:bookmarkStart w:name="z777" w:id="64"/>
    <w:p>
      <w:pPr>
        <w:spacing w:after="0"/>
        <w:ind w:left="0"/>
        <w:jc w:val="both"/>
      </w:pPr>
      <w:r>
        <w:rPr>
          <w:rFonts w:ascii="Times New Roman"/>
          <w:b w:val="false"/>
          <w:i w:val="false"/>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bookmarkEnd w:id="64"/>
    <w:bookmarkStart w:name="z142" w:id="65"/>
    <w:p>
      <w:pPr>
        <w:spacing w:after="0"/>
        <w:ind w:left="0"/>
        <w:jc w:val="both"/>
      </w:pPr>
      <w:r>
        <w:rPr>
          <w:rFonts w:ascii="Times New Roman"/>
          <w:b w:val="false"/>
          <w:i w:val="false"/>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65"/>
    <w:bookmarkStart w:name="z984" w:id="66"/>
    <w:p>
      <w:pPr>
        <w:spacing w:after="0"/>
        <w:ind w:left="0"/>
        <w:jc w:val="both"/>
      </w:pPr>
      <w:r>
        <w:rPr>
          <w:rFonts w:ascii="Times New Roman"/>
          <w:b w:val="false"/>
          <w:i w:val="false"/>
          <w:color w:val="000000"/>
          <w:sz w:val="28"/>
        </w:rPr>
        <w:t>
      36-1) курсант – әскери, арнаулы оқу орнында жоғары білімнің білім беру бағдарламалары бойынша білім алып жатқан адам;</w:t>
      </w:r>
    </w:p>
    <w:bookmarkEnd w:id="66"/>
    <w:bookmarkStart w:name="z117" w:id="67"/>
    <w:p>
      <w:pPr>
        <w:spacing w:after="0"/>
        <w:ind w:left="0"/>
        <w:jc w:val="both"/>
      </w:pPr>
      <w:r>
        <w:rPr>
          <w:rFonts w:ascii="Times New Roman"/>
          <w:b w:val="false"/>
          <w:i w:val="false"/>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bookmarkEnd w:id="67"/>
    <w:bookmarkStart w:name="z778" w:id="68"/>
    <w:p>
      <w:pPr>
        <w:spacing w:after="0"/>
        <w:ind w:left="0"/>
        <w:jc w:val="both"/>
      </w:pPr>
      <w:r>
        <w:rPr>
          <w:rFonts w:ascii="Times New Roman"/>
          <w:b w:val="false"/>
          <w:i w:val="false"/>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bookmarkEnd w:id="68"/>
    <w:bookmarkStart w:name="z779" w:id="69"/>
    <w:p>
      <w:pPr>
        <w:spacing w:after="0"/>
        <w:ind w:left="0"/>
        <w:jc w:val="both"/>
      </w:pPr>
      <w:r>
        <w:rPr>
          <w:rFonts w:ascii="Times New Roman"/>
          <w:b w:val="false"/>
          <w:i w:val="false"/>
          <w:color w:val="000000"/>
          <w:sz w:val="28"/>
        </w:rPr>
        <w:t>
      37-2) қауымдастырылған профессор (доцент), профессор – білім беру саласындағы уәкілетті орган беретiн ғылыми атақтар;</w:t>
      </w:r>
    </w:p>
    <w:bookmarkEnd w:id="69"/>
    <w:bookmarkStart w:name="z118" w:id="70"/>
    <w:p>
      <w:pPr>
        <w:spacing w:after="0"/>
        <w:ind w:left="0"/>
        <w:jc w:val="both"/>
      </w:pPr>
      <w:r>
        <w:rPr>
          <w:rFonts w:ascii="Times New Roman"/>
          <w:b w:val="false"/>
          <w:i w:val="false"/>
          <w:color w:val="000000"/>
          <w:sz w:val="28"/>
        </w:rPr>
        <w:t>
      38) қашықтықтан білім беру технологиясы - білім алушы мен педагог қызметкердің жанама (алыстан) немесе толық емес жанама өзара іс-қимылы кезінде ақпараттық-коммуникациялық технологияларды және телекоммуникациялық құралдарды қолдана отырып жүзеге асырылатын оқыту;</w:t>
      </w:r>
    </w:p>
    <w:bookmarkEnd w:id="70"/>
    <w:bookmarkStart w:name="z780" w:id="71"/>
    <w:p>
      <w:pPr>
        <w:spacing w:after="0"/>
        <w:ind w:left="0"/>
        <w:jc w:val="both"/>
      </w:pPr>
      <w:r>
        <w:rPr>
          <w:rFonts w:ascii="Times New Roman"/>
          <w:b w:val="false"/>
          <w:i w:val="false"/>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71"/>
    <w:bookmarkStart w:name="z985" w:id="72"/>
    <w:p>
      <w:pPr>
        <w:spacing w:after="0"/>
        <w:ind w:left="0"/>
        <w:jc w:val="both"/>
      </w:pPr>
      <w:r>
        <w:rPr>
          <w:rFonts w:ascii="Times New Roman"/>
          <w:b w:val="false"/>
          <w:i w:val="false"/>
          <w:color w:val="000000"/>
          <w:sz w:val="28"/>
        </w:rPr>
        <w:t>
      38-2) қолданбалы бакалавр – орта білімнен кейінгі білімнің білім беру бағдарламаларын меңгерген адамдарға берілетін біліктілік;</w:t>
      </w:r>
    </w:p>
    <w:bookmarkEnd w:id="72"/>
    <w:bookmarkStart w:name="z986" w:id="73"/>
    <w:p>
      <w:pPr>
        <w:spacing w:after="0"/>
        <w:ind w:left="0"/>
        <w:jc w:val="both"/>
      </w:pPr>
      <w:r>
        <w:rPr>
          <w:rFonts w:ascii="Times New Roman"/>
          <w:b w:val="false"/>
          <w:i w:val="false"/>
          <w:color w:val="000000"/>
          <w:sz w:val="28"/>
        </w:rPr>
        <w:t>
      38-3) қосымша бiлiм беретiн мектептен тыс ұйым – бiлiм алушылар мен тәрбиеленушiлерге қосымша білімнің білім беру бағдарламаларын iске асыратын оқу-тәрбие ұйымы;</w:t>
      </w:r>
    </w:p>
    <w:bookmarkEnd w:id="73"/>
    <w:bookmarkStart w:name="z119" w:id="74"/>
    <w:p>
      <w:pPr>
        <w:spacing w:after="0"/>
        <w:ind w:left="0"/>
        <w:jc w:val="both"/>
      </w:pPr>
      <w:r>
        <w:rPr>
          <w:rFonts w:ascii="Times New Roman"/>
          <w:b w:val="false"/>
          <w:i w:val="false"/>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bookmarkEnd w:id="74"/>
    <w:bookmarkStart w:name="z120" w:id="75"/>
    <w:p>
      <w:pPr>
        <w:spacing w:after="0"/>
        <w:ind w:left="0"/>
        <w:jc w:val="both"/>
      </w:pPr>
      <w:r>
        <w:rPr>
          <w:rFonts w:ascii="Times New Roman"/>
          <w:b w:val="false"/>
          <w:i w:val="false"/>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75"/>
    <w:bookmarkStart w:name="z121" w:id="76"/>
    <w:p>
      <w:pPr>
        <w:spacing w:after="0"/>
        <w:ind w:left="0"/>
        <w:jc w:val="both"/>
      </w:pPr>
      <w:r>
        <w:rPr>
          <w:rFonts w:ascii="Times New Roman"/>
          <w:b w:val="false"/>
          <w:i w:val="false"/>
          <w:color w:val="000000"/>
          <w:sz w:val="28"/>
        </w:rPr>
        <w:t>
      41) магистр – магистратураның білім беру бағдарламаларын меңгерген адамдарға берілетін дәреже;</w:t>
      </w:r>
    </w:p>
    <w:bookmarkEnd w:id="76"/>
    <w:bookmarkStart w:name="z781" w:id="77"/>
    <w:p>
      <w:pPr>
        <w:spacing w:after="0"/>
        <w:ind w:left="0"/>
        <w:jc w:val="both"/>
      </w:pPr>
      <w:r>
        <w:rPr>
          <w:rFonts w:ascii="Times New Roman"/>
          <w:b w:val="false"/>
          <w:i w:val="false"/>
          <w:color w:val="000000"/>
          <w:sz w:val="28"/>
        </w:rPr>
        <w:t>
      41-1) магистрант – магистратурада білім алатын адам;</w:t>
      </w:r>
    </w:p>
    <w:bookmarkEnd w:id="77"/>
    <w:bookmarkStart w:name="z782" w:id="78"/>
    <w:p>
      <w:pPr>
        <w:spacing w:after="0"/>
        <w:ind w:left="0"/>
        <w:jc w:val="both"/>
      </w:pPr>
      <w:r>
        <w:rPr>
          <w:rFonts w:ascii="Times New Roman"/>
          <w:b w:val="false"/>
          <w:i w:val="false"/>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bookmarkEnd w:id="78"/>
    <w:bookmarkStart w:name="z987" w:id="79"/>
    <w:p>
      <w:pPr>
        <w:spacing w:after="0"/>
        <w:ind w:left="0"/>
        <w:jc w:val="both"/>
      </w:pPr>
      <w:r>
        <w:rPr>
          <w:rFonts w:ascii="Times New Roman"/>
          <w:b w:val="false"/>
          <w:i w:val="false"/>
          <w:color w:val="000000"/>
          <w:sz w:val="28"/>
        </w:rPr>
        <w:t>
      41-3) маман – адамдарға жоғары білімнің білім беру бағдарламасын меңгергеннен кейін берілетін біліктілік;</w:t>
      </w:r>
    </w:p>
    <w:bookmarkEnd w:id="79"/>
    <w:bookmarkStart w:name="z122" w:id="80"/>
    <w:p>
      <w:pPr>
        <w:spacing w:after="0"/>
        <w:ind w:left="0"/>
        <w:jc w:val="both"/>
      </w:pPr>
      <w:r>
        <w:rPr>
          <w:rFonts w:ascii="Times New Roman"/>
          <w:b w:val="false"/>
          <w:i w:val="false"/>
          <w:color w:val="000000"/>
          <w:sz w:val="28"/>
        </w:rPr>
        <w:t>
      42) мамандандырылған аккредиттеу - білім беру ұйымы іске асыратын жекелеген білім беру бағдарламаларының сапасын бағалау;</w:t>
      </w:r>
    </w:p>
    <w:bookmarkEnd w:id="80"/>
    <w:p>
      <w:pPr>
        <w:spacing w:after="0"/>
        <w:ind w:left="0"/>
        <w:jc w:val="both"/>
      </w:pPr>
      <w:r>
        <w:rPr>
          <w:rFonts w:ascii="Times New Roman"/>
          <w:b w:val="false"/>
          <w:i w:val="false"/>
          <w:color w:val="000000"/>
          <w:sz w:val="28"/>
        </w:rPr>
        <w:t>
      42-1) мектепке дейінгі ұйым – мектепке дейiнгi тәрбие мен оқытудың жалпы білім беретін, арнайы оқу бағдарламаларын іске асыратын білім беру ұйымы;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24" w:id="81"/>
    <w:p>
      <w:pPr>
        <w:spacing w:after="0"/>
        <w:ind w:left="0"/>
        <w:jc w:val="both"/>
      </w:pPr>
      <w:r>
        <w:rPr>
          <w:rFonts w:ascii="Times New Roman"/>
          <w:b w:val="false"/>
          <w:i w:val="false"/>
          <w:color w:val="000000"/>
          <w:sz w:val="28"/>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bookmarkEnd w:id="81"/>
    <w:bookmarkStart w:name="z125" w:id="82"/>
    <w:p>
      <w:pPr>
        <w:spacing w:after="0"/>
        <w:ind w:left="0"/>
        <w:jc w:val="both"/>
      </w:pPr>
      <w:r>
        <w:rPr>
          <w:rFonts w:ascii="Times New Roman"/>
          <w:b w:val="false"/>
          <w:i w:val="false"/>
          <w:color w:val="000000"/>
          <w:sz w:val="28"/>
        </w:rPr>
        <w:t>
      45) мемлекеттік білім беру тапсырысы - мектепке дейінгі тәрбие мен оқыту, орта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bookmarkEnd w:id="82"/>
    <w:bookmarkStart w:name="z783" w:id="83"/>
    <w:p>
      <w:pPr>
        <w:spacing w:after="0"/>
        <w:ind w:left="0"/>
        <w:jc w:val="both"/>
      </w:pPr>
      <w:r>
        <w:rPr>
          <w:rFonts w:ascii="Times New Roman"/>
          <w:b w:val="false"/>
          <w:i w:val="false"/>
          <w:color w:val="000000"/>
          <w:sz w:val="28"/>
        </w:rPr>
        <w:t>
      45-1)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83"/>
    <w:bookmarkStart w:name="z126" w:id="84"/>
    <w:p>
      <w:pPr>
        <w:spacing w:after="0"/>
        <w:ind w:left="0"/>
        <w:jc w:val="both"/>
      </w:pPr>
      <w:r>
        <w:rPr>
          <w:rFonts w:ascii="Times New Roman"/>
          <w:b w:val="false"/>
          <w:i w:val="false"/>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84"/>
    <w:bookmarkStart w:name="z127" w:id="85"/>
    <w:p>
      <w:pPr>
        <w:spacing w:after="0"/>
        <w:ind w:left="0"/>
        <w:jc w:val="both"/>
      </w:pPr>
      <w:r>
        <w:rPr>
          <w:rFonts w:ascii="Times New Roman"/>
          <w:b w:val="false"/>
          <w:i w:val="false"/>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85"/>
    <w:bookmarkStart w:name="z128" w:id="86"/>
    <w:p>
      <w:pPr>
        <w:spacing w:after="0"/>
        <w:ind w:left="0"/>
        <w:jc w:val="both"/>
      </w:pPr>
      <w:r>
        <w:rPr>
          <w:rFonts w:ascii="Times New Roman"/>
          <w:b w:val="false"/>
          <w:i w:val="false"/>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bookmarkEnd w:id="86"/>
    <w:bookmarkStart w:name="z988" w:id="87"/>
    <w:p>
      <w:pPr>
        <w:spacing w:after="0"/>
        <w:ind w:left="0"/>
        <w:jc w:val="both"/>
      </w:pPr>
      <w:r>
        <w:rPr>
          <w:rFonts w:ascii="Times New Roman"/>
          <w:b w:val="false"/>
          <w:i w:val="false"/>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87"/>
    <w:bookmarkStart w:name="z989" w:id="88"/>
    <w:p>
      <w:pPr>
        <w:spacing w:after="0"/>
        <w:ind w:left="0"/>
        <w:jc w:val="both"/>
      </w:pPr>
      <w:r>
        <w:rPr>
          <w:rFonts w:ascii="Times New Roman"/>
          <w:b w:val="false"/>
          <w:i w:val="false"/>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88"/>
    <w:p>
      <w:pPr>
        <w:spacing w:after="0"/>
        <w:ind w:left="0"/>
        <w:jc w:val="both"/>
      </w:pPr>
      <w:r>
        <w:rPr>
          <w:rFonts w:ascii="Times New Roman"/>
          <w:b w:val="false"/>
          <w:i w:val="false"/>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bookmarkStart w:name="z129" w:id="89"/>
    <w:p>
      <w:pPr>
        <w:spacing w:after="0"/>
        <w:ind w:left="0"/>
        <w:jc w:val="both"/>
      </w:pPr>
      <w:r>
        <w:rPr>
          <w:rFonts w:ascii="Times New Roman"/>
          <w:b w:val="false"/>
          <w:i w:val="false"/>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bookmarkEnd w:id="89"/>
    <w:bookmarkStart w:name="z784" w:id="90"/>
    <w:p>
      <w:pPr>
        <w:spacing w:after="0"/>
        <w:ind w:left="0"/>
        <w:jc w:val="both"/>
      </w:pPr>
      <w:r>
        <w:rPr>
          <w:rFonts w:ascii="Times New Roman"/>
          <w:b w:val="false"/>
          <w:i w:val="false"/>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bookmarkEnd w:id="90"/>
    <w:bookmarkStart w:name="z990" w:id="91"/>
    <w:p>
      <w:pPr>
        <w:spacing w:after="0"/>
        <w:ind w:left="0"/>
        <w:jc w:val="both"/>
      </w:pPr>
      <w:r>
        <w:rPr>
          <w:rFonts w:ascii="Times New Roman"/>
          <w:b w:val="false"/>
          <w:i w:val="false"/>
          <w:color w:val="000000"/>
          <w:sz w:val="28"/>
        </w:rPr>
        <w:t>
      49-2) орта білім беру ұйымы –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91"/>
    <w:p>
      <w:pPr>
        <w:spacing w:after="0"/>
        <w:ind w:left="0"/>
        <w:jc w:val="both"/>
      </w:pPr>
      <w:r>
        <w:rPr>
          <w:rFonts w:ascii="Times New Roman"/>
          <w:b w:val="false"/>
          <w:i w:val="false"/>
          <w:color w:val="000000"/>
          <w:sz w:val="28"/>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5" w:id="92"/>
    <w:p>
      <w:pPr>
        <w:spacing w:after="0"/>
        <w:ind w:left="0"/>
        <w:jc w:val="both"/>
      </w:pPr>
      <w:r>
        <w:rPr>
          <w:rFonts w:ascii="Times New Roman"/>
          <w:b w:val="false"/>
          <w:i w:val="false"/>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92"/>
    <w:bookmarkStart w:name="z1056" w:id="93"/>
    <w:p>
      <w:pPr>
        <w:spacing w:after="0"/>
        <w:ind w:left="0"/>
        <w:jc w:val="both"/>
      </w:pPr>
      <w:r>
        <w:rPr>
          <w:rFonts w:ascii="Times New Roman"/>
          <w:b w:val="false"/>
          <w:i w:val="false"/>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31" w:id="94"/>
    <w:p>
      <w:pPr>
        <w:spacing w:after="0"/>
        <w:ind w:left="0"/>
        <w:jc w:val="both"/>
      </w:pPr>
      <w:r>
        <w:rPr>
          <w:rFonts w:ascii="Times New Roman"/>
          <w:b w:val="false"/>
          <w:i w:val="false"/>
          <w:color w:val="000000"/>
          <w:sz w:val="28"/>
        </w:rPr>
        <w:t>
      51) резидентура - клиникалық мамандықтар бойынша жоғары оқу орнынан кейінгі тереңдетілген медициналық білім алу нысаны;</w:t>
      </w:r>
    </w:p>
    <w:bookmarkEnd w:id="94"/>
    <w:bookmarkStart w:name="z785" w:id="95"/>
    <w:p>
      <w:pPr>
        <w:spacing w:after="0"/>
        <w:ind w:left="0"/>
        <w:jc w:val="both"/>
      </w:pPr>
      <w:r>
        <w:rPr>
          <w:rFonts w:ascii="Times New Roman"/>
          <w:b w:val="false"/>
          <w:i w:val="false"/>
          <w:color w:val="000000"/>
          <w:sz w:val="28"/>
        </w:rPr>
        <w:t>
      51-1) резидентура тыңдаушысы – клиникалық мамандықтар бойынша жоғары оқу орнынан кейінгі тереңдетілген медициналық білімнің білім беру бағдарламаларын меңгеретін маман;</w:t>
      </w:r>
    </w:p>
    <w:bookmarkEnd w:id="95"/>
    <w:bookmarkStart w:name="z132" w:id="96"/>
    <w:p>
      <w:pPr>
        <w:spacing w:after="0"/>
        <w:ind w:left="0"/>
        <w:jc w:val="both"/>
      </w:pPr>
      <w:r>
        <w:rPr>
          <w:rFonts w:ascii="Times New Roman"/>
          <w:b w:val="false"/>
          <w:i w:val="false"/>
          <w:color w:val="000000"/>
          <w:sz w:val="28"/>
        </w:rPr>
        <w:t>
      52) рухани (діни) білім беру ұйымдары - дін қызметшілерін даярлаудың білім беру бағдарламаларын іске асыратын оқу орындары;</w:t>
      </w:r>
    </w:p>
    <w:bookmarkEnd w:id="96"/>
    <w:bookmarkStart w:name="z133" w:id="97"/>
    <w:p>
      <w:pPr>
        <w:spacing w:after="0"/>
        <w:ind w:left="0"/>
        <w:jc w:val="both"/>
      </w:pPr>
      <w:r>
        <w:rPr>
          <w:rFonts w:ascii="Times New Roman"/>
          <w:b w:val="false"/>
          <w:i w:val="false"/>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bookmarkEnd w:id="97"/>
    <w:bookmarkStart w:name="z786" w:id="98"/>
    <w:p>
      <w:pPr>
        <w:spacing w:after="0"/>
        <w:ind w:left="0"/>
        <w:jc w:val="both"/>
      </w:pPr>
      <w:r>
        <w:rPr>
          <w:rFonts w:ascii="Times New Roman"/>
          <w:b w:val="false"/>
          <w:i w:val="false"/>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bookmarkEnd w:id="98"/>
    <w:bookmarkStart w:name="z787" w:id="99"/>
    <w:p>
      <w:pPr>
        <w:spacing w:after="0"/>
        <w:ind w:left="0"/>
        <w:jc w:val="both"/>
      </w:pPr>
      <w:r>
        <w:rPr>
          <w:rFonts w:ascii="Times New Roman"/>
          <w:b w:val="false"/>
          <w:i w:val="false"/>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bookmarkEnd w:id="99"/>
    <w:bookmarkStart w:name="z991" w:id="100"/>
    <w:p>
      <w:pPr>
        <w:spacing w:after="0"/>
        <w:ind w:left="0"/>
        <w:jc w:val="both"/>
      </w:pPr>
      <w:r>
        <w:rPr>
          <w:rFonts w:ascii="Times New Roman"/>
          <w:b w:val="false"/>
          <w:i w:val="false"/>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bookmarkEnd w:id="100"/>
    <w:bookmarkStart w:name="z992" w:id="101"/>
    <w:p>
      <w:pPr>
        <w:spacing w:after="0"/>
        <w:ind w:left="0"/>
        <w:jc w:val="both"/>
      </w:pPr>
      <w:r>
        <w:rPr>
          <w:rFonts w:ascii="Times New Roman"/>
          <w:b w:val="false"/>
          <w:i w:val="false"/>
          <w:color w:val="000000"/>
          <w:sz w:val="28"/>
        </w:rPr>
        <w:t>
      53-4) сынып жетекшілігі – педагог жұмыскерге сыныпта білім алушылардың қызметін оқу-тәрбие процесі шеңберінде үйлестіру бойынша жүктелген функция;</w:t>
      </w:r>
    </w:p>
    <w:bookmarkEnd w:id="101"/>
    <w:bookmarkStart w:name="z993" w:id="102"/>
    <w:p>
      <w:pPr>
        <w:spacing w:after="0"/>
        <w:ind w:left="0"/>
        <w:jc w:val="both"/>
      </w:pPr>
      <w:r>
        <w:rPr>
          <w:rFonts w:ascii="Times New Roman"/>
          <w:b w:val="false"/>
          <w:i w:val="false"/>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02"/>
    <w:p>
      <w:pPr>
        <w:spacing w:after="0"/>
        <w:ind w:left="0"/>
        <w:jc w:val="both"/>
      </w:pPr>
      <w:r>
        <w:rPr>
          <w:rFonts w:ascii="Times New Roman"/>
          <w:b w:val="false"/>
          <w:i w:val="false"/>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pPr>
        <w:spacing w:after="0"/>
        <w:ind w:left="0"/>
        <w:jc w:val="both"/>
      </w:pPr>
      <w:r>
        <w:rPr>
          <w:rFonts w:ascii="Times New Roman"/>
          <w:b w:val="false"/>
          <w:i w:val="false"/>
          <w:color w:val="000000"/>
          <w:sz w:val="28"/>
        </w:rPr>
        <w:t>
      53-7) техникалық және кәсіптік білім беру – білікті жұмысшы кадрлар мен орта буын мамандарын даярлауға бағытталған білім беру;</w:t>
      </w:r>
    </w:p>
    <w:p>
      <w:pPr>
        <w:spacing w:after="0"/>
        <w:ind w:left="0"/>
        <w:jc w:val="both"/>
      </w:pPr>
      <w:r>
        <w:rPr>
          <w:rFonts w:ascii="Times New Roman"/>
          <w:b w:val="false"/>
          <w:i w:val="false"/>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pPr>
        <w:spacing w:after="0"/>
        <w:ind w:left="0"/>
        <w:jc w:val="both"/>
      </w:pPr>
      <w:r>
        <w:rPr>
          <w:rFonts w:ascii="Times New Roman"/>
          <w:b w:val="false"/>
          <w:i w:val="false"/>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p>
      <w:pPr>
        <w:spacing w:after="0"/>
        <w:ind w:left="0"/>
        <w:jc w:val="both"/>
      </w:pPr>
      <w:r>
        <w:rPr>
          <w:rFonts w:ascii="Times New Roman"/>
          <w:b w:val="false"/>
          <w:i w:val="false"/>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bookmarkStart w:name="z134" w:id="103"/>
    <w:p>
      <w:pPr>
        <w:spacing w:after="0"/>
        <w:ind w:left="0"/>
        <w:jc w:val="both"/>
      </w:pPr>
      <w:r>
        <w:rPr>
          <w:rFonts w:ascii="Times New Roman"/>
          <w:b w:val="false"/>
          <w:i w:val="false"/>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103"/>
    <w:bookmarkStart w:name="z135" w:id="104"/>
    <w:p>
      <w:pPr>
        <w:spacing w:after="0"/>
        <w:ind w:left="0"/>
        <w:jc w:val="both"/>
      </w:pPr>
      <w:r>
        <w:rPr>
          <w:rFonts w:ascii="Times New Roman"/>
          <w:b w:val="false"/>
          <w:i w:val="false"/>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104"/>
    <w:bookmarkStart w:name="z136" w:id="105"/>
    <w:p>
      <w:pPr>
        <w:spacing w:after="0"/>
        <w:ind w:left="0"/>
        <w:jc w:val="both"/>
      </w:pPr>
      <w:r>
        <w:rPr>
          <w:rFonts w:ascii="Times New Roman"/>
          <w:b w:val="false"/>
          <w:i w:val="false"/>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bookmarkEnd w:id="105"/>
    <w:bookmarkStart w:name="z788" w:id="106"/>
    <w:p>
      <w:pPr>
        <w:spacing w:after="0"/>
        <w:ind w:left="0"/>
        <w:jc w:val="both"/>
      </w:pPr>
      <w:r>
        <w:rPr>
          <w:rFonts w:ascii="Times New Roman"/>
          <w:b w:val="false"/>
          <w:i w:val="false"/>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106"/>
    <w:bookmarkStart w:name="z789" w:id="107"/>
    <w:p>
      <w:pPr>
        <w:spacing w:after="0"/>
        <w:ind w:left="0"/>
        <w:jc w:val="both"/>
      </w:pPr>
      <w:r>
        <w:rPr>
          <w:rFonts w:ascii="Times New Roman"/>
          <w:b w:val="false"/>
          <w:i w:val="false"/>
          <w:color w:val="000000"/>
          <w:sz w:val="28"/>
        </w:rPr>
        <w:t>
      56-2) ұлттық зерттеу университеті – ерекше мәртебесі бар зерттеу университеті;</w:t>
      </w:r>
    </w:p>
    <w:bookmarkEnd w:id="107"/>
    <w:bookmarkStart w:name="z137" w:id="108"/>
    <w:p>
      <w:pPr>
        <w:spacing w:after="0"/>
        <w:ind w:left="0"/>
        <w:jc w:val="both"/>
      </w:pPr>
      <w:r>
        <w:rPr>
          <w:rFonts w:ascii="Times New Roman"/>
          <w:b w:val="false"/>
          <w:i w:val="false"/>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08"/>
    <w:bookmarkStart w:name="z922" w:id="109"/>
    <w:p>
      <w:pPr>
        <w:spacing w:after="0"/>
        <w:ind w:left="0"/>
        <w:jc w:val="both"/>
      </w:pPr>
      <w:r>
        <w:rPr>
          <w:rFonts w:ascii="Times New Roman"/>
          <w:b w:val="false"/>
          <w:i w:val="false"/>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bookmarkEnd w:id="109"/>
    <w:bookmarkStart w:name="z138" w:id="110"/>
    <w:p>
      <w:pPr>
        <w:spacing w:after="0"/>
        <w:ind w:left="0"/>
        <w:jc w:val="both"/>
      </w:pPr>
      <w:r>
        <w:rPr>
          <w:rFonts w:ascii="Times New Roman"/>
          <w:b w:val="false"/>
          <w:i w:val="false"/>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110"/>
    <w:bookmarkStart w:name="z139" w:id="111"/>
    <w:p>
      <w:pPr>
        <w:spacing w:after="0"/>
        <w:ind w:left="0"/>
        <w:jc w:val="both"/>
      </w:pPr>
      <w:r>
        <w:rPr>
          <w:rFonts w:ascii="Times New Roman"/>
          <w:b w:val="false"/>
          <w:i w:val="false"/>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11"/>
    <w:bookmarkStart w:name="z140" w:id="112"/>
    <w:p>
      <w:pPr>
        <w:spacing w:after="0"/>
        <w:ind w:left="0"/>
        <w:jc w:val="both"/>
      </w:pPr>
      <w:r>
        <w:rPr>
          <w:rFonts w:ascii="Times New Roman"/>
          <w:b w:val="false"/>
          <w:i w:val="false"/>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12"/>
    <w:bookmarkStart w:name="z141" w:id="113"/>
    <w:p>
      <w:pPr>
        <w:spacing w:after="0"/>
        <w:ind w:left="0"/>
        <w:jc w:val="both"/>
      </w:pPr>
      <w:r>
        <w:rPr>
          <w:rFonts w:ascii="Times New Roman"/>
          <w:b w:val="false"/>
          <w:i w:val="false"/>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 w:id="114"/>
    <w:p>
      <w:pPr>
        <w:spacing w:after="0"/>
        <w:ind w:left="0"/>
        <w:jc w:val="left"/>
      </w:pPr>
      <w:r>
        <w:rPr>
          <w:rFonts w:ascii="Times New Roman"/>
          <w:b/>
          <w:i w:val="false"/>
          <w:color w:val="000000"/>
        </w:rPr>
        <w:t xml:space="preserve"> 2-бап. Қазақстан Республикасының білім беру саласындағы заңнамасы</w:t>
      </w:r>
    </w:p>
    <w:bookmarkEnd w:id="114"/>
    <w:bookmarkStart w:name="z155" w:id="115"/>
    <w:p>
      <w:pPr>
        <w:spacing w:after="0"/>
        <w:ind w:left="0"/>
        <w:jc w:val="both"/>
      </w:pP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15"/>
    <w:bookmarkStart w:name="z156" w:id="116"/>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16"/>
    <w:p>
      <w:pPr>
        <w:spacing w:after="0"/>
        <w:ind w:left="0"/>
        <w:jc w:val="both"/>
      </w:pPr>
      <w:r>
        <w:rPr>
          <w:rFonts w:ascii="Times New Roman"/>
          <w:b w:val="false"/>
          <w:i w:val="false"/>
          <w:color w:val="000000"/>
          <w:sz w:val="28"/>
        </w:rPr>
        <w:t>
      3. Қазақстан Республикасының білім беру саласындағы заңнамасымен реттелген құқықтық қатынастарға:</w:t>
      </w:r>
    </w:p>
    <w:p>
      <w:pPr>
        <w:spacing w:after="0"/>
        <w:ind w:left="0"/>
        <w:jc w:val="both"/>
      </w:pPr>
      <w:r>
        <w:rPr>
          <w:rFonts w:ascii="Times New Roman"/>
          <w:b w:val="false"/>
          <w:i w:val="false"/>
          <w:color w:val="000000"/>
          <w:sz w:val="28"/>
        </w:rPr>
        <w:t>
      1) аккредиттеу органының көрсетілетін қызметтерін;</w:t>
      </w:r>
    </w:p>
    <w:p>
      <w:pPr>
        <w:spacing w:after="0"/>
        <w:ind w:left="0"/>
        <w:jc w:val="both"/>
      </w:pPr>
      <w:r>
        <w:rPr>
          <w:rFonts w:ascii="Times New Roman"/>
          <w:b w:val="false"/>
          <w:i w:val="false"/>
          <w:color w:val="000000"/>
          <w:sz w:val="28"/>
        </w:rPr>
        <w:t>
      2)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бөлігінде Қазақстан Республикасының мемлекеттік сатып алу туралы заңнамасының күші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 w:id="117"/>
    <w:p>
      <w:pPr>
        <w:spacing w:after="0"/>
        <w:ind w:left="0"/>
        <w:jc w:val="left"/>
      </w:pPr>
      <w:r>
        <w:rPr>
          <w:rFonts w:ascii="Times New Roman"/>
          <w:b/>
          <w:i w:val="false"/>
          <w:color w:val="000000"/>
        </w:rPr>
        <w:t xml:space="preserve"> 3-бап. Білім беру саласындағы мемлекеттік саясаттың принциптері</w:t>
      </w:r>
    </w:p>
    <w:bookmarkEnd w:id="117"/>
    <w:bookmarkStart w:name="z157" w:id="118"/>
    <w:p>
      <w:pPr>
        <w:spacing w:after="0"/>
        <w:ind w:left="0"/>
        <w:jc w:val="both"/>
      </w:pPr>
      <w:r>
        <w:rPr>
          <w:rFonts w:ascii="Times New Roman"/>
          <w:b w:val="false"/>
          <w:i w:val="false"/>
          <w:color w:val="000000"/>
          <w:sz w:val="28"/>
        </w:rPr>
        <w:t>
      1. Білім беру саласындағы мемлекеттік саясаттың негізгі принциптері мыналар болып табылады:</w:t>
      </w:r>
    </w:p>
    <w:bookmarkEnd w:id="118"/>
    <w:bookmarkStart w:name="z158" w:id="119"/>
    <w:p>
      <w:pPr>
        <w:spacing w:after="0"/>
        <w:ind w:left="0"/>
        <w:jc w:val="both"/>
      </w:pPr>
      <w:r>
        <w:rPr>
          <w:rFonts w:ascii="Times New Roman"/>
          <w:b w:val="false"/>
          <w:i w:val="false"/>
          <w:color w:val="000000"/>
          <w:sz w:val="28"/>
        </w:rPr>
        <w:t>
      1) баршаның сапалы білім алуға құқықтарының теңдігі;</w:t>
      </w:r>
    </w:p>
    <w:bookmarkEnd w:id="119"/>
    <w:bookmarkStart w:name="z159" w:id="120"/>
    <w:p>
      <w:pPr>
        <w:spacing w:after="0"/>
        <w:ind w:left="0"/>
        <w:jc w:val="both"/>
      </w:pPr>
      <w:r>
        <w:rPr>
          <w:rFonts w:ascii="Times New Roman"/>
          <w:b w:val="false"/>
          <w:i w:val="false"/>
          <w:color w:val="000000"/>
          <w:sz w:val="28"/>
        </w:rPr>
        <w:t>
      2) білім беру жүйесін дамытудың басымдығы;</w:t>
      </w:r>
    </w:p>
    <w:bookmarkEnd w:id="120"/>
    <w:bookmarkStart w:name="z160" w:id="121"/>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bookmarkEnd w:id="121"/>
    <w:bookmarkStart w:name="z161" w:id="122"/>
    <w:p>
      <w:pPr>
        <w:spacing w:after="0"/>
        <w:ind w:left="0"/>
        <w:jc w:val="both"/>
      </w:pPr>
      <w:r>
        <w:rPr>
          <w:rFonts w:ascii="Times New Roman"/>
          <w:b w:val="false"/>
          <w:i w:val="false"/>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bookmarkEnd w:id="122"/>
    <w:bookmarkStart w:name="z162" w:id="123"/>
    <w:p>
      <w:pPr>
        <w:spacing w:after="0"/>
        <w:ind w:left="0"/>
        <w:jc w:val="both"/>
      </w:pPr>
      <w:r>
        <w:rPr>
          <w:rFonts w:ascii="Times New Roman"/>
          <w:b w:val="false"/>
          <w:i w:val="false"/>
          <w:color w:val="000000"/>
          <w:sz w:val="28"/>
        </w:rPr>
        <w:t>
      5) адамның құқықтары мен бостандықтарын құрметтеу;</w:t>
      </w:r>
    </w:p>
    <w:bookmarkEnd w:id="123"/>
    <w:bookmarkStart w:name="z163" w:id="124"/>
    <w:p>
      <w:pPr>
        <w:spacing w:after="0"/>
        <w:ind w:left="0"/>
        <w:jc w:val="both"/>
      </w:pPr>
      <w:r>
        <w:rPr>
          <w:rFonts w:ascii="Times New Roman"/>
          <w:b w:val="false"/>
          <w:i w:val="false"/>
          <w:color w:val="000000"/>
          <w:sz w:val="28"/>
        </w:rPr>
        <w:t>
      6) жеке адамның білімдарлығын ынталандыру және дарындылығын дамыту;</w:t>
      </w:r>
    </w:p>
    <w:bookmarkEnd w:id="124"/>
    <w:bookmarkStart w:name="z164" w:id="125"/>
    <w:p>
      <w:pPr>
        <w:spacing w:after="0"/>
        <w:ind w:left="0"/>
        <w:jc w:val="both"/>
      </w:pPr>
      <w:r>
        <w:rPr>
          <w:rFonts w:ascii="Times New Roman"/>
          <w:b w:val="false"/>
          <w:i w:val="false"/>
          <w:color w:val="000000"/>
          <w:sz w:val="28"/>
        </w:rPr>
        <w:t>
      7) білім беру деңгейлерінің сабақтастығын қамтамасыз ететін білім беру процесінің үздіксіздігі;</w:t>
      </w:r>
    </w:p>
    <w:bookmarkEnd w:id="125"/>
    <w:bookmarkStart w:name="z165" w:id="126"/>
    <w:p>
      <w:pPr>
        <w:spacing w:after="0"/>
        <w:ind w:left="0"/>
        <w:jc w:val="both"/>
      </w:pPr>
      <w:r>
        <w:rPr>
          <w:rFonts w:ascii="Times New Roman"/>
          <w:b w:val="false"/>
          <w:i w:val="false"/>
          <w:color w:val="000000"/>
          <w:sz w:val="28"/>
        </w:rPr>
        <w:t>
      8) оқытудың, тәрбиенің және дамытудың бірлігі;</w:t>
      </w:r>
    </w:p>
    <w:bookmarkEnd w:id="126"/>
    <w:bookmarkStart w:name="z166" w:id="127"/>
    <w:p>
      <w:pPr>
        <w:spacing w:after="0"/>
        <w:ind w:left="0"/>
        <w:jc w:val="both"/>
      </w:pPr>
      <w:r>
        <w:rPr>
          <w:rFonts w:ascii="Times New Roman"/>
          <w:b w:val="false"/>
          <w:i w:val="false"/>
          <w:color w:val="000000"/>
          <w:sz w:val="28"/>
        </w:rPr>
        <w:t>
      9) білім беруді басқарудың демократиялық сипаты, білім беру жүйесі қызметінің ашықтығы;</w:t>
      </w:r>
    </w:p>
    <w:bookmarkEnd w:id="127"/>
    <w:bookmarkStart w:name="z167" w:id="128"/>
    <w:p>
      <w:pPr>
        <w:spacing w:after="0"/>
        <w:ind w:left="0"/>
        <w:jc w:val="both"/>
      </w:pPr>
      <w:r>
        <w:rPr>
          <w:rFonts w:ascii="Times New Roman"/>
          <w:b w:val="false"/>
          <w:i w:val="false"/>
          <w:color w:val="000000"/>
          <w:sz w:val="28"/>
        </w:rPr>
        <w:t>
      10) білім беру ұйымдарының меншік нысандары, оқыту мен тәрбиенің нысандары, білім беру бағыттары бойынша алуан түрлі болуы.</w:t>
      </w:r>
    </w:p>
    <w:bookmarkEnd w:id="128"/>
    <w:bookmarkStart w:name="z168" w:id="129"/>
    <w:p>
      <w:pPr>
        <w:spacing w:after="0"/>
        <w:ind w:left="0"/>
        <w:jc w:val="both"/>
      </w:pPr>
      <w:r>
        <w:rPr>
          <w:rFonts w:ascii="Times New Roman"/>
          <w:b w:val="false"/>
          <w:i w:val="false"/>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 w:id="130"/>
    <w:p>
      <w:pPr>
        <w:spacing w:after="0"/>
        <w:ind w:left="0"/>
        <w:jc w:val="left"/>
      </w:pPr>
      <w:r>
        <w:rPr>
          <w:rFonts w:ascii="Times New Roman"/>
          <w:b/>
          <w:i w:val="false"/>
          <w:color w:val="000000"/>
        </w:rPr>
        <w:t xml:space="preserve"> 2-тарау. БІЛІМ БЕРУ ЖҮЙЕСІН БАСҚАРУ</w:t>
      </w:r>
    </w:p>
    <w:bookmarkEnd w:id="130"/>
    <w:bookmarkStart w:name="z7" w:id="131"/>
    <w:p>
      <w:pPr>
        <w:spacing w:after="0"/>
        <w:ind w:left="0"/>
        <w:jc w:val="left"/>
      </w:pPr>
      <w:r>
        <w:rPr>
          <w:rFonts w:ascii="Times New Roman"/>
          <w:b/>
          <w:i w:val="false"/>
          <w:color w:val="000000"/>
        </w:rPr>
        <w:t xml:space="preserve"> 4-бап. Қазақстан Республикасы Үкіметінің білім беру саласындағы құзыреті</w:t>
      </w:r>
    </w:p>
    <w:bookmarkEnd w:id="131"/>
    <w:p>
      <w:pPr>
        <w:spacing w:after="0"/>
        <w:ind w:left="0"/>
        <w:jc w:val="both"/>
      </w:pPr>
      <w:r>
        <w:rPr>
          <w:rFonts w:ascii="Times New Roman"/>
          <w:b w:val="false"/>
          <w:i w:val="false"/>
          <w:color w:val="000000"/>
          <w:sz w:val="28"/>
        </w:rPr>
        <w:t>
      Қазақстан Республикасының Үкіметі:</w:t>
      </w:r>
    </w:p>
    <w:bookmarkStart w:name="z169" w:id="132"/>
    <w:p>
      <w:pPr>
        <w:spacing w:after="0"/>
        <w:ind w:left="0"/>
        <w:jc w:val="both"/>
      </w:pPr>
      <w:r>
        <w:rPr>
          <w:rFonts w:ascii="Times New Roman"/>
          <w:b w:val="false"/>
          <w:i w:val="false"/>
          <w:color w:val="000000"/>
          <w:sz w:val="28"/>
        </w:rPr>
        <w:t>
      1) білім беруді дамыту жөніндегі мемлекеттік саясатты әзірлейді және іске асырады;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71" w:id="133"/>
    <w:p>
      <w:pPr>
        <w:spacing w:after="0"/>
        <w:ind w:left="0"/>
        <w:jc w:val="both"/>
      </w:pPr>
      <w:r>
        <w:rPr>
          <w:rFonts w:ascii="Times New Roman"/>
          <w:b w:val="false"/>
          <w:i w:val="false"/>
          <w:color w:val="000000"/>
          <w:sz w:val="28"/>
        </w:rPr>
        <w:t>
      3) еңбек нарығының кадрларға ағымдағы және келешектегі қажеттігінің тұрақты мониторингі жүйесін қалыптастырады;</w:t>
      </w:r>
    </w:p>
    <w:bookmarkEnd w:id="133"/>
    <w:bookmarkStart w:name="z172" w:id="134"/>
    <w:p>
      <w:pPr>
        <w:spacing w:after="0"/>
        <w:ind w:left="0"/>
        <w:jc w:val="both"/>
      </w:pPr>
      <w:r>
        <w:rPr>
          <w:rFonts w:ascii="Times New Roman"/>
          <w:b w:val="false"/>
          <w:i w:val="false"/>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bookmarkEnd w:id="134"/>
    <w:bookmarkStart w:name="z173" w:id="135"/>
    <w:p>
      <w:pPr>
        <w:spacing w:after="0"/>
        <w:ind w:left="0"/>
        <w:jc w:val="both"/>
      </w:pPr>
      <w:r>
        <w:rPr>
          <w:rFonts w:ascii="Times New Roman"/>
          <w:b w:val="false"/>
          <w:i w:val="false"/>
          <w:color w:val="000000"/>
          <w:sz w:val="28"/>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bookmarkEnd w:id="135"/>
    <w:bookmarkStart w:name="z790" w:id="136"/>
    <w:p>
      <w:pPr>
        <w:spacing w:after="0"/>
        <w:ind w:left="0"/>
        <w:jc w:val="both"/>
      </w:pPr>
      <w:r>
        <w:rPr>
          <w:rFonts w:ascii="Times New Roman"/>
          <w:b w:val="false"/>
          <w:i w:val="false"/>
          <w:color w:val="000000"/>
          <w:sz w:val="28"/>
        </w:rPr>
        <w:t>
      5-1) "Өркен" грантын беру қағидаларын және оның мөлшерін бекітеді;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75" w:id="137"/>
    <w:p>
      <w:pPr>
        <w:spacing w:after="0"/>
        <w:ind w:left="0"/>
        <w:jc w:val="both"/>
      </w:pPr>
      <w:r>
        <w:rPr>
          <w:rFonts w:ascii="Times New Roman"/>
          <w:b w:val="false"/>
          <w:i w:val="false"/>
          <w:color w:val="000000"/>
          <w:sz w:val="28"/>
        </w:rPr>
        <w:t>
      7) Білім беру ұйымдарын мемлекеттік аттестаттау қағидаларын бекітеді;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78" w:id="138"/>
    <w:p>
      <w:pPr>
        <w:spacing w:after="0"/>
        <w:ind w:left="0"/>
        <w:jc w:val="both"/>
      </w:pPr>
      <w:r>
        <w:rPr>
          <w:rFonts w:ascii="Times New Roman"/>
          <w:b w:val="false"/>
          <w:i w:val="false"/>
          <w:color w:val="000000"/>
          <w:sz w:val="28"/>
        </w:rPr>
        <w:t>
      10) халықтың тығыздығына және елді мекендердің қашықтығына қарай білім беру ұйымдары желісінің кепілдік берілген мемлекеттік нормативін бекітеді;</w:t>
      </w:r>
    </w:p>
    <w:bookmarkEnd w:id="138"/>
    <w:bookmarkStart w:name="z179" w:id="139"/>
    <w:p>
      <w:pPr>
        <w:spacing w:after="0"/>
        <w:ind w:left="0"/>
        <w:jc w:val="both"/>
      </w:pPr>
      <w:r>
        <w:rPr>
          <w:rFonts w:ascii="Times New Roman"/>
          <w:b w:val="false"/>
          <w:i w:val="false"/>
          <w:color w:val="000000"/>
          <w:sz w:val="28"/>
        </w:rPr>
        <w:t>
      11) мемлекеттік білім беру ұйымдары қызметкерлерінің үлгілік штаттарын, сондай-ақ педагог қызметкерлер мен оларға теңестірілген адамдар лауазымдарының тізбесін айқындайды;</w:t>
      </w:r>
    </w:p>
    <w:bookmarkEnd w:id="139"/>
    <w:bookmarkStart w:name="z180" w:id="140"/>
    <w:p>
      <w:pPr>
        <w:spacing w:after="0"/>
        <w:ind w:left="0"/>
        <w:jc w:val="both"/>
      </w:pPr>
      <w:r>
        <w:rPr>
          <w:rFonts w:ascii="Times New Roman"/>
          <w:b w:val="false"/>
          <w:i w:val="false"/>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bookmarkEnd w:id="140"/>
    <w:bookmarkStart w:name="z181" w:id="141"/>
    <w:p>
      <w:pPr>
        <w:spacing w:after="0"/>
        <w:ind w:left="0"/>
        <w:jc w:val="both"/>
      </w:pPr>
      <w:r>
        <w:rPr>
          <w:rFonts w:ascii="Times New Roman"/>
          <w:b w:val="false"/>
          <w:i w:val="false"/>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3" w:id="142"/>
    <w:p>
      <w:pPr>
        <w:spacing w:after="0"/>
        <w:ind w:left="0"/>
        <w:jc w:val="both"/>
      </w:pP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bookmarkEnd w:id="142"/>
    <w:bookmarkStart w:name="z184" w:id="143"/>
    <w:p>
      <w:pPr>
        <w:spacing w:after="0"/>
        <w:ind w:left="0"/>
        <w:jc w:val="both"/>
      </w:pPr>
      <w:r>
        <w:rPr>
          <w:rFonts w:ascii="Times New Roman"/>
          <w:b w:val="false"/>
          <w:i w:val="false"/>
          <w:color w:val="000000"/>
          <w:sz w:val="28"/>
        </w:rPr>
        <w:t>
      16) мемлекеттік атаулы стипендияларды бекітеді;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89" w:id="144"/>
    <w:p>
      <w:pPr>
        <w:spacing w:after="0"/>
        <w:ind w:left="0"/>
        <w:jc w:val="both"/>
      </w:pPr>
      <w:r>
        <w:rPr>
          <w:rFonts w:ascii="Times New Roman"/>
          <w:b w:val="false"/>
          <w:i w:val="false"/>
          <w:color w:val="000000"/>
          <w:sz w:val="28"/>
        </w:rPr>
        <w:t>
      21)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bookmarkEnd w:id="144"/>
    <w:bookmarkStart w:name="z190" w:id="145"/>
    <w:p>
      <w:pPr>
        <w:spacing w:after="0"/>
        <w:ind w:left="0"/>
        <w:jc w:val="both"/>
      </w:pPr>
      <w:r>
        <w:rPr>
          <w:rFonts w:ascii="Times New Roman"/>
          <w:b w:val="false"/>
          <w:i w:val="false"/>
          <w:color w:val="000000"/>
          <w:sz w:val="28"/>
        </w:rPr>
        <w:t xml:space="preserve">
      22)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45"/>
    <w:bookmarkStart w:name="z791" w:id="146"/>
    <w:p>
      <w:pPr>
        <w:spacing w:after="0"/>
        <w:ind w:left="0"/>
        <w:jc w:val="both"/>
      </w:pPr>
      <w:r>
        <w:rPr>
          <w:rFonts w:ascii="Times New Roman"/>
          <w:b w:val="false"/>
          <w:i w:val="false"/>
          <w:color w:val="000000"/>
          <w:sz w:val="28"/>
        </w:rPr>
        <w:t>
      22-1) қаржы ұйымдары беретін білім беру кредиттерін кепілдендіру тәртібін айқындайды;</w:t>
      </w:r>
    </w:p>
    <w:bookmarkEnd w:id="146"/>
    <w:bookmarkStart w:name="z792" w:id="147"/>
    <w:p>
      <w:pPr>
        <w:spacing w:after="0"/>
        <w:ind w:left="0"/>
        <w:jc w:val="both"/>
      </w:pPr>
      <w:r>
        <w:rPr>
          <w:rFonts w:ascii="Times New Roman"/>
          <w:b w:val="false"/>
          <w:i w:val="false"/>
          <w:color w:val="000000"/>
          <w:sz w:val="28"/>
        </w:rPr>
        <w:t>
      22-2) маманды жұмысқа жіберу, өз бетімен жұмысқа орналасу құқығын беру, мемлекеттік білім беру тапсырысы негізінде білім алған, осы Заңның 47-бабының 17-тармағында аталған азаматтарды жұмысын өтеу жөніндегі міндетінен босату немесе олардың міндетін тоқтату тәртібін айқындайды;</w:t>
      </w:r>
    </w:p>
    <w:bookmarkEnd w:id="147"/>
    <w:bookmarkStart w:name="z191" w:id="148"/>
    <w:p>
      <w:pPr>
        <w:spacing w:after="0"/>
        <w:ind w:left="0"/>
        <w:jc w:val="both"/>
      </w:pPr>
      <w:r>
        <w:rPr>
          <w:rFonts w:ascii="Times New Roman"/>
          <w:b w:val="false"/>
          <w:i w:val="false"/>
          <w:color w:val="000000"/>
          <w:sz w:val="28"/>
        </w:rPr>
        <w:t>
      23) бірінші басшыларын Қазақстан Республикасының Президенті тағайындайтын жоғары және (немесе) жоғары оқу орнынан кейінгі білім беру ұйымдарының тізбесін және оларды тағайындау, аттестаттау және қызметтен босату тәртібін бекіту туралы Қазақстан Республикасының Президентіне ұсыныс енгізеді;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4" w:id="149"/>
    <w:p>
      <w:pPr>
        <w:spacing w:after="0"/>
        <w:ind w:left="0"/>
        <w:jc w:val="both"/>
      </w:pPr>
      <w:r>
        <w:rPr>
          <w:rFonts w:ascii="Times New Roman"/>
          <w:b w:val="false"/>
          <w:i w:val="false"/>
          <w:color w:val="000000"/>
          <w:sz w:val="28"/>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5" w:id="150"/>
    <w:p>
      <w:pPr>
        <w:spacing w:after="0"/>
        <w:ind w:left="0"/>
        <w:jc w:val="both"/>
      </w:pPr>
      <w:r>
        <w:rPr>
          <w:rFonts w:ascii="Times New Roman"/>
          <w:b w:val="false"/>
          <w:i w:val="false"/>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94" w:id="151"/>
    <w:p>
      <w:pPr>
        <w:spacing w:after="0"/>
        <w:ind w:left="0"/>
        <w:jc w:val="both"/>
      </w:pPr>
      <w:r>
        <w:rPr>
          <w:rFonts w:ascii="Times New Roman"/>
          <w:b w:val="false"/>
          <w:i w:val="false"/>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bookmarkEnd w:id="151"/>
    <w:bookmarkStart w:name="z755" w:id="152"/>
    <w:p>
      <w:pPr>
        <w:spacing w:after="0"/>
        <w:ind w:left="0"/>
        <w:jc w:val="both"/>
      </w:pPr>
      <w:r>
        <w:rPr>
          <w:rFonts w:ascii="Times New Roman"/>
          <w:b w:val="false"/>
          <w:i w:val="false"/>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 w:id="153"/>
    <w:p>
      <w:pPr>
        <w:spacing w:after="0"/>
        <w:ind w:left="0"/>
        <w:jc w:val="left"/>
      </w:pPr>
      <w:r>
        <w:rPr>
          <w:rFonts w:ascii="Times New Roman"/>
          <w:b/>
          <w:i w:val="false"/>
          <w:color w:val="000000"/>
        </w:rPr>
        <w:t xml:space="preserve"> 5-бап. Білім беру саласындағы уәкілетті органның құзыреті</w:t>
      </w:r>
    </w:p>
    <w:bookmarkEnd w:id="153"/>
    <w:p>
      <w:pPr>
        <w:spacing w:after="0"/>
        <w:ind w:left="0"/>
        <w:jc w:val="both"/>
      </w:pPr>
      <w:r>
        <w:rPr>
          <w:rFonts w:ascii="Times New Roman"/>
          <w:b w:val="false"/>
          <w:i w:val="false"/>
          <w:color w:val="000000"/>
          <w:sz w:val="28"/>
        </w:rPr>
        <w:t>
      Білім беру саласындағы уәкілетті орган мынадай өкілеттіктерді орындайды:</w:t>
      </w:r>
    </w:p>
    <w:bookmarkStart w:name="z192" w:id="154"/>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 сақтауды қамтамасыз етеді;</w:t>
      </w:r>
    </w:p>
    <w:bookmarkEnd w:id="154"/>
    <w:bookmarkStart w:name="z932" w:id="155"/>
    <w:p>
      <w:pPr>
        <w:spacing w:after="0"/>
        <w:ind w:left="0"/>
        <w:jc w:val="both"/>
      </w:pPr>
      <w:r>
        <w:rPr>
          <w:rFonts w:ascii="Times New Roman"/>
          <w:b w:val="false"/>
          <w:i w:val="false"/>
          <w:color w:val="000000"/>
          <w:sz w:val="28"/>
        </w:rPr>
        <w:t>
      1-1) білім беру саласында жергiлiктi атқарушы органдарды үйлестіруді және оларға әдiстемелiк басшылық жасауды жүзеге асырады;</w:t>
      </w:r>
    </w:p>
    <w:bookmarkEnd w:id="155"/>
    <w:bookmarkStart w:name="z193" w:id="156"/>
    <w:p>
      <w:pPr>
        <w:spacing w:after="0"/>
        <w:ind w:left="0"/>
        <w:jc w:val="both"/>
      </w:pPr>
      <w:r>
        <w:rPr>
          <w:rFonts w:ascii="Times New Roman"/>
          <w:b w:val="false"/>
          <w:i w:val="false"/>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bookmarkEnd w:id="156"/>
    <w:bookmarkStart w:name="z796" w:id="157"/>
    <w:p>
      <w:pPr>
        <w:spacing w:after="0"/>
        <w:ind w:left="0"/>
        <w:jc w:val="both"/>
      </w:pPr>
      <w:r>
        <w:rPr>
          <w:rFonts w:ascii="Times New Roman"/>
          <w:b w:val="false"/>
          <w:i w:val="false"/>
          <w:color w:val="000000"/>
          <w:sz w:val="28"/>
        </w:rPr>
        <w:t>
      2-1) жоғары және жоғары оқу орнынан кейінгі білімі бар кадрларды даярлауға мемлекеттік білім беру тапсырысын бөлуді бекітеді;</w:t>
      </w:r>
    </w:p>
    <w:bookmarkEnd w:id="157"/>
    <w:p>
      <w:pPr>
        <w:spacing w:after="0"/>
        <w:ind w:left="0"/>
        <w:jc w:val="both"/>
      </w:pPr>
      <w:r>
        <w:rPr>
          <w:rFonts w:ascii="Times New Roman"/>
          <w:b w:val="false"/>
          <w:i w:val="false"/>
          <w:color w:val="000000"/>
          <w:sz w:val="28"/>
        </w:rPr>
        <w:t>
      2-2)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pPr>
        <w:spacing w:after="0"/>
        <w:ind w:left="0"/>
        <w:jc w:val="both"/>
      </w:pPr>
      <w:r>
        <w:rPr>
          <w:rFonts w:ascii="Times New Roman"/>
          <w:b w:val="false"/>
          <w:i w:val="false"/>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pPr>
        <w:spacing w:after="0"/>
        <w:ind w:left="0"/>
        <w:jc w:val="both"/>
      </w:pPr>
      <w:r>
        <w:rPr>
          <w:rFonts w:ascii="Times New Roman"/>
          <w:b w:val="false"/>
          <w:i w:val="false"/>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pPr>
        <w:spacing w:after="0"/>
        <w:ind w:left="0"/>
        <w:jc w:val="both"/>
      </w:pPr>
      <w:r>
        <w:rPr>
          <w:rFonts w:ascii="Times New Roman"/>
          <w:b w:val="false"/>
          <w:i w:val="false"/>
          <w:color w:val="000000"/>
          <w:sz w:val="28"/>
        </w:rPr>
        <w:t>
      2-5)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 әзірлейді және бекітеді;</w:t>
      </w:r>
    </w:p>
    <w:p>
      <w:pPr>
        <w:spacing w:after="0"/>
        <w:ind w:left="0"/>
        <w:jc w:val="both"/>
      </w:pPr>
      <w:r>
        <w:rPr>
          <w:rFonts w:ascii="Times New Roman"/>
          <w:b w:val="false"/>
          <w:i w:val="false"/>
          <w:color w:val="000000"/>
          <w:sz w:val="28"/>
        </w:rPr>
        <w:t>
      2-6)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жосықсыз берушілердің тізбесін қалыптастыру қағидаларын әзірлейді және бекітеді;</w:t>
      </w:r>
    </w:p>
    <w:bookmarkStart w:name="z194" w:id="158"/>
    <w:p>
      <w:pPr>
        <w:spacing w:after="0"/>
        <w:ind w:left="0"/>
        <w:jc w:val="both"/>
      </w:pPr>
      <w:r>
        <w:rPr>
          <w:rFonts w:ascii="Times New Roman"/>
          <w:b w:val="false"/>
          <w:i w:val="false"/>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bookmarkEnd w:id="158"/>
    <w:bookmarkStart w:name="z195" w:id="159"/>
    <w:p>
      <w:pPr>
        <w:spacing w:after="0"/>
        <w:ind w:left="0"/>
        <w:jc w:val="both"/>
      </w:pPr>
      <w:r>
        <w:rPr>
          <w:rFonts w:ascii="Times New Roman"/>
          <w:b w:val="false"/>
          <w:i w:val="false"/>
          <w:color w:val="000000"/>
          <w:sz w:val="28"/>
        </w:rPr>
        <w:t>
      4) білім беруді басқару жүйесінің білім беру мониторингін және оны ақпараттық қамтамасыз етуді жүзеге асырады, білім берудің бірыңғай ақпараттық жүйесін ұйымдастыру және оның жұмыс істеу ережелерін бекітеді;</w:t>
      </w:r>
    </w:p>
    <w:bookmarkEnd w:id="159"/>
    <w:p>
      <w:pPr>
        <w:spacing w:after="0"/>
        <w:ind w:left="0"/>
        <w:jc w:val="both"/>
      </w:pPr>
      <w:r>
        <w:rPr>
          <w:rFonts w:ascii="Times New Roman"/>
          <w:b w:val="false"/>
          <w:i w:val="false"/>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bookmarkStart w:name="z196" w:id="160"/>
    <w:p>
      <w:pPr>
        <w:spacing w:after="0"/>
        <w:ind w:left="0"/>
        <w:jc w:val="both"/>
      </w:pPr>
      <w:r>
        <w:rPr>
          <w:rFonts w:ascii="Times New Roman"/>
          <w:b w:val="false"/>
          <w:i w:val="false"/>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60"/>
    <w:p>
      <w:pPr>
        <w:spacing w:after="0"/>
        <w:ind w:left="0"/>
        <w:jc w:val="both"/>
      </w:pPr>
      <w:r>
        <w:rPr>
          <w:rFonts w:ascii="Times New Roman"/>
          <w:b w:val="false"/>
          <w:i w:val="false"/>
          <w:color w:val="000000"/>
          <w:sz w:val="28"/>
        </w:rPr>
        <w:t>
      5-1) білім берудің барлық деңгейінің мемлекеттік жалпыға міндетті білім беру стандарттарын әзірлейді және бекітеді;</w:t>
      </w:r>
    </w:p>
    <w:p>
      <w:pPr>
        <w:spacing w:after="0"/>
        <w:ind w:left="0"/>
        <w:jc w:val="both"/>
      </w:pPr>
      <w:r>
        <w:rPr>
          <w:rFonts w:ascii="Times New Roman"/>
          <w:b w:val="false"/>
          <w:i w:val="false"/>
          <w:color w:val="000000"/>
          <w:sz w:val="28"/>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bookmarkStart w:name="z197" w:id="161"/>
    <w:p>
      <w:pPr>
        <w:spacing w:after="0"/>
        <w:ind w:left="0"/>
        <w:jc w:val="both"/>
      </w:pPr>
      <w:r>
        <w:rPr>
          <w:rFonts w:ascii="Times New Roman"/>
          <w:b w:val="false"/>
          <w:i w:val="false"/>
          <w:color w:val="000000"/>
          <w:sz w:val="28"/>
        </w:rPr>
        <w:t>
      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47" w:id="162"/>
    <w:p>
      <w:pPr>
        <w:spacing w:after="0"/>
        <w:ind w:left="0"/>
        <w:jc w:val="both"/>
      </w:pPr>
      <w:r>
        <w:rPr>
          <w:rFonts w:ascii="Times New Roman"/>
          <w:b w:val="false"/>
          <w:i w:val="false"/>
          <w:color w:val="000000"/>
          <w:sz w:val="28"/>
        </w:rPr>
        <w:t>
      6-3) бiлiм туралы мемлекеттік үлгідегі құжаттардың түрлері мен нысандарын және оларды беру тәртібін айқындайды;</w:t>
      </w:r>
    </w:p>
    <w:bookmarkEnd w:id="162"/>
    <w:bookmarkStart w:name="z1026" w:id="163"/>
    <w:p>
      <w:pPr>
        <w:spacing w:after="0"/>
        <w:ind w:left="0"/>
        <w:jc w:val="both"/>
      </w:pPr>
      <w:r>
        <w:rPr>
          <w:rFonts w:ascii="Times New Roman"/>
          <w:b w:val="false"/>
          <w:i w:val="false"/>
          <w:color w:val="000000"/>
          <w:sz w:val="28"/>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bookmarkEnd w:id="163"/>
    <w:p>
      <w:pPr>
        <w:spacing w:after="0"/>
        <w:ind w:left="0"/>
        <w:jc w:val="both"/>
      </w:pPr>
      <w:r>
        <w:rPr>
          <w:rFonts w:ascii="Times New Roman"/>
          <w:b w:val="false"/>
          <w:i w:val="false"/>
          <w:color w:val="000000"/>
          <w:sz w:val="28"/>
        </w:rPr>
        <w:t>
      6-5) "Өзін-өзі тану" адамгершілік-рухани білім беру бағдарламасын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798" w:id="164"/>
    <w:p>
      <w:pPr>
        <w:spacing w:after="0"/>
        <w:ind w:left="0"/>
        <w:jc w:val="both"/>
      </w:pPr>
      <w:r>
        <w:rPr>
          <w:rFonts w:ascii="Times New Roman"/>
          <w:b w:val="false"/>
          <w:i w:val="false"/>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bookmarkEnd w:id="164"/>
    <w:bookmarkStart w:name="z199" w:id="165"/>
    <w:p>
      <w:pPr>
        <w:spacing w:after="0"/>
        <w:ind w:left="0"/>
        <w:jc w:val="both"/>
      </w:pPr>
      <w:r>
        <w:rPr>
          <w:rFonts w:ascii="Times New Roman"/>
          <w:b w:val="false"/>
          <w:i w:val="false"/>
          <w:color w:val="000000"/>
          <w:sz w:val="28"/>
        </w:rPr>
        <w:t>
      8) заңды тұлғаларға мыналарды:</w:t>
      </w:r>
    </w:p>
    <w:bookmarkEnd w:id="165"/>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p>
      <w:pPr>
        <w:spacing w:after="0"/>
        <w:ind w:left="0"/>
        <w:jc w:val="both"/>
      </w:pPr>
      <w:r>
        <w:rPr>
          <w:rFonts w:ascii="Times New Roman"/>
          <w:b w:val="false"/>
          <w:i w:val="false"/>
          <w:color w:val="000000"/>
          <w:sz w:val="28"/>
        </w:rPr>
        <w:t>
      кадрларды даярлау бағыттары бойынша жоғары білім;</w:t>
      </w:r>
    </w:p>
    <w:p>
      <w:pPr>
        <w:spacing w:after="0"/>
        <w:ind w:left="0"/>
        <w:jc w:val="both"/>
      </w:pPr>
      <w:r>
        <w:rPr>
          <w:rFonts w:ascii="Times New Roman"/>
          <w:b w:val="false"/>
          <w:i w:val="false"/>
          <w:color w:val="000000"/>
          <w:sz w:val="28"/>
        </w:rPr>
        <w:t>
      кадрларды даярлау бағыттары бойынша жоғары оқу орнынан кейінгі білім;</w:t>
      </w:r>
    </w:p>
    <w:p>
      <w:pPr>
        <w:spacing w:after="0"/>
        <w:ind w:left="0"/>
        <w:jc w:val="both"/>
      </w:pPr>
      <w:r>
        <w:rPr>
          <w:rFonts w:ascii="Times New Roman"/>
          <w:b w:val="false"/>
          <w:i w:val="false"/>
          <w:color w:val="000000"/>
          <w:sz w:val="28"/>
        </w:rPr>
        <w:t>
      діни білім беру үшін бiлiм беру қызметiмен айналысуға арналған лицензияны және (немесе) лицензияға қосымшаны береді;</w:t>
      </w:r>
    </w:p>
    <w:bookmarkStart w:name="z948" w:id="166"/>
    <w:p>
      <w:pPr>
        <w:spacing w:after="0"/>
        <w:ind w:left="0"/>
        <w:jc w:val="both"/>
      </w:pPr>
      <w:r>
        <w:rPr>
          <w:rFonts w:ascii="Times New Roman"/>
          <w:b w:val="false"/>
          <w:i w:val="false"/>
          <w:color w:val="000000"/>
          <w:sz w:val="28"/>
        </w:rPr>
        <w:t>
      8-1) бiлiм беру мониторингiн жүзеге асыру тәртiбiн белгiлейдi;</w:t>
      </w:r>
    </w:p>
    <w:bookmarkEnd w:id="166"/>
    <w:bookmarkStart w:name="z949" w:id="167"/>
    <w:p>
      <w:pPr>
        <w:spacing w:after="0"/>
        <w:ind w:left="0"/>
        <w:jc w:val="both"/>
      </w:pPr>
      <w:r>
        <w:rPr>
          <w:rFonts w:ascii="Times New Roman"/>
          <w:b w:val="false"/>
          <w:i w:val="false"/>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bookmarkEnd w:id="167"/>
    <w:bookmarkStart w:name="z950" w:id="168"/>
    <w:p>
      <w:pPr>
        <w:spacing w:after="0"/>
        <w:ind w:left="0"/>
        <w:jc w:val="both"/>
      </w:pPr>
      <w:r>
        <w:rPr>
          <w:rFonts w:ascii="Times New Roman"/>
          <w:b w:val="false"/>
          <w:i w:val="false"/>
          <w:color w:val="000000"/>
          <w:sz w:val="28"/>
        </w:rPr>
        <w:t>
      8-3) "Алтын белгi" белгiсi туралы ереженi бекiтедi;</w:t>
      </w:r>
    </w:p>
    <w:bookmarkEnd w:id="168"/>
    <w:bookmarkStart w:name="z951" w:id="169"/>
    <w:p>
      <w:pPr>
        <w:spacing w:after="0"/>
        <w:ind w:left="0"/>
        <w:jc w:val="both"/>
      </w:pPr>
      <w:r>
        <w:rPr>
          <w:rFonts w:ascii="Times New Roman"/>
          <w:b w:val="false"/>
          <w:i w:val="false"/>
          <w:color w:val="000000"/>
          <w:sz w:val="28"/>
        </w:rPr>
        <w:t xml:space="preserve">
      8-4) алып тасталды - ҚР 13.11.2015 </w:t>
      </w:r>
      <w:r>
        <w:rPr>
          <w:rFonts w:ascii="Times New Roman"/>
          <w:b w:val="false"/>
          <w:i w:val="false"/>
          <w:color w:val="000000"/>
          <w:sz w:val="28"/>
        </w:rPr>
        <w:t>№ 398-V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69"/>
    <w:bookmarkStart w:name="z958" w:id="170"/>
    <w:p>
      <w:pPr>
        <w:spacing w:after="0"/>
        <w:ind w:left="0"/>
        <w:jc w:val="both"/>
      </w:pPr>
      <w:r>
        <w:rPr>
          <w:rFonts w:ascii="Times New Roman"/>
          <w:b w:val="false"/>
          <w:i w:val="false"/>
          <w:color w:val="000000"/>
          <w:sz w:val="28"/>
        </w:rPr>
        <w:t>
      8-5) мектепке дейiнгi тәрбие мен оқыту бойынша рұқсаттар мен хабарламалардың мемлекеттік электрондық тiзiлiмiн жүргiзедi;</w:t>
      </w:r>
    </w:p>
    <w:bookmarkEnd w:id="170"/>
    <w:p>
      <w:pPr>
        <w:spacing w:after="0"/>
        <w:ind w:left="0"/>
        <w:jc w:val="both"/>
      </w:pPr>
      <w:r>
        <w:rPr>
          <w:rFonts w:ascii="Times New Roman"/>
          <w:b w:val="false"/>
          <w:i w:val="false"/>
          <w:color w:val="000000"/>
          <w:sz w:val="28"/>
        </w:rPr>
        <w:t>
      8-6) "Жоғары оқу орнының үздiк оқытушысы" және "Үздiк педагог" атақтарын беру қағидаларын бекiтедi;</w:t>
      </w:r>
    </w:p>
    <w:p>
      <w:pPr>
        <w:spacing w:after="0"/>
        <w:ind w:left="0"/>
        <w:jc w:val="both"/>
      </w:pPr>
      <w:r>
        <w:rPr>
          <w:rFonts w:ascii="Times New Roman"/>
          <w:b w:val="false"/>
          <w:i w:val="false"/>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тармақшаның бұл редакциясы 01.01.2017 бастап 01.01.2020 дейін қолданыста болады - ҚР 13.11.2015 </w:t>
      </w:r>
      <w:r>
        <w:rPr>
          <w:rFonts w:ascii="Times New Roman"/>
          <w:b w:val="false"/>
          <w:i w:val="false"/>
          <w:color w:val="ff0000"/>
          <w:sz w:val="28"/>
        </w:rPr>
        <w:t>№ 398-V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ведомстволық бағыныстылығына қарамастан, мыналарды:</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p>
      <w:pPr>
        <w:spacing w:after="0"/>
        <w:ind w:left="0"/>
        <w:jc w:val="both"/>
      </w:pPr>
      <w:r>
        <w:rPr>
          <w:rFonts w:ascii="Times New Roman"/>
          <w:b w:val="false"/>
          <w:i w:val="false"/>
          <w:color w:val="000000"/>
          <w:sz w:val="28"/>
        </w:rPr>
        <w:t>
      арнайы білімнің арнайы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білімнің білім беру бағдарламаларын іске асырып жатқан білім беру ұйымдарына мемлекеттік аттестаттау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1" w:id="171"/>
    <w:p>
      <w:pPr>
        <w:spacing w:after="0"/>
        <w:ind w:left="0"/>
        <w:jc w:val="both"/>
      </w:pPr>
      <w:r>
        <w:rPr>
          <w:rFonts w:ascii="Times New Roman"/>
          <w:b w:val="false"/>
          <w:i w:val="false"/>
          <w:color w:val="000000"/>
          <w:sz w:val="28"/>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bookmarkEnd w:id="171"/>
    <w:bookmarkStart w:name="z202" w:id="172"/>
    <w:p>
      <w:pPr>
        <w:spacing w:after="0"/>
        <w:ind w:left="0"/>
        <w:jc w:val="both"/>
      </w:pPr>
      <w:r>
        <w:rPr>
          <w:rFonts w:ascii="Times New Roman"/>
          <w:b w:val="false"/>
          <w:i w:val="false"/>
          <w:color w:val="000000"/>
          <w:sz w:val="28"/>
        </w:rPr>
        <w:t>
      11)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172"/>
    <w:p>
      <w:pPr>
        <w:spacing w:after="0"/>
        <w:ind w:left="0"/>
        <w:jc w:val="both"/>
      </w:pPr>
      <w:r>
        <w:rPr>
          <w:rFonts w:ascii="Times New Roman"/>
          <w:b w:val="false"/>
          <w:i w:val="false"/>
          <w:color w:val="000000"/>
          <w:sz w:val="28"/>
        </w:rPr>
        <w:t>
      11-1) тиісті үлгілердегі білім беру ұйымдары қызметінің үлгілік қағидаларын әзірлейді және бекітеді;</w:t>
      </w:r>
    </w:p>
    <w:bookmarkStart w:name="z203" w:id="173"/>
    <w:p>
      <w:pPr>
        <w:spacing w:after="0"/>
        <w:ind w:left="0"/>
        <w:jc w:val="both"/>
      </w:pPr>
      <w:r>
        <w:rPr>
          <w:rFonts w:ascii="Times New Roman"/>
          <w:b w:val="false"/>
          <w:i w:val="false"/>
          <w:color w:val="000000"/>
          <w:sz w:val="28"/>
        </w:rPr>
        <w:t>
      12) Ұлттық бірыңғай тестілеуді және кешенді тестілеуді өткізу және оқу жетістіктеріне сырттай бағалау жүргізу қағидаларын әзірлейді және бекітеді;</w:t>
      </w:r>
    </w:p>
    <w:bookmarkEnd w:id="173"/>
    <w:bookmarkStart w:name="z959" w:id="174"/>
    <w:p>
      <w:pPr>
        <w:spacing w:after="0"/>
        <w:ind w:left="0"/>
        <w:jc w:val="both"/>
      </w:pPr>
      <w:r>
        <w:rPr>
          <w:rFonts w:ascii="Times New Roman"/>
          <w:b w:val="false"/>
          <w:i w:val="false"/>
          <w:color w:val="000000"/>
          <w:sz w:val="28"/>
        </w:rPr>
        <w:t>
      12-1) білім беру қызметіне қойылатын біліктілік талаптарын және оларға сәйкестікті растайтын құжаттардың тізбесін бекітеді;</w:t>
      </w:r>
    </w:p>
    <w:bookmarkEnd w:id="174"/>
    <w:bookmarkStart w:name="z960" w:id="175"/>
    <w:p>
      <w:pPr>
        <w:spacing w:after="0"/>
        <w:ind w:left="0"/>
        <w:jc w:val="both"/>
      </w:pPr>
      <w:r>
        <w:rPr>
          <w:rFonts w:ascii="Times New Roman"/>
          <w:b w:val="false"/>
          <w:i w:val="false"/>
          <w:color w:val="000000"/>
          <w:sz w:val="28"/>
        </w:rPr>
        <w:t>
      12-2) орта білім беру ұйымдарында сынып жетекшілігі туралы ережені әзірлейді және бекітеді;</w:t>
      </w:r>
    </w:p>
    <w:bookmarkEnd w:id="175"/>
    <w:bookmarkStart w:name="z204" w:id="176"/>
    <w:p>
      <w:pPr>
        <w:spacing w:after="0"/>
        <w:ind w:left="0"/>
        <w:jc w:val="both"/>
      </w:pPr>
      <w:r>
        <w:rPr>
          <w:rFonts w:ascii="Times New Roman"/>
          <w:b w:val="false"/>
          <w:i w:val="false"/>
          <w:color w:val="000000"/>
          <w:sz w:val="28"/>
        </w:rPr>
        <w:t>
      13) мүдделі орталық атқарушы органдармен, жұмыс берушілермен және басқа да әлеуметтік әріптестермен өзара іс-қимыл жасай отырып, кәсіптер мен мамандықтардың тізбелерін қалыптастырады және техникалық және кәсіптік, орта білімнен кейінгі білімнің мамандықтары мен біліктіліктерінің сыныптауышын бекітеді;</w:t>
      </w:r>
    </w:p>
    <w:bookmarkEnd w:id="176"/>
    <w:p>
      <w:pPr>
        <w:spacing w:after="0"/>
        <w:ind w:left="0"/>
        <w:jc w:val="both"/>
      </w:pPr>
      <w:r>
        <w:rPr>
          <w:rFonts w:ascii="Times New Roman"/>
          <w:b w:val="false"/>
          <w:i w:val="false"/>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bookmarkStart w:name="z205" w:id="177"/>
    <w:p>
      <w:pPr>
        <w:spacing w:after="0"/>
        <w:ind w:left="0"/>
        <w:jc w:val="both"/>
      </w:pPr>
      <w:r>
        <w:rPr>
          <w:rFonts w:ascii="Times New Roman"/>
          <w:b w:val="false"/>
          <w:i w:val="false"/>
          <w:color w:val="000000"/>
          <w:sz w:val="28"/>
        </w:rPr>
        <w:t>
      14) меншік нысандарына және ведомостволық бағыныстылығына қарамастан, білім беру ұйымдарында оқу жылының басталу және аяқталу мерзімін айқындайды;</w:t>
      </w:r>
    </w:p>
    <w:bookmarkEnd w:id="177"/>
    <w:bookmarkStart w:name="z995" w:id="178"/>
    <w:p>
      <w:pPr>
        <w:spacing w:after="0"/>
        <w:ind w:left="0"/>
        <w:jc w:val="both"/>
      </w:pPr>
      <w:r>
        <w:rPr>
          <w:rFonts w:ascii="Times New Roman"/>
          <w:b w:val="false"/>
          <w:i w:val="false"/>
          <w:color w:val="000000"/>
          <w:sz w:val="28"/>
        </w:rPr>
        <w:t>
      14-1) орта білім беру ұйымдары үшін міндетті мектеп формасына қойылатын талаптарды әзірлейді және бекітеді;</w:t>
      </w:r>
    </w:p>
    <w:bookmarkEnd w:id="178"/>
    <w:bookmarkStart w:name="z996" w:id="179"/>
    <w:p>
      <w:pPr>
        <w:spacing w:after="0"/>
        <w:ind w:left="0"/>
        <w:jc w:val="both"/>
      </w:pPr>
      <w:r>
        <w:rPr>
          <w:rFonts w:ascii="Times New Roman"/>
          <w:b w:val="false"/>
          <w:i w:val="false"/>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bookmarkEnd w:id="179"/>
    <w:bookmarkStart w:name="z1053" w:id="180"/>
    <w:p>
      <w:pPr>
        <w:spacing w:after="0"/>
        <w:ind w:left="0"/>
        <w:jc w:val="both"/>
      </w:pPr>
      <w:r>
        <w:rPr>
          <w:rFonts w:ascii="Times New Roman"/>
          <w:b w:val="false"/>
          <w:i w:val="false"/>
          <w:color w:val="000000"/>
          <w:sz w:val="28"/>
        </w:rPr>
        <w:t>
      14-3) экстернат нысанында оқытуға жол берілмейтін жоғары білімі бар кадрларды даярлау бағыттарының тізбесін бекітеді;</w:t>
      </w:r>
    </w:p>
    <w:bookmarkEnd w:id="180"/>
    <w:bookmarkStart w:name="z206" w:id="181"/>
    <w:p>
      <w:pPr>
        <w:spacing w:after="0"/>
        <w:ind w:left="0"/>
        <w:jc w:val="both"/>
      </w:pPr>
      <w:r>
        <w:rPr>
          <w:rFonts w:ascii="Times New Roman"/>
          <w:b w:val="false"/>
          <w:i w:val="false"/>
          <w:color w:val="000000"/>
          <w:sz w:val="28"/>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bookmarkEnd w:id="181"/>
    <w:bookmarkStart w:name="z997" w:id="182"/>
    <w:p>
      <w:pPr>
        <w:spacing w:after="0"/>
        <w:ind w:left="0"/>
        <w:jc w:val="both"/>
      </w:pPr>
      <w:r>
        <w:rPr>
          <w:rFonts w:ascii="Times New Roman"/>
          <w:b w:val="false"/>
          <w:i w:val="false"/>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182"/>
    <w:bookmarkStart w:name="z998" w:id="183"/>
    <w:p>
      <w:pPr>
        <w:spacing w:after="0"/>
        <w:ind w:left="0"/>
        <w:jc w:val="both"/>
      </w:pPr>
      <w:r>
        <w:rPr>
          <w:rFonts w:ascii="Times New Roman"/>
          <w:b w:val="false"/>
          <w:i w:val="false"/>
          <w:color w:val="000000"/>
          <w:sz w:val="28"/>
        </w:rPr>
        <w:t>
      15-2)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әзірлейді және бекітеді, техникалық және кәсіптік, орта білімнен кейінгі білімнің мамандықтары мен біліктіліктерінің сыныптауышын бекітеді;</w:t>
      </w:r>
    </w:p>
    <w:bookmarkEnd w:id="183"/>
    <w:bookmarkStart w:name="z207" w:id="184"/>
    <w:p>
      <w:pPr>
        <w:spacing w:after="0"/>
        <w:ind w:left="0"/>
        <w:jc w:val="both"/>
      </w:pPr>
      <w:r>
        <w:rPr>
          <w:rFonts w:ascii="Times New Roman"/>
          <w:b w:val="false"/>
          <w:i w:val="false"/>
          <w:color w:val="000000"/>
          <w:sz w:val="28"/>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bookmarkEnd w:id="184"/>
    <w:bookmarkStart w:name="z208" w:id="185"/>
    <w:p>
      <w:pPr>
        <w:spacing w:after="0"/>
        <w:ind w:left="0"/>
        <w:jc w:val="both"/>
      </w:pPr>
      <w:r>
        <w:rPr>
          <w:rFonts w:ascii="Times New Roman"/>
          <w:b w:val="false"/>
          <w:i w:val="false"/>
          <w:color w:val="000000"/>
          <w:sz w:val="28"/>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10" w:id="186"/>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bookmarkEnd w:id="186"/>
    <w:bookmarkStart w:name="z999" w:id="187"/>
    <w:p>
      <w:pPr>
        <w:spacing w:after="0"/>
        <w:ind w:left="0"/>
        <w:jc w:val="both"/>
      </w:pPr>
      <w:r>
        <w:rPr>
          <w:rFonts w:ascii="Times New Roman"/>
          <w:b w:val="false"/>
          <w:i w:val="false"/>
          <w:color w:val="000000"/>
          <w:sz w:val="28"/>
        </w:rPr>
        <w:t>
      19-1) мектепке дейінгі,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bookmarkEnd w:id="187"/>
    <w:bookmarkStart w:name="z1000" w:id="188"/>
    <w:p>
      <w:pPr>
        <w:spacing w:after="0"/>
        <w:ind w:left="0"/>
        <w:jc w:val="both"/>
      </w:pPr>
      <w:r>
        <w:rPr>
          <w:rFonts w:ascii="Times New Roman"/>
          <w:b w:val="false"/>
          <w:i w:val="false"/>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bookmarkEnd w:id="188"/>
    <w:bookmarkStart w:name="z1001" w:id="189"/>
    <w:p>
      <w:pPr>
        <w:spacing w:after="0"/>
        <w:ind w:left="0"/>
        <w:jc w:val="both"/>
      </w:pPr>
      <w:r>
        <w:rPr>
          <w:rFonts w:ascii="Times New Roman"/>
          <w:b w:val="false"/>
          <w:i w:val="false"/>
          <w:color w:val="000000"/>
          <w:sz w:val="28"/>
        </w:rPr>
        <w:t>
      19-3) мемлекеттік білім беру ұйымдарының кітапханалар қорын қалыптастыру, пайдалану және сақтау жөніндегі қағидаларды әзірлейді және бекітеді;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12" w:id="190"/>
    <w:p>
      <w:pPr>
        <w:spacing w:after="0"/>
        <w:ind w:left="0"/>
        <w:jc w:val="both"/>
      </w:pPr>
      <w:r>
        <w:rPr>
          <w:rFonts w:ascii="Times New Roman"/>
          <w:b w:val="false"/>
          <w:i w:val="false"/>
          <w:color w:val="000000"/>
          <w:sz w:val="28"/>
        </w:rPr>
        <w:t>
      21) білім туралы құжаттарды тану және нострификациялау тәртібін белгілейді;</w:t>
      </w:r>
    </w:p>
    <w:bookmarkEnd w:id="190"/>
    <w:bookmarkStart w:name="z1002" w:id="191"/>
    <w:p>
      <w:pPr>
        <w:spacing w:after="0"/>
        <w:ind w:left="0"/>
        <w:jc w:val="both"/>
      </w:pPr>
      <w:r>
        <w:rPr>
          <w:rFonts w:ascii="Times New Roman"/>
          <w:b w:val="false"/>
          <w:i w:val="false"/>
          <w:color w:val="000000"/>
          <w:sz w:val="28"/>
        </w:rPr>
        <w:t>
      21-1) білім туралы құжаттарды (түпнұсқаларды) апостильдеу рәсімін жүзеге асырады;</w:t>
      </w:r>
    </w:p>
    <w:bookmarkEnd w:id="191"/>
    <w:bookmarkStart w:name="z1003" w:id="192"/>
    <w:p>
      <w:pPr>
        <w:spacing w:after="0"/>
        <w:ind w:left="0"/>
        <w:jc w:val="both"/>
      </w:pPr>
      <w:r>
        <w:rPr>
          <w:rFonts w:ascii="Times New Roman"/>
          <w:b w:val="false"/>
          <w:i w:val="false"/>
          <w:color w:val="000000"/>
          <w:sz w:val="28"/>
        </w:rPr>
        <w:t>
      21-2) білім беру ұйымдарын бағалау өлшемшарттарын әзірлейді және бекітеді;</w:t>
      </w:r>
    </w:p>
    <w:bookmarkEnd w:id="192"/>
    <w:bookmarkStart w:name="z1004" w:id="193"/>
    <w:p>
      <w:pPr>
        <w:spacing w:after="0"/>
        <w:ind w:left="0"/>
        <w:jc w:val="both"/>
      </w:pPr>
      <w:r>
        <w:rPr>
          <w:rFonts w:ascii="Times New Roman"/>
          <w:b w:val="false"/>
          <w:i w:val="false"/>
          <w:color w:val="000000"/>
          <w:sz w:val="28"/>
        </w:rPr>
        <w:t>
      21-3) білім алушылардың білімін бағалау өлшемшарттарын әзірлейді және бекітеді;</w:t>
      </w:r>
    </w:p>
    <w:bookmarkEnd w:id="193"/>
    <w:bookmarkStart w:name="z213" w:id="194"/>
    <w:p>
      <w:pPr>
        <w:spacing w:after="0"/>
        <w:ind w:left="0"/>
        <w:jc w:val="both"/>
      </w:pPr>
      <w:r>
        <w:rPr>
          <w:rFonts w:ascii="Times New Roman"/>
          <w:b w:val="false"/>
          <w:i w:val="false"/>
          <w:color w:val="000000"/>
          <w:sz w:val="28"/>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bookmarkEnd w:id="194"/>
    <w:bookmarkStart w:name="z214" w:id="195"/>
    <w:p>
      <w:pPr>
        <w:spacing w:after="0"/>
        <w:ind w:left="0"/>
        <w:jc w:val="both"/>
      </w:pPr>
      <w:r>
        <w:rPr>
          <w:rFonts w:ascii="Times New Roman"/>
          <w:b w:val="false"/>
          <w:i w:val="false"/>
          <w:color w:val="000000"/>
          <w:sz w:val="28"/>
        </w:rPr>
        <w:t>
      23) білім беру ұйымдары білім беру қызметінде пайдаланатын қатаң есептіліктегі құжаттардың нысанын әзірлейді және бекітеді, білім туралы құжаттарды ресімдеуге қойылатын талаптарды айқындайды; білім алуды аяқтамаған адамдарға берілетін анықтама нысанын бекітеді;</w:t>
      </w:r>
    </w:p>
    <w:bookmarkEnd w:id="195"/>
    <w:bookmarkStart w:name="z1005" w:id="196"/>
    <w:p>
      <w:pPr>
        <w:spacing w:after="0"/>
        <w:ind w:left="0"/>
        <w:jc w:val="both"/>
      </w:pPr>
      <w:r>
        <w:rPr>
          <w:rFonts w:ascii="Times New Roman"/>
          <w:b w:val="false"/>
          <w:i w:val="false"/>
          <w:color w:val="000000"/>
          <w:sz w:val="28"/>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5-бапты 23-2) тармақшамен толықтыру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5-бапты 23-3) тармақшамен толықтыру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15" w:id="197"/>
    <w:p>
      <w:pPr>
        <w:spacing w:after="0"/>
        <w:ind w:left="0"/>
        <w:jc w:val="both"/>
      </w:pPr>
      <w:r>
        <w:rPr>
          <w:rFonts w:ascii="Times New Roman"/>
          <w:b w:val="false"/>
          <w:i w:val="false"/>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bookmarkEnd w:id="197"/>
    <w:bookmarkStart w:name="z952" w:id="198"/>
    <w:p>
      <w:pPr>
        <w:spacing w:after="0"/>
        <w:ind w:left="0"/>
        <w:jc w:val="both"/>
      </w:pPr>
      <w:r>
        <w:rPr>
          <w:rFonts w:ascii="Times New Roman"/>
          <w:b w:val="false"/>
          <w:i w:val="false"/>
          <w:color w:val="000000"/>
          <w:sz w:val="28"/>
        </w:rPr>
        <w:t>
      24-1) білім беру жинақтау салымы туралы үлгілік шартты әзірлейді және бекітеді;</w:t>
      </w:r>
    </w:p>
    <w:bookmarkEnd w:id="198"/>
    <w:bookmarkStart w:name="z216" w:id="199"/>
    <w:p>
      <w:pPr>
        <w:spacing w:after="0"/>
        <w:ind w:left="0"/>
        <w:jc w:val="both"/>
      </w:pPr>
      <w:r>
        <w:rPr>
          <w:rFonts w:ascii="Times New Roman"/>
          <w:b w:val="false"/>
          <w:i w:val="false"/>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бекітеді және қашықтықтан білім беру технологиялары бойынша оқу процесін ұйымдастыру қағидаларын әзірлейді және бекітеді;</w:t>
      </w:r>
    </w:p>
    <w:bookmarkEnd w:id="199"/>
    <w:bookmarkStart w:name="z800" w:id="200"/>
    <w:p>
      <w:pPr>
        <w:spacing w:after="0"/>
        <w:ind w:left="0"/>
        <w:jc w:val="both"/>
      </w:pPr>
      <w:r>
        <w:rPr>
          <w:rFonts w:ascii="Times New Roman"/>
          <w:b w:val="false"/>
          <w:i w:val="false"/>
          <w:color w:val="000000"/>
          <w:sz w:val="28"/>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bookmarkEnd w:id="200"/>
    <w:bookmarkStart w:name="z801" w:id="201"/>
    <w:p>
      <w:pPr>
        <w:spacing w:after="0"/>
        <w:ind w:left="0"/>
        <w:jc w:val="both"/>
      </w:pPr>
      <w:r>
        <w:rPr>
          <w:rFonts w:ascii="Times New Roman"/>
          <w:b w:val="false"/>
          <w:i w:val="false"/>
          <w:color w:val="000000"/>
          <w:sz w:val="28"/>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01"/>
    <w:p>
      <w:pPr>
        <w:spacing w:after="0"/>
        <w:ind w:left="0"/>
        <w:jc w:val="both"/>
      </w:pPr>
      <w:r>
        <w:rPr>
          <w:rFonts w:ascii="Times New Roman"/>
          <w:b w:val="false"/>
          <w:i w:val="false"/>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Start w:name="z217" w:id="202"/>
    <w:p>
      <w:pPr>
        <w:spacing w:after="0"/>
        <w:ind w:left="0"/>
        <w:jc w:val="both"/>
      </w:pPr>
      <w:r>
        <w:rPr>
          <w:rFonts w:ascii="Times New Roman"/>
          <w:b w:val="false"/>
          <w:i w:val="false"/>
          <w:color w:val="000000"/>
          <w:sz w:val="28"/>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02"/>
    <w:p>
      <w:pPr>
        <w:spacing w:after="0"/>
        <w:ind w:left="0"/>
        <w:jc w:val="both"/>
      </w:pPr>
      <w:r>
        <w:rPr>
          <w:rFonts w:ascii="Times New Roman"/>
          <w:b w:val="false"/>
          <w:i w:val="false"/>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bookmarkStart w:name="z218" w:id="203"/>
    <w:p>
      <w:pPr>
        <w:spacing w:after="0"/>
        <w:ind w:left="0"/>
        <w:jc w:val="both"/>
      </w:pPr>
      <w:r>
        <w:rPr>
          <w:rFonts w:ascii="Times New Roman"/>
          <w:b w:val="false"/>
          <w:i w:val="false"/>
          <w:color w:val="000000"/>
          <w:sz w:val="28"/>
        </w:rPr>
        <w:t>
      27) оқулықтарды, оқу-әдiстемелiк кешендері мен оқу-әдiстемелiк құралдарын әзiрлеу, оларға сараптама, сынақ өткізу және мониторинг жүргізу, оларды басып шығару жөнiндегi жұмысты ұйымдастыру қағидаларын әзірлейді әрі бекiтедi және осы жұмысты ұйымдастырады;</w:t>
      </w:r>
    </w:p>
    <w:bookmarkEnd w:id="203"/>
    <w:bookmarkStart w:name="z802" w:id="204"/>
    <w:p>
      <w:pPr>
        <w:spacing w:after="0"/>
        <w:ind w:left="0"/>
        <w:jc w:val="both"/>
      </w:pPr>
      <w:r>
        <w:rPr>
          <w:rFonts w:ascii="Times New Roman"/>
          <w:b w:val="false"/>
          <w:i w:val="false"/>
          <w:color w:val="000000"/>
          <w:sz w:val="28"/>
        </w:rPr>
        <w:t>
      27-1) жыл сайын республикалық және жергілікті бюджеттер бекітілгенге дейін оқулықтардың, оқу-әдiстемелiк кешендерiнiң, құралдарының және басқа да қосымша әдебиеттердiң, оның ішінде электрондық жеткізгіштегілерінің тiзбесiн бекiтедi;</w:t>
      </w:r>
    </w:p>
    <w:bookmarkEnd w:id="204"/>
    <w:bookmarkStart w:name="z1007" w:id="205"/>
    <w:p>
      <w:pPr>
        <w:spacing w:after="0"/>
        <w:ind w:left="0"/>
        <w:jc w:val="both"/>
      </w:pPr>
      <w:r>
        <w:rPr>
          <w:rFonts w:ascii="Times New Roman"/>
          <w:b w:val="false"/>
          <w:i w:val="false"/>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bookmarkEnd w:id="205"/>
    <w:bookmarkStart w:name="z219" w:id="206"/>
    <w:p>
      <w:pPr>
        <w:spacing w:after="0"/>
        <w:ind w:left="0"/>
        <w:jc w:val="both"/>
      </w:pPr>
      <w:r>
        <w:rPr>
          <w:rFonts w:ascii="Times New Roman"/>
          <w:b w:val="false"/>
          <w:i w:val="false"/>
          <w:color w:val="000000"/>
          <w:sz w:val="28"/>
        </w:rPr>
        <w:t>
      28) республикалық маңызы бар мектептен тыс іс-шаралар өткізуді ұйымдастырады;</w:t>
      </w:r>
    </w:p>
    <w:bookmarkEnd w:id="206"/>
    <w:bookmarkStart w:name="z220" w:id="207"/>
    <w:p>
      <w:pPr>
        <w:spacing w:after="0"/>
        <w:ind w:left="0"/>
        <w:jc w:val="both"/>
      </w:pPr>
      <w:r>
        <w:rPr>
          <w:rFonts w:ascii="Times New Roman"/>
          <w:b w:val="false"/>
          <w:i w:val="false"/>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bookmarkEnd w:id="207"/>
    <w:bookmarkStart w:name="z803" w:id="208"/>
    <w:p>
      <w:pPr>
        <w:spacing w:after="0"/>
        <w:ind w:left="0"/>
        <w:jc w:val="both"/>
      </w:pPr>
      <w:r>
        <w:rPr>
          <w:rFonts w:ascii="Times New Roman"/>
          <w:b w:val="false"/>
          <w:i w:val="false"/>
          <w:color w:val="000000"/>
          <w:sz w:val="28"/>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bookmarkEnd w:id="208"/>
    <w:bookmarkStart w:name="z1008" w:id="209"/>
    <w:p>
      <w:pPr>
        <w:spacing w:after="0"/>
        <w:ind w:left="0"/>
        <w:jc w:val="both"/>
      </w:pPr>
      <w:r>
        <w:rPr>
          <w:rFonts w:ascii="Times New Roman"/>
          <w:b w:val="false"/>
          <w:i w:val="false"/>
          <w:color w:val="000000"/>
          <w:sz w:val="28"/>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bookmarkEnd w:id="209"/>
    <w:bookmarkStart w:name="z221" w:id="210"/>
    <w:p>
      <w:pPr>
        <w:spacing w:after="0"/>
        <w:ind w:left="0"/>
        <w:jc w:val="both"/>
      </w:pPr>
      <w:r>
        <w:rPr>
          <w:rFonts w:ascii="Times New Roman"/>
          <w:b w:val="false"/>
          <w:i w:val="false"/>
          <w:color w:val="000000"/>
          <w:sz w:val="28"/>
        </w:rPr>
        <w:t xml:space="preserve">
      30) 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10"/>
    <w:bookmarkStart w:name="z222" w:id="211"/>
    <w:p>
      <w:pPr>
        <w:spacing w:after="0"/>
        <w:ind w:left="0"/>
        <w:jc w:val="both"/>
      </w:pPr>
      <w:r>
        <w:rPr>
          <w:rFonts w:ascii="Times New Roman"/>
          <w:b w:val="false"/>
          <w:i w:val="false"/>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bookmarkEnd w:id="211"/>
    <w:bookmarkStart w:name="z223" w:id="212"/>
    <w:p>
      <w:pPr>
        <w:spacing w:after="0"/>
        <w:ind w:left="0"/>
        <w:jc w:val="both"/>
      </w:pPr>
      <w:r>
        <w:rPr>
          <w:rFonts w:ascii="Times New Roman"/>
          <w:b w:val="false"/>
          <w:i w:val="false"/>
          <w:color w:val="000000"/>
          <w:sz w:val="28"/>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25" w:id="213"/>
    <w:p>
      <w:pPr>
        <w:spacing w:after="0"/>
        <w:ind w:left="0"/>
        <w:jc w:val="both"/>
      </w:pPr>
      <w:r>
        <w:rPr>
          <w:rFonts w:ascii="Times New Roman"/>
          <w:b w:val="false"/>
          <w:i w:val="false"/>
          <w:color w:val="000000"/>
          <w:sz w:val="28"/>
        </w:rPr>
        <w:t>
      34) жоғары және (немесе) жоғары оқу орнынан кейінгі білім беру ұйымдарының педагог жұмыскерлері мен оларға теңестірілген адамдарын қоспағанда, педагог жұмыскерлер мен оларға теңестірілген адамдар лауазымдарының үлгілік біліктілік сипаттамаларын әзірлейді және бекітеді;</w:t>
      </w:r>
    </w:p>
    <w:bookmarkEnd w:id="213"/>
    <w:bookmarkStart w:name="z1009" w:id="214"/>
    <w:p>
      <w:pPr>
        <w:spacing w:after="0"/>
        <w:ind w:left="0"/>
        <w:jc w:val="both"/>
      </w:pPr>
      <w:r>
        <w:rPr>
          <w:rFonts w:ascii="Times New Roman"/>
          <w:b w:val="false"/>
          <w:i w:val="false"/>
          <w:color w:val="000000"/>
          <w:sz w:val="28"/>
        </w:rPr>
        <w:t>
      34-1) педагогикалық әдеп қағидаларын әзірлейді және бекітеді;</w:t>
      </w:r>
    </w:p>
    <w:bookmarkEnd w:id="214"/>
    <w:bookmarkStart w:name="z226" w:id="215"/>
    <w:p>
      <w:pPr>
        <w:spacing w:after="0"/>
        <w:ind w:left="0"/>
        <w:jc w:val="both"/>
      </w:pPr>
      <w:r>
        <w:rPr>
          <w:rFonts w:ascii="Times New Roman"/>
          <w:b w:val="false"/>
          <w:i w:val="false"/>
          <w:color w:val="000000"/>
          <w:sz w:val="28"/>
        </w:rPr>
        <w:t>
      35) мемлекеттік орта, техникалық және кәсіптік, орта білімнен кейінгі білім беру ұйымдарының басшыларын конкурстық орналасу қағидаларын әзірлейді және бекітеді;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04" w:id="216"/>
    <w:p>
      <w:pPr>
        <w:spacing w:after="0"/>
        <w:ind w:left="0"/>
        <w:jc w:val="both"/>
      </w:pPr>
      <w:r>
        <w:rPr>
          <w:rFonts w:ascii="Times New Roman"/>
          <w:b w:val="false"/>
          <w:i w:val="false"/>
          <w:color w:val="000000"/>
          <w:sz w:val="28"/>
        </w:rPr>
        <w:t>
      36-1) қауымдастырылған профессор (доцент), профессор ғылыми атақтарын береді;</w:t>
      </w:r>
    </w:p>
    <w:bookmarkEnd w:id="216"/>
    <w:bookmarkStart w:name="z1010" w:id="217"/>
    <w:p>
      <w:pPr>
        <w:spacing w:after="0"/>
        <w:ind w:left="0"/>
        <w:jc w:val="both"/>
      </w:pPr>
      <w:r>
        <w:rPr>
          <w:rFonts w:ascii="Times New Roman"/>
          <w:b w:val="false"/>
          <w:i w:val="false"/>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29" w:id="218"/>
    <w:p>
      <w:pPr>
        <w:spacing w:after="0"/>
        <w:ind w:left="0"/>
        <w:jc w:val="both"/>
      </w:pPr>
      <w:r>
        <w:rPr>
          <w:rFonts w:ascii="Times New Roman"/>
          <w:b w:val="false"/>
          <w:i w:val="false"/>
          <w:color w:val="000000"/>
          <w:sz w:val="28"/>
        </w:rPr>
        <w:t>
      38) педагог кадрларды қайта даярлау мен олардың біліктілігін арттыруды ұйымдастырады;</w:t>
      </w:r>
    </w:p>
    <w:bookmarkEnd w:id="218"/>
    <w:bookmarkStart w:name="z1011" w:id="219"/>
    <w:p>
      <w:pPr>
        <w:spacing w:after="0"/>
        <w:ind w:left="0"/>
        <w:jc w:val="both"/>
      </w:pPr>
      <w:r>
        <w:rPr>
          <w:rFonts w:ascii="Times New Roman"/>
          <w:b w:val="false"/>
          <w:i w:val="false"/>
          <w:color w:val="000000"/>
          <w:sz w:val="28"/>
        </w:rPr>
        <w:t>
      38-1) педагогика кадрларының біліктілігін арттыру курстарын ұйымдастыру және жүргізу қағидаларын әзірлейді және бекітеді;</w:t>
      </w:r>
    </w:p>
    <w:bookmarkEnd w:id="219"/>
    <w:bookmarkStart w:name="z1012" w:id="220"/>
    <w:p>
      <w:pPr>
        <w:spacing w:after="0"/>
        <w:ind w:left="0"/>
        <w:jc w:val="both"/>
      </w:pPr>
      <w:r>
        <w:rPr>
          <w:rFonts w:ascii="Times New Roman"/>
          <w:b w:val="false"/>
          <w:i w:val="false"/>
          <w:color w:val="000000"/>
          <w:sz w:val="28"/>
        </w:rPr>
        <w:t>
      38-2) педагогика кадрларының біліктілігін арттыру курстарының білім беру бағдарламаларын бекітеді;</w:t>
      </w:r>
    </w:p>
    <w:bookmarkEnd w:id="220"/>
    <w:p>
      <w:pPr>
        <w:spacing w:after="0"/>
        <w:ind w:left="0"/>
        <w:jc w:val="both"/>
      </w:pPr>
      <w:r>
        <w:rPr>
          <w:rFonts w:ascii="Times New Roman"/>
          <w:b w:val="false"/>
          <w:i w:val="false"/>
          <w:color w:val="000000"/>
          <w:sz w:val="28"/>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pPr>
        <w:spacing w:after="0"/>
        <w:ind w:left="0"/>
        <w:jc w:val="both"/>
      </w:pPr>
      <w:r>
        <w:rPr>
          <w:rFonts w:ascii="Times New Roman"/>
          <w:b w:val="false"/>
          <w:i w:val="false"/>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bookmarkStart w:name="z230" w:id="221"/>
    <w:p>
      <w:pPr>
        <w:spacing w:after="0"/>
        <w:ind w:left="0"/>
        <w:jc w:val="both"/>
      </w:pPr>
      <w:r>
        <w:rPr>
          <w:rFonts w:ascii="Times New Roman"/>
          <w:b w:val="false"/>
          <w:i w:val="false"/>
          <w:color w:val="000000"/>
          <w:sz w:val="28"/>
        </w:rPr>
        <w:t>
      39) салалық көтермелеу жүйесін әзірлейді және бекітеді;</w:t>
      </w:r>
    </w:p>
    <w:bookmarkEnd w:id="221"/>
    <w:bookmarkStart w:name="z231" w:id="222"/>
    <w:p>
      <w:pPr>
        <w:spacing w:after="0"/>
        <w:ind w:left="0"/>
        <w:jc w:val="both"/>
      </w:pPr>
      <w:r>
        <w:rPr>
          <w:rFonts w:ascii="Times New Roman"/>
          <w:b w:val="false"/>
          <w:i w:val="false"/>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bookmarkEnd w:id="222"/>
    <w:bookmarkStart w:name="z232" w:id="223"/>
    <w:p>
      <w:pPr>
        <w:spacing w:after="0"/>
        <w:ind w:left="0"/>
        <w:jc w:val="both"/>
      </w:pPr>
      <w:r>
        <w:rPr>
          <w:rFonts w:ascii="Times New Roman"/>
          <w:b w:val="false"/>
          <w:i w:val="false"/>
          <w:color w:val="000000"/>
          <w:sz w:val="28"/>
        </w:rPr>
        <w:t>
      41) шетелге, оның ішінде академиялық оралымдылық шеңберінде оқытуға жіберу тәртібін әзірлейді, бекітеді және белгілейді;</w:t>
      </w:r>
    </w:p>
    <w:bookmarkEnd w:id="223"/>
    <w:bookmarkStart w:name="z233" w:id="224"/>
    <w:p>
      <w:pPr>
        <w:spacing w:after="0"/>
        <w:ind w:left="0"/>
        <w:jc w:val="both"/>
      </w:pPr>
      <w:r>
        <w:rPr>
          <w:rFonts w:ascii="Times New Roman"/>
          <w:b w:val="false"/>
          <w:i w:val="false"/>
          <w:color w:val="000000"/>
          <w:sz w:val="28"/>
        </w:rPr>
        <w:t xml:space="preserve">
      42) алып тасталды - ҚР 2011.10.24 </w:t>
      </w:r>
      <w:r>
        <w:rPr>
          <w:rFonts w:ascii="Times New Roman"/>
          <w:b w:val="false"/>
          <w:i w:val="false"/>
          <w:color w:val="000000"/>
          <w:sz w:val="28"/>
        </w:rPr>
        <w:t>№ 487-ІV</w:t>
      </w:r>
      <w:r>
        <w:rPr>
          <w:rFonts w:ascii="Times New Roman"/>
          <w:b w:val="false"/>
          <w:i w:val="false"/>
          <w:color w:val="000000"/>
          <w:sz w:val="28"/>
        </w:rPr>
        <w:t xml:space="preserve"> (алғашқы ресми жарияланғанынан кейін күнтiзбелiк он күн өткен соң қолданысқа енгiзiледi) Заңымен;</w:t>
      </w:r>
    </w:p>
    <w:bookmarkEnd w:id="224"/>
    <w:bookmarkStart w:name="z234" w:id="225"/>
    <w:p>
      <w:pPr>
        <w:spacing w:after="0"/>
        <w:ind w:left="0"/>
        <w:jc w:val="both"/>
      </w:pPr>
      <w:r>
        <w:rPr>
          <w:rFonts w:ascii="Times New Roman"/>
          <w:b w:val="false"/>
          <w:i w:val="false"/>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әзірлейді және бекітеді;</w:t>
      </w:r>
    </w:p>
    <w:bookmarkEnd w:id="225"/>
    <w:bookmarkStart w:name="z969" w:id="226"/>
    <w:p>
      <w:pPr>
        <w:spacing w:after="0"/>
        <w:ind w:left="0"/>
        <w:jc w:val="both"/>
      </w:pPr>
      <w:r>
        <w:rPr>
          <w:rFonts w:ascii="Times New Roman"/>
          <w:b w:val="false"/>
          <w:i w:val="false"/>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bookmarkEnd w:id="226"/>
    <w:p>
      <w:pPr>
        <w:spacing w:after="0"/>
        <w:ind w:left="0"/>
        <w:jc w:val="both"/>
      </w:pPr>
      <w:r>
        <w:rPr>
          <w:rFonts w:ascii="Times New Roman"/>
          <w:b w:val="false"/>
          <w:i w:val="false"/>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bookmarkStart w:name="z235" w:id="227"/>
    <w:p>
      <w:pPr>
        <w:spacing w:after="0"/>
        <w:ind w:left="0"/>
        <w:jc w:val="both"/>
      </w:pPr>
      <w:r>
        <w:rPr>
          <w:rFonts w:ascii="Times New Roman"/>
          <w:b w:val="false"/>
          <w:i w:val="false"/>
          <w:color w:val="000000"/>
          <w:sz w:val="28"/>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bookmarkEnd w:id="227"/>
    <w:bookmarkStart w:name="z805" w:id="228"/>
    <w:p>
      <w:pPr>
        <w:spacing w:after="0"/>
        <w:ind w:left="0"/>
        <w:jc w:val="both"/>
      </w:pPr>
      <w:r>
        <w:rPr>
          <w:rFonts w:ascii="Times New Roman"/>
          <w:b w:val="false"/>
          <w:i w:val="false"/>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bookmarkEnd w:id="228"/>
    <w:bookmarkStart w:name="z806" w:id="229"/>
    <w:p>
      <w:pPr>
        <w:spacing w:after="0"/>
        <w:ind w:left="0"/>
        <w:jc w:val="both"/>
      </w:pPr>
      <w:r>
        <w:rPr>
          <w:rFonts w:ascii="Times New Roman"/>
          <w:b w:val="false"/>
          <w:i w:val="false"/>
          <w:color w:val="000000"/>
          <w:sz w:val="28"/>
        </w:rPr>
        <w:t>
      44-2) білім беру жүйесін басқару органдарын ақпараттық қамтамасыз етуді жүзеге асырады;</w:t>
      </w:r>
    </w:p>
    <w:bookmarkEnd w:id="229"/>
    <w:bookmarkStart w:name="z807" w:id="230"/>
    <w:p>
      <w:pPr>
        <w:spacing w:after="0"/>
        <w:ind w:left="0"/>
        <w:jc w:val="both"/>
      </w:pPr>
      <w:r>
        <w:rPr>
          <w:rFonts w:ascii="Times New Roman"/>
          <w:b w:val="false"/>
          <w:i w:val="false"/>
          <w:color w:val="000000"/>
          <w:sz w:val="28"/>
        </w:rPr>
        <w:t>
      44-3) бірыңғай ақпараттық білім беру жүйесін ұйымдастыру және оның жұмыс істеу қағидаларын әзірлеуді ұйымдастырады және бекітеді;</w:t>
      </w:r>
    </w:p>
    <w:bookmarkEnd w:id="230"/>
    <w:bookmarkStart w:name="z808" w:id="231"/>
    <w:p>
      <w:pPr>
        <w:spacing w:after="0"/>
        <w:ind w:left="0"/>
        <w:jc w:val="both"/>
      </w:pPr>
      <w:r>
        <w:rPr>
          <w:rFonts w:ascii="Times New Roman"/>
          <w:b w:val="false"/>
          <w:i w:val="false"/>
          <w:color w:val="000000"/>
          <w:sz w:val="28"/>
        </w:rPr>
        <w:t>
      44-4) "Болашақ" халықаралық стипендиясы бойынша шығыс нормаларын, оқуға және тағылымдамадан өтуге арналған үлгілік шарттарды бекітеді;</w:t>
      </w:r>
    </w:p>
    <w:bookmarkEnd w:id="231"/>
    <w:bookmarkStart w:name="z809" w:id="232"/>
    <w:p>
      <w:pPr>
        <w:spacing w:after="0"/>
        <w:ind w:left="0"/>
        <w:jc w:val="both"/>
      </w:pPr>
      <w:r>
        <w:rPr>
          <w:rFonts w:ascii="Times New Roman"/>
          <w:b w:val="false"/>
          <w:i w:val="false"/>
          <w:color w:val="000000"/>
          <w:sz w:val="28"/>
        </w:rPr>
        <w:t>
      44-5) білім беру ұйымы түрлерінің номенклатурасын және олардың қызметінің, оның ішінде шағын жинақталған мектептердегі қызметтің үлгілік қағидаларын бекітеді;</w:t>
      </w:r>
    </w:p>
    <w:bookmarkEnd w:id="232"/>
    <w:bookmarkStart w:name="z810" w:id="233"/>
    <w:p>
      <w:pPr>
        <w:spacing w:after="0"/>
        <w:ind w:left="0"/>
        <w:jc w:val="both"/>
      </w:pPr>
      <w:r>
        <w:rPr>
          <w:rFonts w:ascii="Times New Roman"/>
          <w:b w:val="false"/>
          <w:i w:val="false"/>
          <w:color w:val="000000"/>
          <w:sz w:val="28"/>
        </w:rPr>
        <w:t>
      44-6) мемлекеттік білім беру тапсырысына байланысты қызметтер көрсетудің тізбесін қалыптастырады және бекітеді;</w:t>
      </w:r>
    </w:p>
    <w:bookmarkEnd w:id="233"/>
    <w:bookmarkStart w:name="z736" w:id="234"/>
    <w:p>
      <w:pPr>
        <w:spacing w:after="0"/>
        <w:ind w:left="0"/>
        <w:jc w:val="both"/>
      </w:pPr>
      <w:r>
        <w:rPr>
          <w:rFonts w:ascii="Times New Roman"/>
          <w:b w:val="false"/>
          <w:i w:val="false"/>
          <w:color w:val="000000"/>
          <w:sz w:val="28"/>
        </w:rPr>
        <w:t>
      45) алып тасталды - ҚР 29.12.2014</w:t>
      </w:r>
      <w:r>
        <w:rPr>
          <w:rFonts w:ascii="Times New Roman"/>
          <w:b w:val="false"/>
          <w:i w:val="false"/>
          <w:color w:val="000000"/>
          <w:sz w:val="28"/>
        </w:rPr>
        <w:t xml:space="preserve"> № 269-V</w:t>
      </w:r>
      <w:r>
        <w:rPr>
          <w:rFonts w:ascii="Times New Roman"/>
          <w:b w:val="false"/>
          <w:i w:val="false"/>
          <w:color w:val="000000"/>
          <w:sz w:val="28"/>
        </w:rPr>
        <w:t xml:space="preserve"> (01.01.2015 бастап қолданысқа енгізіледі) Заңымен;</w:t>
      </w:r>
    </w:p>
    <w:bookmarkEnd w:id="234"/>
    <w:bookmarkStart w:name="z811" w:id="235"/>
    <w:p>
      <w:pPr>
        <w:spacing w:after="0"/>
        <w:ind w:left="0"/>
        <w:jc w:val="both"/>
      </w:pPr>
      <w:r>
        <w:rPr>
          <w:rFonts w:ascii="Times New Roman"/>
          <w:b w:val="false"/>
          <w:i w:val="false"/>
          <w:color w:val="000000"/>
          <w:sz w:val="28"/>
        </w:rPr>
        <w:t xml:space="preserve">
      45-1)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35"/>
    <w:bookmarkStart w:name="z812" w:id="236"/>
    <w:p>
      <w:pPr>
        <w:spacing w:after="0"/>
        <w:ind w:left="0"/>
        <w:jc w:val="both"/>
      </w:pPr>
      <w:r>
        <w:rPr>
          <w:rFonts w:ascii="Times New Roman"/>
          <w:b w:val="false"/>
          <w:i w:val="false"/>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36"/>
    <w:bookmarkStart w:name="z813" w:id="237"/>
    <w:p>
      <w:pPr>
        <w:spacing w:after="0"/>
        <w:ind w:left="0"/>
        <w:jc w:val="both"/>
      </w:pPr>
      <w:r>
        <w:rPr>
          <w:rFonts w:ascii="Times New Roman"/>
          <w:b w:val="false"/>
          <w:i w:val="false"/>
          <w:color w:val="000000"/>
          <w:sz w:val="28"/>
        </w:rPr>
        <w:t xml:space="preserve">
      45-3)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37"/>
    <w:bookmarkStart w:name="z659" w:id="238"/>
    <w:p>
      <w:pPr>
        <w:spacing w:after="0"/>
        <w:ind w:left="0"/>
        <w:jc w:val="both"/>
      </w:pPr>
      <w:r>
        <w:rPr>
          <w:rFonts w:ascii="Times New Roman"/>
          <w:b w:val="false"/>
          <w:i w:val="false"/>
          <w:color w:val="000000"/>
          <w:sz w:val="28"/>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bookmarkEnd w:id="238"/>
    <w:p>
      <w:pPr>
        <w:spacing w:after="0"/>
        <w:ind w:left="0"/>
        <w:jc w:val="both"/>
      </w:pPr>
      <w:r>
        <w:rPr>
          <w:rFonts w:ascii="Times New Roman"/>
          <w:b w:val="false"/>
          <w:i w:val="false"/>
          <w:color w:val="000000"/>
          <w:sz w:val="28"/>
        </w:rPr>
        <w:t>
      46-1) мектепке дейінгі тәрбие мен оқытудың, орта, техникалық және кәсіптік, орта білімнен кейінгі білім берудің, сондай-ақ кредиттік оқыту технологиясын ескере отырып,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bookmarkStart w:name="z814" w:id="239"/>
    <w:p>
      <w:pPr>
        <w:spacing w:after="0"/>
        <w:ind w:left="0"/>
        <w:jc w:val="both"/>
      </w:pPr>
      <w:r>
        <w:rPr>
          <w:rFonts w:ascii="Times New Roman"/>
          <w:b w:val="false"/>
          <w:i w:val="false"/>
          <w:color w:val="000000"/>
          <w:sz w:val="28"/>
        </w:rPr>
        <w:t>
      46-2) мектепке дейінгі тәрбие мен оқытудың, орта, техникалық және кәсіптік, орта білімнен кейінгі білім берудің, сондай-ақ кредиттік оқыту технологиясын ескере отырып,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bookmarkEnd w:id="239"/>
    <w:bookmarkStart w:name="z815" w:id="240"/>
    <w:p>
      <w:pPr>
        <w:spacing w:after="0"/>
        <w:ind w:left="0"/>
        <w:jc w:val="both"/>
      </w:pPr>
      <w:r>
        <w:rPr>
          <w:rFonts w:ascii="Times New Roman"/>
          <w:b w:val="false"/>
          <w:i w:val="false"/>
          <w:color w:val="000000"/>
          <w:sz w:val="28"/>
        </w:rPr>
        <w:t>
      46-3) біліктілікті арттырудың ваучерлік-модульдік жүйесінің әдістемесін әзірлеуді ұйымдастырады және бекітеді;</w:t>
      </w:r>
    </w:p>
    <w:bookmarkEnd w:id="240"/>
    <w:bookmarkStart w:name="z816" w:id="241"/>
    <w:p>
      <w:pPr>
        <w:spacing w:after="0"/>
        <w:ind w:left="0"/>
        <w:jc w:val="both"/>
      </w:pPr>
      <w:r>
        <w:rPr>
          <w:rFonts w:ascii="Times New Roman"/>
          <w:b w:val="false"/>
          <w:i w:val="false"/>
          <w:color w:val="000000"/>
          <w:sz w:val="28"/>
        </w:rPr>
        <w:t>
      46-4) біліктілікті қашықтықтан арттыруды қамтамасыз етудің қағидаларын әзірлеуді ұйымдастырады және бекітеді;</w:t>
      </w:r>
    </w:p>
    <w:bookmarkEnd w:id="241"/>
    <w:bookmarkStart w:name="z817" w:id="242"/>
    <w:p>
      <w:pPr>
        <w:spacing w:after="0"/>
        <w:ind w:left="0"/>
        <w:jc w:val="both"/>
      </w:pPr>
      <w:r>
        <w:rPr>
          <w:rFonts w:ascii="Times New Roman"/>
          <w:b w:val="false"/>
          <w:i w:val="false"/>
          <w:color w:val="000000"/>
          <w:sz w:val="28"/>
        </w:rPr>
        <w:t>
      46-5) педагогтардың біліктілік деңгейін растау қағидаларын әзірлейді және бекітеді;</w:t>
      </w:r>
    </w:p>
    <w:bookmarkEnd w:id="242"/>
    <w:bookmarkStart w:name="z818" w:id="243"/>
    <w:p>
      <w:pPr>
        <w:spacing w:after="0"/>
        <w:ind w:left="0"/>
        <w:jc w:val="both"/>
      </w:pPr>
      <w:r>
        <w:rPr>
          <w:rFonts w:ascii="Times New Roman"/>
          <w:b w:val="false"/>
          <w:i w:val="false"/>
          <w:color w:val="000000"/>
          <w:sz w:val="28"/>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bookmarkEnd w:id="243"/>
    <w:bookmarkStart w:name="z819" w:id="244"/>
    <w:p>
      <w:pPr>
        <w:spacing w:after="0"/>
        <w:ind w:left="0"/>
        <w:jc w:val="both"/>
      </w:pPr>
      <w:r>
        <w:rPr>
          <w:rFonts w:ascii="Times New Roman"/>
          <w:b w:val="false"/>
          <w:i w:val="false"/>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21" w:id="245"/>
    <w:p>
      <w:pPr>
        <w:spacing w:after="0"/>
        <w:ind w:left="0"/>
        <w:jc w:val="both"/>
      </w:pPr>
      <w:r>
        <w:rPr>
          <w:rFonts w:ascii="Times New Roman"/>
          <w:b w:val="false"/>
          <w:i w:val="false"/>
          <w:color w:val="000000"/>
          <w:sz w:val="28"/>
        </w:rPr>
        <w:t xml:space="preserve">
      46-9) алып тасталды - ҚР 13.11.2015 </w:t>
      </w:r>
      <w:r>
        <w:rPr>
          <w:rFonts w:ascii="Times New Roman"/>
          <w:b w:val="false"/>
          <w:i w:val="false"/>
          <w:color w:val="000000"/>
          <w:sz w:val="28"/>
        </w:rPr>
        <w:t>№ 398-V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45"/>
    <w:bookmarkStart w:name="z1013" w:id="246"/>
    <w:p>
      <w:pPr>
        <w:spacing w:after="0"/>
        <w:ind w:left="0"/>
        <w:jc w:val="both"/>
      </w:pPr>
      <w:r>
        <w:rPr>
          <w:rFonts w:ascii="Times New Roman"/>
          <w:b w:val="false"/>
          <w:i w:val="false"/>
          <w:color w:val="000000"/>
          <w:sz w:val="28"/>
        </w:rPr>
        <w:t>
      46-10) экстернат нысанында оқыту қағидаларын әзірлейді және бекітеді;</w:t>
      </w:r>
    </w:p>
    <w:bookmarkEnd w:id="246"/>
    <w:bookmarkStart w:name="z1014" w:id="247"/>
    <w:p>
      <w:pPr>
        <w:spacing w:after="0"/>
        <w:ind w:left="0"/>
        <w:jc w:val="both"/>
      </w:pPr>
      <w:r>
        <w:rPr>
          <w:rFonts w:ascii="Times New Roman"/>
          <w:b w:val="false"/>
          <w:i w:val="false"/>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bookmarkEnd w:id="247"/>
    <w:bookmarkStart w:name="z1015" w:id="248"/>
    <w:p>
      <w:pPr>
        <w:spacing w:after="0"/>
        <w:ind w:left="0"/>
        <w:jc w:val="both"/>
      </w:pPr>
      <w:r>
        <w:rPr>
          <w:rFonts w:ascii="Times New Roman"/>
          <w:b w:val="false"/>
          <w:i w:val="false"/>
          <w:color w:val="000000"/>
          <w:sz w:val="28"/>
        </w:rPr>
        <w:t>
      46-12) дуальды оқытуды ұйымдастыру қағидаларын мүдделі мемлекеттік органдармен келісу бойынша әзірлейді және бекітеді;</w:t>
      </w:r>
    </w:p>
    <w:bookmarkEnd w:id="248"/>
    <w:bookmarkStart w:name="z1016" w:id="249"/>
    <w:p>
      <w:pPr>
        <w:spacing w:after="0"/>
        <w:ind w:left="0"/>
        <w:jc w:val="both"/>
      </w:pPr>
      <w:r>
        <w:rPr>
          <w:rFonts w:ascii="Times New Roman"/>
          <w:b w:val="false"/>
          <w:i w:val="false"/>
          <w:color w:val="000000"/>
          <w:sz w:val="28"/>
        </w:rPr>
        <w:t>
      46-13) білім беру ұйымдарының жатақханаларындағы орындарды бөлу қағидаларын әзірлейді және бекітеді;</w:t>
      </w:r>
    </w:p>
    <w:bookmarkEnd w:id="249"/>
    <w:bookmarkStart w:name="z1017" w:id="250"/>
    <w:p>
      <w:pPr>
        <w:spacing w:after="0"/>
        <w:ind w:left="0"/>
        <w:jc w:val="both"/>
      </w:pPr>
      <w:r>
        <w:rPr>
          <w:rFonts w:ascii="Times New Roman"/>
          <w:b w:val="false"/>
          <w:i w:val="false"/>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46-15) алып тасталды - ҚР 05.07.2017 </w:t>
      </w:r>
      <w:r>
        <w:rPr>
          <w:rFonts w:ascii="Times New Roman"/>
          <w:b w:val="false"/>
          <w:i w:val="false"/>
          <w:color w:val="000000"/>
          <w:sz w:val="28"/>
        </w:rPr>
        <w:t>№ 88-VI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1" w:id="251"/>
    <w:p>
      <w:pPr>
        <w:spacing w:after="0"/>
        <w:ind w:left="0"/>
        <w:jc w:val="both"/>
      </w:pPr>
      <w:r>
        <w:rPr>
          <w:rFonts w:ascii="Times New Roman"/>
          <w:b w:val="false"/>
          <w:i w:val="false"/>
          <w:color w:val="000000"/>
          <w:sz w:val="28"/>
        </w:rPr>
        <w:t>
      46-16) республикалық орта білім беру ұйымдарындағы мемлекеттік білім беру тапсырысын бекітеді;</w:t>
      </w:r>
    </w:p>
    <w:bookmarkEnd w:id="251"/>
    <w:p>
      <w:pPr>
        <w:spacing w:after="0"/>
        <w:ind w:left="0"/>
        <w:jc w:val="both"/>
      </w:pPr>
      <w:r>
        <w:rPr>
          <w:rFonts w:ascii="Times New Roman"/>
          <w:b w:val="false"/>
          <w:i w:val="false"/>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pPr>
        <w:spacing w:after="0"/>
        <w:ind w:left="0"/>
        <w:jc w:val="both"/>
      </w:pPr>
      <w:r>
        <w:rPr>
          <w:rFonts w:ascii="Times New Roman"/>
          <w:b w:val="false"/>
          <w:i w:val="false"/>
          <w:color w:val="000000"/>
          <w:sz w:val="28"/>
        </w:rPr>
        <w:t>
      46-18) стипендиялық бағдарламаларға қатысу үшін үміткерлерді іріктеу қағидаларын әзірлейді және бекітеді;</w:t>
      </w:r>
    </w:p>
    <w:p>
      <w:pPr>
        <w:spacing w:after="0"/>
        <w:ind w:left="0"/>
        <w:jc w:val="both"/>
      </w:pPr>
      <w:r>
        <w:rPr>
          <w:rFonts w:ascii="Times New Roman"/>
          <w:b w:val="false"/>
          <w:i w:val="false"/>
          <w:color w:val="000000"/>
          <w:sz w:val="28"/>
        </w:rPr>
        <w:t>
      46-19) жан басына шаққандағы нормативтік қаржыландыру іске асырылатын білім беру ұйымдарының типтері мен түрлерінің тізбесін бекітеді;</w:t>
      </w:r>
    </w:p>
    <w:p>
      <w:pPr>
        <w:spacing w:after="0"/>
        <w:ind w:left="0"/>
        <w:jc w:val="both"/>
      </w:pPr>
      <w:r>
        <w:rPr>
          <w:rFonts w:ascii="Times New Roman"/>
          <w:b w:val="false"/>
          <w:i w:val="false"/>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bookmarkStart w:name="z1057" w:id="252"/>
    <w:p>
      <w:pPr>
        <w:spacing w:after="0"/>
        <w:ind w:left="0"/>
        <w:jc w:val="both"/>
      </w:pPr>
      <w:r>
        <w:rPr>
          <w:rFonts w:ascii="Times New Roman"/>
          <w:b w:val="false"/>
          <w:i w:val="false"/>
          <w:color w:val="000000"/>
          <w:sz w:val="28"/>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bookmarkEnd w:id="252"/>
    <w:bookmarkStart w:name="z660" w:id="253"/>
    <w:p>
      <w:pPr>
        <w:spacing w:after="0"/>
        <w:ind w:left="0"/>
        <w:jc w:val="both"/>
      </w:pPr>
      <w:r>
        <w:rPr>
          <w:rFonts w:ascii="Times New Roman"/>
          <w:b w:val="false"/>
          <w:i w:val="false"/>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53"/>
    <w:bookmarkStart w:name="z1018" w:id="254"/>
    <w:p>
      <w:pPr>
        <w:spacing w:after="0"/>
        <w:ind w:left="0"/>
        <w:jc w:val="both"/>
      </w:pPr>
      <w:r>
        <w:rPr>
          <w:rFonts w:ascii="Times New Roman"/>
          <w:b w:val="false"/>
          <w:i w:val="false"/>
          <w:color w:val="000000"/>
          <w:sz w:val="28"/>
        </w:rPr>
        <w:t xml:space="preserve">
      Білім беру саласындағы уәкілетті органның осы баптың бірінші бөлігінің </w:t>
      </w:r>
      <w:r>
        <w:rPr>
          <w:rFonts w:ascii="Times New Roman"/>
          <w:b w:val="false"/>
          <w:i w:val="false"/>
          <w:color w:val="000000"/>
          <w:sz w:val="28"/>
        </w:rPr>
        <w:t>4)</w:t>
      </w:r>
      <w:r>
        <w:rPr>
          <w:rFonts w:ascii="Times New Roman"/>
          <w:b w:val="false"/>
          <w:i w:val="false"/>
          <w:color w:val="000000"/>
          <w:sz w:val="28"/>
        </w:rPr>
        <w:t xml:space="preserve">, 4-1),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11-1),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43-2),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46-11)</w:t>
      </w:r>
      <w:r>
        <w:rPr>
          <w:rFonts w:ascii="Times New Roman"/>
          <w:b w:val="false"/>
          <w:i w:val="false"/>
          <w:color w:val="000000"/>
          <w:sz w:val="28"/>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19" w:id="255"/>
    <w:p>
      <w:pPr>
        <w:spacing w:after="0"/>
        <w:ind w:left="0"/>
        <w:jc w:val="left"/>
      </w:pPr>
      <w:r>
        <w:rPr>
          <w:rFonts w:ascii="Times New Roman"/>
          <w:b/>
          <w:i w:val="false"/>
          <w:color w:val="000000"/>
        </w:rPr>
        <w:t xml:space="preserve"> 5-1-бап. Қазақстан Республикасы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bookmarkEnd w:id="255"/>
    <w:p>
      <w:pPr>
        <w:spacing w:after="0"/>
        <w:ind w:left="0"/>
        <w:jc w:val="both"/>
      </w:pPr>
      <w:r>
        <w:rPr>
          <w:rFonts w:ascii="Times New Roman"/>
          <w:b w:val="false"/>
          <w:i w:val="false"/>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pPr>
        <w:spacing w:after="0"/>
        <w:ind w:left="0"/>
        <w:jc w:val="both"/>
      </w:pPr>
      <w:r>
        <w:rPr>
          <w:rFonts w:ascii="Times New Roman"/>
          <w:b w:val="false"/>
          <w:i w:val="false"/>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әскери, арнаулы оқу орындарының қызмет қағидаларын әзірлейді және бекітеді;</w:t>
      </w:r>
    </w:p>
    <w:p>
      <w:pPr>
        <w:spacing w:after="0"/>
        <w:ind w:left="0"/>
        <w:jc w:val="both"/>
      </w:pPr>
      <w:r>
        <w:rPr>
          <w:rFonts w:ascii="Times New Roman"/>
          <w:b w:val="false"/>
          <w:i w:val="false"/>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p>
      <w:pPr>
        <w:spacing w:after="0"/>
        <w:ind w:left="0"/>
        <w:jc w:val="both"/>
      </w:pPr>
      <w:r>
        <w:rPr>
          <w:rFonts w:ascii="Times New Roman"/>
          <w:b w:val="false"/>
          <w:i w:val="false"/>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6) білім беру саласындағы уәкілетті органмен келісу бойынша үлгілік оқу жоспарларын әзірлейді және бекітеді;</w:t>
      </w:r>
    </w:p>
    <w:p>
      <w:pPr>
        <w:spacing w:after="0"/>
        <w:ind w:left="0"/>
        <w:jc w:val="both"/>
      </w:pPr>
      <w:r>
        <w:rPr>
          <w:rFonts w:ascii="Times New Roman"/>
          <w:b w:val="false"/>
          <w:i w:val="false"/>
          <w:color w:val="000000"/>
          <w:sz w:val="28"/>
        </w:rPr>
        <w:t>
      7) орта білім беру ұйымдарын қоспағанда, үлгілік оқу бағдарламаларын әзірлейді және бекітеді;</w:t>
      </w:r>
    </w:p>
    <w:p>
      <w:pPr>
        <w:spacing w:after="0"/>
        <w:ind w:left="0"/>
        <w:jc w:val="both"/>
      </w:pPr>
      <w:r>
        <w:rPr>
          <w:rFonts w:ascii="Times New Roman"/>
          <w:b w:val="false"/>
          <w:i w:val="false"/>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pPr>
        <w:spacing w:after="0"/>
        <w:ind w:left="0"/>
        <w:jc w:val="both"/>
      </w:pPr>
      <w:r>
        <w:rPr>
          <w:rFonts w:ascii="Times New Roman"/>
          <w:b w:val="false"/>
          <w:i w:val="false"/>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pPr>
        <w:spacing w:after="0"/>
        <w:ind w:left="0"/>
        <w:jc w:val="both"/>
      </w:pPr>
      <w:r>
        <w:rPr>
          <w:rFonts w:ascii="Times New Roman"/>
          <w:b w:val="false"/>
          <w:i w:val="false"/>
          <w:color w:val="000000"/>
          <w:sz w:val="28"/>
        </w:rPr>
        <w:t>
      12) әскери, арнаулы оқу орындарына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13) әскери, арнаулы оқу орындарында, азаматтық қызметші лауазымдарын қоспағанда, педагог жұмыскерлер мен оларға теңестірілген адамдар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14) әскери, арнаулы оқу орындарында, азаматтық қызметші лауазымдарын қоспағанда, педагог жұмыскерлер мен оларға теңестірілген адамдар, ғылыми қызметкерлер лауазымдарына орналасу қағидаларын әзірлейді және бекітеді;</w:t>
      </w:r>
    </w:p>
    <w:p>
      <w:pPr>
        <w:spacing w:after="0"/>
        <w:ind w:left="0"/>
        <w:jc w:val="both"/>
      </w:pPr>
      <w:r>
        <w:rPr>
          <w:rFonts w:ascii="Times New Roman"/>
          <w:b w:val="false"/>
          <w:i w:val="false"/>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pPr>
        <w:spacing w:after="0"/>
        <w:ind w:left="0"/>
        <w:jc w:val="both"/>
      </w:pPr>
      <w:r>
        <w:rPr>
          <w:rFonts w:ascii="Times New Roman"/>
          <w:b w:val="false"/>
          <w:i w:val="false"/>
          <w:color w:val="000000"/>
          <w:sz w:val="28"/>
        </w:rPr>
        <w:t>
      17) әскери, арнаулы оқу орындарында білім алу нысандары мен технологиясын айқындайды;</w:t>
      </w:r>
    </w:p>
    <w:p>
      <w:pPr>
        <w:spacing w:after="0"/>
        <w:ind w:left="0"/>
        <w:jc w:val="both"/>
      </w:pPr>
      <w:r>
        <w:rPr>
          <w:rFonts w:ascii="Times New Roman"/>
          <w:b w:val="false"/>
          <w:i w:val="false"/>
          <w:color w:val="000000"/>
          <w:sz w:val="28"/>
        </w:rPr>
        <w:t>
      18) әскери, арнаулы оқу орындарында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Қазақстан Республикасы Жоғарғы Сотының Сот төрелігі академиясына қатысты құзыреті</w:t>
      </w:r>
    </w:p>
    <w:p>
      <w:pPr>
        <w:spacing w:after="0"/>
        <w:ind w:left="0"/>
        <w:jc w:val="both"/>
      </w:pPr>
      <w:r>
        <w:rPr>
          <w:rFonts w:ascii="Times New Roman"/>
          <w:b w:val="false"/>
          <w:i w:val="false"/>
          <w:color w:val="000000"/>
          <w:sz w:val="28"/>
        </w:rPr>
        <w:t>
      Қазақстан Республикасының Жоғарғы Соты Сот төрелігі академиясына қатысты мынадай өкілеттіктерді жүзеге асырады:</w:t>
      </w:r>
    </w:p>
    <w:p>
      <w:pPr>
        <w:spacing w:after="0"/>
        <w:ind w:left="0"/>
        <w:jc w:val="both"/>
      </w:pPr>
      <w:r>
        <w:rPr>
          <w:rFonts w:ascii="Times New Roman"/>
          <w:b w:val="false"/>
          <w:i w:val="false"/>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Сот төрелігі академиясы қызметінің қағидаларын әзірлейді және бекітеді;</w:t>
      </w:r>
    </w:p>
    <w:p>
      <w:pPr>
        <w:spacing w:after="0"/>
        <w:ind w:left="0"/>
        <w:jc w:val="both"/>
      </w:pPr>
      <w:r>
        <w:rPr>
          <w:rFonts w:ascii="Times New Roman"/>
          <w:b w:val="false"/>
          <w:i w:val="false"/>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5) Сот төрелігі академиясына оқуға қабылдау қағидаларын әзірлейді және бекітеді;</w:t>
      </w:r>
    </w:p>
    <w:p>
      <w:pPr>
        <w:spacing w:after="0"/>
        <w:ind w:left="0"/>
        <w:jc w:val="both"/>
      </w:pPr>
      <w:r>
        <w:rPr>
          <w:rFonts w:ascii="Times New Roman"/>
          <w:b w:val="false"/>
          <w:i w:val="false"/>
          <w:color w:val="000000"/>
          <w:sz w:val="28"/>
        </w:rPr>
        <w:t>
      6) үлгілік оқу жоспарларын және үлгілік оқу бағдарламаларын әзірлейді және бекітеді;</w:t>
      </w:r>
    </w:p>
    <w:p>
      <w:pPr>
        <w:spacing w:after="0"/>
        <w:ind w:left="0"/>
        <w:jc w:val="both"/>
      </w:pPr>
      <w:r>
        <w:rPr>
          <w:rFonts w:ascii="Times New Roman"/>
          <w:b w:val="false"/>
          <w:i w:val="false"/>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pPr>
        <w:spacing w:after="0"/>
        <w:ind w:left="0"/>
        <w:jc w:val="both"/>
      </w:pPr>
      <w:r>
        <w:rPr>
          <w:rFonts w:ascii="Times New Roman"/>
          <w:b w:val="false"/>
          <w:i w:val="false"/>
          <w:color w:val="000000"/>
          <w:sz w:val="28"/>
        </w:rPr>
        <w:t>
      9) Сот төрелігі академиясына қайта қабылдау қағидаларын әзірлейді және бекітеді;</w:t>
      </w:r>
    </w:p>
    <w:p>
      <w:pPr>
        <w:spacing w:after="0"/>
        <w:ind w:left="0"/>
        <w:jc w:val="both"/>
      </w:pPr>
      <w:r>
        <w:rPr>
          <w:rFonts w:ascii="Times New Roman"/>
          <w:b w:val="false"/>
          <w:i w:val="false"/>
          <w:color w:val="000000"/>
          <w:sz w:val="28"/>
        </w:rPr>
        <w:t>
      10) Сот төрелігі академиясының педагог жұмыскерлері мен оларға теңестірілген адамдары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11) Сот төрелігі академиясының педагог жұмыскерлері мен оларға теңестірілген адамдары, ғылыми жұмыскерлері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12) Сот төрелігі академиясының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13) Сот төрелігі академиясында білім алу нысандары мен технологияларын айқындайды;</w:t>
      </w:r>
    </w:p>
    <w:p>
      <w:pPr>
        <w:spacing w:after="0"/>
        <w:ind w:left="0"/>
        <w:jc w:val="both"/>
      </w:pPr>
      <w:r>
        <w:rPr>
          <w:rFonts w:ascii="Times New Roman"/>
          <w:b w:val="false"/>
          <w:i w:val="false"/>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5-2-баппен толықтырылды - ҚР 21.02.2019 </w:t>
      </w:r>
      <w:r>
        <w:rPr>
          <w:rFonts w:ascii="Times New Roman"/>
          <w:b w:val="false"/>
          <w:i w:val="false"/>
          <w:color w:val="000000"/>
          <w:sz w:val="28"/>
        </w:rPr>
        <w:t>№ 227-VI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9" w:id="256"/>
    <w:p>
      <w:pPr>
        <w:spacing w:after="0"/>
        <w:ind w:left="0"/>
        <w:jc w:val="left"/>
      </w:pPr>
      <w:r>
        <w:rPr>
          <w:rFonts w:ascii="Times New Roman"/>
          <w:b/>
          <w:i w:val="false"/>
          <w:color w:val="000000"/>
        </w:rPr>
        <w:t xml:space="preserve"> 6-бап. Білім беру саласындағы жергілікті өкілді және атқарушы органдардың құзыреті</w:t>
      </w:r>
    </w:p>
    <w:bookmarkEnd w:id="256"/>
    <w:bookmarkStart w:name="z236" w:id="257"/>
    <w:p>
      <w:pPr>
        <w:spacing w:after="0"/>
        <w:ind w:left="0"/>
        <w:jc w:val="both"/>
      </w:pPr>
      <w:r>
        <w:rPr>
          <w:rFonts w:ascii="Times New Roman"/>
          <w:b w:val="false"/>
          <w:i w:val="false"/>
          <w:color w:val="000000"/>
          <w:sz w:val="28"/>
        </w:rPr>
        <w:t>
      1. Жергілікті өкілді органдар:</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38" w:id="258"/>
    <w:p>
      <w:pPr>
        <w:spacing w:after="0"/>
        <w:ind w:left="0"/>
        <w:jc w:val="both"/>
      </w:pPr>
      <w:r>
        <w:rPr>
          <w:rFonts w:ascii="Times New Roman"/>
          <w:b w:val="false"/>
          <w:i w:val="false"/>
          <w:color w:val="000000"/>
          <w:sz w:val="28"/>
        </w:rPr>
        <w:t>
      2) білім алушылардың қоғамдық көлікте (таксиден басқа) жеңілдікпен жол жүруі туралы шешім қабылдайды;</w:t>
      </w:r>
    </w:p>
    <w:bookmarkEnd w:id="258"/>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239" w:id="259"/>
    <w:p>
      <w:pPr>
        <w:spacing w:after="0"/>
        <w:ind w:left="0"/>
        <w:jc w:val="both"/>
      </w:pPr>
      <w:r>
        <w:rPr>
          <w:rFonts w:ascii="Times New Roman"/>
          <w:b w:val="false"/>
          <w:i w:val="false"/>
          <w:color w:val="000000"/>
          <w:sz w:val="28"/>
        </w:rPr>
        <w:t>
      2. Облыстың жергілікті атқарушы органы: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33" w:id="260"/>
    <w:p>
      <w:pPr>
        <w:spacing w:after="0"/>
        <w:ind w:left="0"/>
        <w:jc w:val="both"/>
      </w:pPr>
      <w:r>
        <w:rPr>
          <w:rFonts w:ascii="Times New Roman"/>
          <w:b w:val="false"/>
          <w:i w:val="false"/>
          <w:color w:val="000000"/>
          <w:sz w:val="28"/>
        </w:rPr>
        <w:t>
      1-1) білім беру саласындағы мемлекеттік саясатты іске асырады;</w:t>
      </w:r>
    </w:p>
    <w:bookmarkEnd w:id="260"/>
    <w:bookmarkStart w:name="z241" w:id="261"/>
    <w:p>
      <w:pPr>
        <w:spacing w:after="0"/>
        <w:ind w:left="0"/>
        <w:jc w:val="both"/>
      </w:pPr>
      <w:r>
        <w:rPr>
          <w:rFonts w:ascii="Times New Roman"/>
          <w:b w:val="false"/>
          <w:i w:val="false"/>
          <w:color w:val="000000"/>
          <w:sz w:val="28"/>
        </w:rPr>
        <w:t>
      2) техникалық және кәсіптік, орта білімнен кейінгі білім беруді қамтамасыз етеді;</w:t>
      </w:r>
    </w:p>
    <w:bookmarkEnd w:id="261"/>
    <w:bookmarkStart w:name="z242" w:id="262"/>
    <w:p>
      <w:pPr>
        <w:spacing w:after="0"/>
        <w:ind w:left="0"/>
        <w:jc w:val="both"/>
      </w:pPr>
      <w:r>
        <w:rPr>
          <w:rFonts w:ascii="Times New Roman"/>
          <w:b w:val="false"/>
          <w:i w:val="false"/>
          <w:color w:val="000000"/>
          <w:sz w:val="28"/>
        </w:rPr>
        <w:t>
      3) балаларды арнайы оқу бағдарламалары бойынша оқытуды қамтамасыз етеді;</w:t>
      </w:r>
    </w:p>
    <w:bookmarkEnd w:id="262"/>
    <w:bookmarkStart w:name="z243" w:id="263"/>
    <w:p>
      <w:pPr>
        <w:spacing w:after="0"/>
        <w:ind w:left="0"/>
        <w:jc w:val="both"/>
      </w:pPr>
      <w:r>
        <w:rPr>
          <w:rFonts w:ascii="Times New Roman"/>
          <w:b w:val="false"/>
          <w:i w:val="false"/>
          <w:color w:val="000000"/>
          <w:sz w:val="28"/>
        </w:rPr>
        <w:t>
      4) мамандандырылған білім беру ұйымдарында дарынды балаларды оқытуды қамтамасыз етеді;</w:t>
      </w:r>
    </w:p>
    <w:bookmarkEnd w:id="263"/>
    <w:bookmarkStart w:name="z244" w:id="264"/>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264"/>
    <w:bookmarkStart w:name="z822" w:id="265"/>
    <w:p>
      <w:pPr>
        <w:spacing w:after="0"/>
        <w:ind w:left="0"/>
        <w:jc w:val="both"/>
      </w:pPr>
      <w:r>
        <w:rPr>
          <w:rFonts w:ascii="Times New Roman"/>
          <w:b w:val="false"/>
          <w:i w:val="false"/>
          <w:color w:val="000000"/>
          <w:sz w:val="28"/>
        </w:rPr>
        <w:t xml:space="preserve">
      5-1) 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65"/>
    <w:bookmarkStart w:name="z245" w:id="266"/>
    <w:p>
      <w:pPr>
        <w:spacing w:after="0"/>
        <w:ind w:left="0"/>
        <w:jc w:val="both"/>
      </w:pPr>
      <w:r>
        <w:rPr>
          <w:rFonts w:ascii="Times New Roman"/>
          <w:b w:val="false"/>
          <w:i w:val="false"/>
          <w:color w:val="000000"/>
          <w:sz w:val="28"/>
        </w:rPr>
        <w:t>
      6)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сондай-ақ балалар мен жасөспірімдердің спорт мектептерін білім беру саласындағы уәкілетті органның келісімі бойынша Қазақстан Республикасының заңнамасында белгіленген тәртіппен құрады, қайта ұйымдастырады және таратады;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47" w:id="267"/>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арналған мемлекеттік білім беру тапсырысын бекітеді;</w:t>
      </w:r>
    </w:p>
    <w:bookmarkEnd w:id="267"/>
    <w:bookmarkStart w:name="z936" w:id="268"/>
    <w:p>
      <w:pPr>
        <w:spacing w:after="0"/>
        <w:ind w:left="0"/>
        <w:jc w:val="both"/>
      </w:pPr>
      <w:r>
        <w:rPr>
          <w:rFonts w:ascii="Times New Roman"/>
          <w:b w:val="false"/>
          <w:i w:val="false"/>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268"/>
    <w:bookmarkStart w:name="z1032" w:id="269"/>
    <w:p>
      <w:pPr>
        <w:spacing w:after="0"/>
        <w:ind w:left="0"/>
        <w:jc w:val="both"/>
      </w:pPr>
      <w:r>
        <w:rPr>
          <w:rFonts w:ascii="Times New Roman"/>
          <w:b w:val="false"/>
          <w:i w:val="false"/>
          <w:color w:val="000000"/>
          <w:sz w:val="28"/>
        </w:rPr>
        <w:t>
      8-2) орта білім беруге мемлекеттік білім беру тапсырысын бекітеді;</w:t>
      </w:r>
    </w:p>
    <w:bookmarkEnd w:id="269"/>
    <w:p>
      <w:pPr>
        <w:spacing w:after="0"/>
        <w:ind w:left="0"/>
        <w:jc w:val="both"/>
      </w:pPr>
      <w:r>
        <w:rPr>
          <w:rFonts w:ascii="Times New Roman"/>
          <w:b w:val="false"/>
          <w:i w:val="false"/>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bookmarkStart w:name="z248" w:id="270"/>
    <w:p>
      <w:pPr>
        <w:spacing w:after="0"/>
        <w:ind w:left="0"/>
        <w:jc w:val="both"/>
      </w:pPr>
      <w:r>
        <w:rPr>
          <w:rFonts w:ascii="Times New Roman"/>
          <w:b w:val="false"/>
          <w:i w:val="false"/>
          <w:color w:val="000000"/>
          <w:sz w:val="28"/>
        </w:rPr>
        <w:t>
      9) білім алушылардың ұлттық бірыңғай тестілеуге қатысуын ұйымдастырады;</w:t>
      </w:r>
    </w:p>
    <w:bookmarkEnd w:id="270"/>
    <w:bookmarkStart w:name="z249" w:id="271"/>
    <w:p>
      <w:pPr>
        <w:spacing w:after="0"/>
        <w:ind w:left="0"/>
        <w:jc w:val="both"/>
      </w:pPr>
      <w:r>
        <w:rPr>
          <w:rFonts w:ascii="Times New Roman"/>
          <w:b w:val="false"/>
          <w:i w:val="false"/>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271"/>
    <w:bookmarkStart w:name="z250" w:id="272"/>
    <w:p>
      <w:pPr>
        <w:spacing w:after="0"/>
        <w:ind w:left="0"/>
        <w:jc w:val="both"/>
      </w:pPr>
      <w:r>
        <w:rPr>
          <w:rFonts w:ascii="Times New Roman"/>
          <w:b w:val="false"/>
          <w:i w:val="false"/>
          <w:color w:val="000000"/>
          <w:sz w:val="28"/>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p>
    <w:bookmarkEnd w:id="272"/>
    <w:bookmarkStart w:name="z251" w:id="273"/>
    <w:p>
      <w:pPr>
        <w:spacing w:after="0"/>
        <w:ind w:left="0"/>
        <w:jc w:val="both"/>
      </w:pPr>
      <w:r>
        <w:rPr>
          <w:rFonts w:ascii="Times New Roman"/>
          <w:b w:val="false"/>
          <w:i w:val="false"/>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273"/>
    <w:bookmarkStart w:name="z252" w:id="274"/>
    <w:p>
      <w:pPr>
        <w:spacing w:after="0"/>
        <w:ind w:left="0"/>
        <w:jc w:val="both"/>
      </w:pPr>
      <w:r>
        <w:rPr>
          <w:rFonts w:ascii="Times New Roman"/>
          <w:b w:val="false"/>
          <w:i w:val="false"/>
          <w:color w:val="000000"/>
          <w:sz w:val="28"/>
        </w:rPr>
        <w:t>
      13)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p>
    <w:bookmarkEnd w:id="274"/>
    <w:bookmarkStart w:name="z253" w:id="275"/>
    <w:p>
      <w:pPr>
        <w:spacing w:after="0"/>
        <w:ind w:left="0"/>
        <w:jc w:val="both"/>
      </w:pPr>
      <w:r>
        <w:rPr>
          <w:rFonts w:ascii="Times New Roman"/>
          <w:b w:val="false"/>
          <w:i w:val="false"/>
          <w:color w:val="000000"/>
          <w:sz w:val="28"/>
        </w:rPr>
        <w:t>
      14) балаларға облыстық деңгейде жүзеге асырылатын қосымша білім беруді қамтамасыз етеді;</w:t>
      </w:r>
    </w:p>
    <w:bookmarkEnd w:id="275"/>
    <w:bookmarkStart w:name="z254" w:id="276"/>
    <w:p>
      <w:pPr>
        <w:spacing w:after="0"/>
        <w:ind w:left="0"/>
        <w:jc w:val="both"/>
      </w:pPr>
      <w:r>
        <w:rPr>
          <w:rFonts w:ascii="Times New Roman"/>
          <w:b w:val="false"/>
          <w:i w:val="false"/>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276"/>
    <w:bookmarkStart w:name="z255" w:id="277"/>
    <w:p>
      <w:pPr>
        <w:spacing w:after="0"/>
        <w:ind w:left="0"/>
        <w:jc w:val="both"/>
      </w:pPr>
      <w:r>
        <w:rPr>
          <w:rFonts w:ascii="Times New Roman"/>
          <w:b w:val="false"/>
          <w:i w:val="false"/>
          <w:color w:val="000000"/>
          <w:sz w:val="28"/>
        </w:rPr>
        <w:t xml:space="preserve">
      16)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77"/>
    <w:bookmarkStart w:name="z1020" w:id="278"/>
    <w:p>
      <w:pPr>
        <w:spacing w:after="0"/>
        <w:ind w:left="0"/>
        <w:jc w:val="both"/>
      </w:pPr>
      <w:r>
        <w:rPr>
          <w:rFonts w:ascii="Times New Roman"/>
          <w:b w:val="false"/>
          <w:i w:val="false"/>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bookmarkEnd w:id="278"/>
    <w:bookmarkStart w:name="z256" w:id="279"/>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279"/>
    <w:bookmarkStart w:name="z257" w:id="280"/>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280"/>
    <w:bookmarkStart w:name="z258" w:id="281"/>
    <w:p>
      <w:pPr>
        <w:spacing w:after="0"/>
        <w:ind w:left="0"/>
        <w:jc w:val="both"/>
      </w:pPr>
      <w:r>
        <w:rPr>
          <w:rFonts w:ascii="Times New Roman"/>
          <w:b w:val="false"/>
          <w:i w:val="false"/>
          <w:color w:val="000000"/>
          <w:sz w:val="28"/>
        </w:rPr>
        <w:t>
      19)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p>
    <w:bookmarkEnd w:id="281"/>
    <w:bookmarkStart w:name="z259" w:id="282"/>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282"/>
    <w:bookmarkStart w:name="z823" w:id="283"/>
    <w:p>
      <w:pPr>
        <w:spacing w:after="0"/>
        <w:ind w:left="0"/>
        <w:jc w:val="both"/>
      </w:pPr>
      <w:r>
        <w:rPr>
          <w:rFonts w:ascii="Times New Roman"/>
          <w:b w:val="false"/>
          <w:i w:val="false"/>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bookmarkEnd w:id="283"/>
    <w:bookmarkStart w:name="z260" w:id="284"/>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енгізеді;</w:t>
      </w:r>
    </w:p>
    <w:bookmarkEnd w:id="284"/>
    <w:bookmarkStart w:name="z261" w:id="285"/>
    <w:p>
      <w:pPr>
        <w:spacing w:after="0"/>
        <w:ind w:left="0"/>
        <w:jc w:val="both"/>
      </w:pPr>
      <w:r>
        <w:rPr>
          <w:rFonts w:ascii="Times New Roman"/>
          <w:b w:val="false"/>
          <w:i w:val="false"/>
          <w:color w:val="000000"/>
          <w:sz w:val="28"/>
        </w:rPr>
        <w:t>
      22) білім беру саласындағы уәкілетті органмен келісім бойынша білім беруді облыстық басқару органының бірінші басшысын тағайындайды;</w:t>
      </w:r>
    </w:p>
    <w:bookmarkEnd w:id="285"/>
    <w:bookmarkStart w:name="z824" w:id="286"/>
    <w:p>
      <w:pPr>
        <w:spacing w:after="0"/>
        <w:ind w:left="0"/>
        <w:jc w:val="both"/>
      </w:pPr>
      <w:r>
        <w:rPr>
          <w:rFonts w:ascii="Times New Roman"/>
          <w:b w:val="false"/>
          <w:i w:val="false"/>
          <w:color w:val="000000"/>
          <w:sz w:val="28"/>
        </w:rPr>
        <w:t>
      22-1) білім беру мониторингін жүзеге асырады;</w:t>
      </w:r>
    </w:p>
    <w:bookmarkEnd w:id="286"/>
    <w:bookmarkStart w:name="z577" w:id="287"/>
    <w:p>
      <w:pPr>
        <w:spacing w:after="0"/>
        <w:ind w:left="0"/>
        <w:jc w:val="both"/>
      </w:pPr>
      <w:r>
        <w:rPr>
          <w:rFonts w:ascii="Times New Roman"/>
          <w:b w:val="false"/>
          <w:i w:val="false"/>
          <w:color w:val="000000"/>
          <w:sz w:val="28"/>
        </w:rPr>
        <w:t>
      22-2) жыл сайын белгіленген мерзімдерде білім саласындағы уәкілетті органның білім берудің бірыңғай ақпараттық жүйесінде статистикалық байқаулар деректерін жинауды қамтамасыз етеді;</w:t>
      </w:r>
    </w:p>
    <w:bookmarkEnd w:id="287"/>
    <w:bookmarkStart w:name="z661" w:id="288"/>
    <w:p>
      <w:pPr>
        <w:spacing w:after="0"/>
        <w:ind w:left="0"/>
        <w:jc w:val="both"/>
      </w:pPr>
      <w:r>
        <w:rPr>
          <w:rFonts w:ascii="Times New Roman"/>
          <w:b w:val="false"/>
          <w:i w:val="false"/>
          <w:color w:val="000000"/>
          <w:sz w:val="28"/>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288"/>
    <w:bookmarkStart w:name="z737" w:id="289"/>
    <w:p>
      <w:pPr>
        <w:spacing w:after="0"/>
        <w:ind w:left="0"/>
        <w:jc w:val="both"/>
      </w:pPr>
      <w:r>
        <w:rPr>
          <w:rFonts w:ascii="Times New Roman"/>
          <w:b w:val="false"/>
          <w:i w:val="false"/>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289"/>
    <w:bookmarkStart w:name="z825" w:id="290"/>
    <w:p>
      <w:pPr>
        <w:spacing w:after="0"/>
        <w:ind w:left="0"/>
        <w:jc w:val="both"/>
      </w:pPr>
      <w:r>
        <w:rPr>
          <w:rFonts w:ascii="Times New Roman"/>
          <w:b w:val="false"/>
          <w:i w:val="false"/>
          <w:color w:val="000000"/>
          <w:sz w:val="28"/>
        </w:rPr>
        <w:t>
      24-1) қамқоршылық кеңестерге жәрдем көрсетеді;</w:t>
      </w:r>
    </w:p>
    <w:bookmarkEnd w:id="290"/>
    <w:bookmarkStart w:name="z826" w:id="291"/>
    <w:p>
      <w:pPr>
        <w:spacing w:after="0"/>
        <w:ind w:left="0"/>
        <w:jc w:val="both"/>
      </w:pPr>
      <w:r>
        <w:rPr>
          <w:rFonts w:ascii="Times New Roman"/>
          <w:b w:val="false"/>
          <w:i w:val="false"/>
          <w:color w:val="000000"/>
          <w:sz w:val="28"/>
        </w:rPr>
        <w:t>
      24-2) мемлекеттік білім беру ұйымдарының кадрмен қамтамасыз етілуін ұйымдастырады;</w:t>
      </w:r>
    </w:p>
    <w:bookmarkEnd w:id="291"/>
    <w:bookmarkStart w:name="z827" w:id="292"/>
    <w:p>
      <w:pPr>
        <w:spacing w:after="0"/>
        <w:ind w:left="0"/>
        <w:jc w:val="both"/>
      </w:pPr>
      <w:r>
        <w:rPr>
          <w:rFonts w:ascii="Times New Roman"/>
          <w:b w:val="false"/>
          <w:i w:val="false"/>
          <w:color w:val="000000"/>
          <w:sz w:val="28"/>
        </w:rPr>
        <w:t>
      24-3) конкурс жеңімпаздарына – мемлекеттік орта білім беру ұйымдарына "Орта білім беретін үздік ұйым" грантын төлейді;</w:t>
      </w:r>
    </w:p>
    <w:bookmarkEnd w:id="292"/>
    <w:bookmarkStart w:name="z828" w:id="293"/>
    <w:p>
      <w:pPr>
        <w:spacing w:after="0"/>
        <w:ind w:left="0"/>
        <w:jc w:val="both"/>
      </w:pPr>
      <w:r>
        <w:rPr>
          <w:rFonts w:ascii="Times New Roman"/>
          <w:b w:val="false"/>
          <w:i w:val="false"/>
          <w:color w:val="000000"/>
          <w:sz w:val="28"/>
        </w:rPr>
        <w:t>
      24-4)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293"/>
    <w:bookmarkStart w:name="z829" w:id="294"/>
    <w:p>
      <w:pPr>
        <w:spacing w:after="0"/>
        <w:ind w:left="0"/>
        <w:jc w:val="both"/>
      </w:pPr>
      <w:r>
        <w:rPr>
          <w:rFonts w:ascii="Times New Roman"/>
          <w:b w:val="false"/>
          <w:i w:val="false"/>
          <w:color w:val="000000"/>
          <w:sz w:val="28"/>
        </w:rPr>
        <w:t>
      24-5) облыстық деңгейдегі әдістемелік кабинеттердің материалдық-техникалық базасын қамтамасыз етеді;</w:t>
      </w:r>
    </w:p>
    <w:bookmarkEnd w:id="294"/>
    <w:bookmarkStart w:name="z953" w:id="295"/>
    <w:p>
      <w:pPr>
        <w:spacing w:after="0"/>
        <w:ind w:left="0"/>
        <w:jc w:val="both"/>
      </w:pPr>
      <w:r>
        <w:rPr>
          <w:rFonts w:ascii="Times New Roman"/>
          <w:b w:val="false"/>
          <w:i w:val="false"/>
          <w:color w:val="000000"/>
          <w:sz w:val="28"/>
        </w:rPr>
        <w:t>
      24-6) орта білім беру ұйымдарындағы психологиялық қызметтің жұмыс істеу қағидаларын әзірлеуді ұйымдастырады және бекітеді;</w:t>
      </w:r>
    </w:p>
    <w:bookmarkEnd w:id="295"/>
    <w:bookmarkStart w:name="z954" w:id="296"/>
    <w:p>
      <w:pPr>
        <w:spacing w:after="0"/>
        <w:ind w:left="0"/>
        <w:jc w:val="both"/>
      </w:pPr>
      <w:r>
        <w:rPr>
          <w:rFonts w:ascii="Times New Roman"/>
          <w:b w:val="false"/>
          <w:i w:val="false"/>
          <w:color w:val="000000"/>
          <w:sz w:val="28"/>
        </w:rPr>
        <w:t>
      24-7) білім беру ұйымдарының ішкі тәртіптемесінің үлгілік қағидаларын әзірлейді және бекітеді;</w:t>
      </w:r>
    </w:p>
    <w:bookmarkEnd w:id="296"/>
    <w:bookmarkStart w:name="z1021" w:id="297"/>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 ұйымдастыруды қамтамасыз етеді;</w:t>
      </w:r>
    </w:p>
    <w:bookmarkEnd w:id="297"/>
    <w:p>
      <w:pPr>
        <w:spacing w:after="0"/>
        <w:ind w:left="0"/>
        <w:jc w:val="both"/>
      </w:pPr>
      <w:r>
        <w:rPr>
          <w:rFonts w:ascii="Times New Roman"/>
          <w:b w:val="false"/>
          <w:i w:val="false"/>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bookmarkStart w:name="z738" w:id="298"/>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98"/>
    <w:bookmarkStart w:name="z262" w:id="299"/>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4" w:id="300"/>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bookmarkEnd w:id="300"/>
    <w:bookmarkStart w:name="z265" w:id="301"/>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bookmarkEnd w:id="301"/>
    <w:bookmarkStart w:name="z266" w:id="302"/>
    <w:p>
      <w:pPr>
        <w:spacing w:after="0"/>
        <w:ind w:left="0"/>
        <w:jc w:val="both"/>
      </w:pPr>
      <w:r>
        <w:rPr>
          <w:rFonts w:ascii="Times New Roman"/>
          <w:b w:val="false"/>
          <w:i w:val="false"/>
          <w:color w:val="000000"/>
          <w:sz w:val="28"/>
        </w:rPr>
        <w:t>
      4) техникалық және кәсіптік, орта білімнен кейінгі білім алуды қамтамасыз етеді;</w:t>
      </w:r>
    </w:p>
    <w:bookmarkEnd w:id="302"/>
    <w:bookmarkStart w:name="z267" w:id="303"/>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69" w:id="304"/>
    <w:p>
      <w:pPr>
        <w:spacing w:after="0"/>
        <w:ind w:left="0"/>
        <w:jc w:val="both"/>
      </w:pPr>
      <w:r>
        <w:rPr>
          <w:rFonts w:ascii="Times New Roman"/>
          <w:b w:val="false"/>
          <w:i w:val="false"/>
          <w:color w:val="000000"/>
          <w:sz w:val="28"/>
        </w:rPr>
        <w:t>
      7) жоғары және жоғары оқу орнынан кейінгі білімі бар кадрларды даярлауға арналған мемлекеттік білім беру тапсырысын бекітеді;</w:t>
      </w:r>
    </w:p>
    <w:bookmarkEnd w:id="304"/>
    <w:bookmarkStart w:name="z830" w:id="305"/>
    <w:p>
      <w:pPr>
        <w:spacing w:after="0"/>
        <w:ind w:left="0"/>
        <w:jc w:val="both"/>
      </w:pPr>
      <w:r>
        <w:rPr>
          <w:rFonts w:ascii="Times New Roman"/>
          <w:b w:val="false"/>
          <w:i w:val="false"/>
          <w:color w:val="000000"/>
          <w:sz w:val="28"/>
        </w:rPr>
        <w:t>
      7-1) мектепке дейiнгi тәрбие мен оқытуға мемлекеттiк бiлiм беру тапсырысын, ата-ана төлемақысының мөлшерін бекiтедi;</w:t>
      </w:r>
    </w:p>
    <w:bookmarkEnd w:id="305"/>
    <w:bookmarkStart w:name="z1033" w:id="306"/>
    <w:p>
      <w:pPr>
        <w:spacing w:after="0"/>
        <w:ind w:left="0"/>
        <w:jc w:val="both"/>
      </w:pPr>
      <w:r>
        <w:rPr>
          <w:rFonts w:ascii="Times New Roman"/>
          <w:b w:val="false"/>
          <w:i w:val="false"/>
          <w:color w:val="000000"/>
          <w:sz w:val="28"/>
        </w:rPr>
        <w:t>
      7-2) орта білім беруге мемлекеттік білім беру тапсырысын бекітеді;</w:t>
      </w:r>
    </w:p>
    <w:bookmarkEnd w:id="306"/>
    <w:p>
      <w:pPr>
        <w:spacing w:after="0"/>
        <w:ind w:left="0"/>
        <w:jc w:val="both"/>
      </w:pPr>
      <w:r>
        <w:rPr>
          <w:rFonts w:ascii="Times New Roman"/>
          <w:b w:val="false"/>
          <w:i w:val="false"/>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bookmarkStart w:name="z270" w:id="307"/>
    <w:p>
      <w:pPr>
        <w:spacing w:after="0"/>
        <w:ind w:left="0"/>
        <w:jc w:val="both"/>
      </w:pPr>
      <w:r>
        <w:rPr>
          <w:rFonts w:ascii="Times New Roman"/>
          <w:b w:val="false"/>
          <w:i w:val="false"/>
          <w:color w:val="000000"/>
          <w:sz w:val="28"/>
        </w:rPr>
        <w:t>
      8) білім алушылардың ұлттық бірыңғай тестілеуге қатысуын ұйымдастырады;</w:t>
      </w:r>
    </w:p>
    <w:bookmarkEnd w:id="307"/>
    <w:bookmarkStart w:name="z271" w:id="308"/>
    <w:p>
      <w:pPr>
        <w:spacing w:after="0"/>
        <w:ind w:left="0"/>
        <w:jc w:val="both"/>
      </w:pPr>
      <w:r>
        <w:rPr>
          <w:rFonts w:ascii="Times New Roman"/>
          <w:b w:val="false"/>
          <w:i w:val="false"/>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bookmarkEnd w:id="308"/>
    <w:bookmarkStart w:name="z272" w:id="309"/>
    <w:p>
      <w:pPr>
        <w:spacing w:after="0"/>
        <w:ind w:left="0"/>
        <w:jc w:val="both"/>
      </w:pPr>
      <w:r>
        <w:rPr>
          <w:rFonts w:ascii="Times New Roman"/>
          <w:b w:val="false"/>
          <w:i w:val="false"/>
          <w:color w:val="000000"/>
          <w:sz w:val="28"/>
        </w:rPr>
        <w:t>
      10) балаларға арналған қосымша білім беруді қамтамасыз етеді;</w:t>
      </w:r>
    </w:p>
    <w:bookmarkEnd w:id="309"/>
    <w:bookmarkStart w:name="z273" w:id="310"/>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бір пайызы мөлшерінде қаржылай және материалдық көмек көрсетуге қаражат жұмсайды;</w:t>
      </w:r>
    </w:p>
    <w:bookmarkEnd w:id="310"/>
    <w:bookmarkStart w:name="z274" w:id="311"/>
    <w:p>
      <w:pPr>
        <w:spacing w:after="0"/>
        <w:ind w:left="0"/>
        <w:jc w:val="both"/>
      </w:pPr>
      <w:r>
        <w:rPr>
          <w:rFonts w:ascii="Times New Roman"/>
          <w:b w:val="false"/>
          <w:i w:val="false"/>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311"/>
    <w:bookmarkStart w:name="z275" w:id="312"/>
    <w:p>
      <w:pPr>
        <w:spacing w:after="0"/>
        <w:ind w:left="0"/>
        <w:jc w:val="both"/>
      </w:pPr>
      <w:r>
        <w:rPr>
          <w:rFonts w:ascii="Times New Roman"/>
          <w:b w:val="false"/>
          <w:i w:val="false"/>
          <w:color w:val="000000"/>
          <w:sz w:val="28"/>
        </w:rPr>
        <w:t>
      13) арнайы оқу бағдарламалары бойынша оқытуды ұйымдастырады;</w:t>
      </w:r>
    </w:p>
    <w:bookmarkEnd w:id="312"/>
    <w:bookmarkStart w:name="z276" w:id="313"/>
    <w:p>
      <w:pPr>
        <w:spacing w:after="0"/>
        <w:ind w:left="0"/>
        <w:jc w:val="both"/>
      </w:pPr>
      <w:r>
        <w:rPr>
          <w:rFonts w:ascii="Times New Roman"/>
          <w:b w:val="false"/>
          <w:i w:val="false"/>
          <w:color w:val="000000"/>
          <w:sz w:val="28"/>
        </w:rPr>
        <w:t>
      14) дарынды балаларды мамандандырылған білім беру ұйымдарында оқытуды қамтамасыз етеді;</w:t>
      </w:r>
    </w:p>
    <w:bookmarkEnd w:id="313"/>
    <w:bookmarkStart w:name="z277" w:id="314"/>
    <w:p>
      <w:pPr>
        <w:spacing w:after="0"/>
        <w:ind w:left="0"/>
        <w:jc w:val="both"/>
      </w:pPr>
      <w:r>
        <w:rPr>
          <w:rFonts w:ascii="Times New Roman"/>
          <w:b w:val="false"/>
          <w:i w:val="false"/>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bookmarkEnd w:id="314"/>
    <w:bookmarkStart w:name="z278" w:id="315"/>
    <w:p>
      <w:pPr>
        <w:spacing w:after="0"/>
        <w:ind w:left="0"/>
        <w:jc w:val="both"/>
      </w:pPr>
      <w:r>
        <w:rPr>
          <w:rFonts w:ascii="Times New Roman"/>
          <w:b w:val="false"/>
          <w:i w:val="false"/>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bookmarkEnd w:id="315"/>
    <w:bookmarkStart w:name="z279" w:id="316"/>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16"/>
    <w:bookmarkStart w:name="z280" w:id="317"/>
    <w:p>
      <w:pPr>
        <w:spacing w:after="0"/>
        <w:ind w:left="0"/>
        <w:jc w:val="both"/>
      </w:pPr>
      <w:r>
        <w:rPr>
          <w:rFonts w:ascii="Times New Roman"/>
          <w:b w:val="false"/>
          <w:i w:val="false"/>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bookmarkEnd w:id="317"/>
    <w:bookmarkStart w:name="z281" w:id="318"/>
    <w:p>
      <w:pPr>
        <w:spacing w:after="0"/>
        <w:ind w:left="0"/>
        <w:jc w:val="both"/>
      </w:pPr>
      <w:r>
        <w:rPr>
          <w:rFonts w:ascii="Times New Roman"/>
          <w:b w:val="false"/>
          <w:i w:val="false"/>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bookmarkEnd w:id="318"/>
    <w:bookmarkStart w:name="z282" w:id="319"/>
    <w:p>
      <w:pPr>
        <w:spacing w:after="0"/>
        <w:ind w:left="0"/>
        <w:jc w:val="both"/>
      </w:pPr>
      <w:r>
        <w:rPr>
          <w:rFonts w:ascii="Times New Roman"/>
          <w:b w:val="false"/>
          <w:i w:val="false"/>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19"/>
    <w:bookmarkStart w:name="z283" w:id="320"/>
    <w:p>
      <w:pPr>
        <w:spacing w:after="0"/>
        <w:ind w:left="0"/>
        <w:jc w:val="both"/>
      </w:pPr>
      <w:r>
        <w:rPr>
          <w:rFonts w:ascii="Times New Roman"/>
          <w:b w:val="false"/>
          <w:i w:val="false"/>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320"/>
    <w:bookmarkStart w:name="z284" w:id="321"/>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321"/>
    <w:bookmarkStart w:name="z285" w:id="322"/>
    <w:p>
      <w:pPr>
        <w:spacing w:after="0"/>
        <w:ind w:left="0"/>
        <w:jc w:val="both"/>
      </w:pPr>
      <w:r>
        <w:rPr>
          <w:rFonts w:ascii="Times New Roman"/>
          <w:b w:val="false"/>
          <w:i w:val="false"/>
          <w:color w:val="000000"/>
          <w:sz w:val="28"/>
        </w:rPr>
        <w:t>
      23) мәслихатқа білім алушылардың қоғамдық көлікте (таксиден басқа) жеңілдікпен жол жүруі туралы ұсыныстар енгізеді;</w:t>
      </w:r>
    </w:p>
    <w:bookmarkEnd w:id="322"/>
    <w:bookmarkStart w:name="z286" w:id="323"/>
    <w:p>
      <w:pPr>
        <w:spacing w:after="0"/>
        <w:ind w:left="0"/>
        <w:jc w:val="both"/>
      </w:pPr>
      <w:r>
        <w:rPr>
          <w:rFonts w:ascii="Times New Roman"/>
          <w:b w:val="false"/>
          <w:i w:val="false"/>
          <w:color w:val="000000"/>
          <w:sz w:val="28"/>
        </w:rPr>
        <w:t>
      24) мектепке дейінгі тәрбие және оқыту ұйымдарына қажетті әдістемелік және консультациялық көмек көрсетеді;</w:t>
      </w:r>
    </w:p>
    <w:bookmarkEnd w:id="323"/>
    <w:bookmarkStart w:name="z955" w:id="324"/>
    <w:p>
      <w:pPr>
        <w:spacing w:after="0"/>
        <w:ind w:left="0"/>
        <w:jc w:val="both"/>
      </w:pPr>
      <w:r>
        <w:rPr>
          <w:rFonts w:ascii="Times New Roman"/>
          <w:b w:val="false"/>
          <w:i w:val="false"/>
          <w:color w:val="000000"/>
          <w:sz w:val="28"/>
        </w:rPr>
        <w:t>
      24-1) орта білім беру ұйымдарындағы психологиялық қызметтің жұмыс істеу қағидаларын әзірлеуді ұйымдастырады және бекітеді;</w:t>
      </w:r>
    </w:p>
    <w:bookmarkEnd w:id="324"/>
    <w:bookmarkStart w:name="z956" w:id="325"/>
    <w:p>
      <w:pPr>
        <w:spacing w:after="0"/>
        <w:ind w:left="0"/>
        <w:jc w:val="both"/>
      </w:pPr>
      <w:r>
        <w:rPr>
          <w:rFonts w:ascii="Times New Roman"/>
          <w:b w:val="false"/>
          <w:i w:val="false"/>
          <w:color w:val="000000"/>
          <w:sz w:val="28"/>
        </w:rPr>
        <w:t>
      24-2) білім беру ұйымдарының ішкі тәртіптемесінің үлгілік қағидаларын әзірлейді және бекітеді;</w:t>
      </w:r>
    </w:p>
    <w:bookmarkEnd w:id="325"/>
    <w:bookmarkStart w:name="z287" w:id="326"/>
    <w:p>
      <w:pPr>
        <w:spacing w:after="0"/>
        <w:ind w:left="0"/>
        <w:jc w:val="both"/>
      </w:pPr>
      <w:r>
        <w:rPr>
          <w:rFonts w:ascii="Times New Roman"/>
          <w:b w:val="false"/>
          <w:i w:val="false"/>
          <w:color w:val="000000"/>
          <w:sz w:val="28"/>
        </w:rPr>
        <w:t>
      25) білім беру саласындағы уәкілетті органмен келісім бойынша білім беруді басқару органының бірінші басшыларын тағайындайды;</w:t>
      </w:r>
    </w:p>
    <w:bookmarkEnd w:id="326"/>
    <w:bookmarkStart w:name="z831" w:id="327"/>
    <w:p>
      <w:pPr>
        <w:spacing w:after="0"/>
        <w:ind w:left="0"/>
        <w:jc w:val="both"/>
      </w:pPr>
      <w:r>
        <w:rPr>
          <w:rFonts w:ascii="Times New Roman"/>
          <w:b w:val="false"/>
          <w:i w:val="false"/>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327"/>
    <w:bookmarkStart w:name="z832" w:id="328"/>
    <w:p>
      <w:pPr>
        <w:spacing w:after="0"/>
        <w:ind w:left="0"/>
        <w:jc w:val="both"/>
      </w:pPr>
      <w:r>
        <w:rPr>
          <w:rFonts w:ascii="Times New Roman"/>
          <w:b w:val="false"/>
          <w:i w:val="false"/>
          <w:color w:val="000000"/>
          <w:sz w:val="28"/>
        </w:rPr>
        <w:t>
      25-2) білім беру мониторингін жүзеге асырады;</w:t>
      </w:r>
    </w:p>
    <w:bookmarkEnd w:id="328"/>
    <w:bookmarkStart w:name="z833" w:id="329"/>
    <w:p>
      <w:pPr>
        <w:spacing w:after="0"/>
        <w:ind w:left="0"/>
        <w:jc w:val="both"/>
      </w:pPr>
      <w:r>
        <w:rPr>
          <w:rFonts w:ascii="Times New Roman"/>
          <w:b w:val="false"/>
          <w:i w:val="false"/>
          <w:color w:val="000000"/>
          <w:sz w:val="28"/>
        </w:rPr>
        <w:t>
      25-3) қамқоршылық кеңестерге жәрдем көрсетеді;</w:t>
      </w:r>
    </w:p>
    <w:bookmarkEnd w:id="329"/>
    <w:bookmarkStart w:name="z834" w:id="330"/>
    <w:p>
      <w:pPr>
        <w:spacing w:after="0"/>
        <w:ind w:left="0"/>
        <w:jc w:val="both"/>
      </w:pPr>
      <w:r>
        <w:rPr>
          <w:rFonts w:ascii="Times New Roman"/>
          <w:b w:val="false"/>
          <w:i w:val="false"/>
          <w:color w:val="000000"/>
          <w:sz w:val="28"/>
        </w:rPr>
        <w:t>
      25-4) мемлекеттік білім беру ұйымдарының кадрмен қамтамасыз етілуін ұйымдастырады;</w:t>
      </w:r>
    </w:p>
    <w:bookmarkEnd w:id="330"/>
    <w:bookmarkStart w:name="z835" w:id="331"/>
    <w:p>
      <w:pPr>
        <w:spacing w:after="0"/>
        <w:ind w:left="0"/>
        <w:jc w:val="both"/>
      </w:pPr>
      <w:r>
        <w:rPr>
          <w:rFonts w:ascii="Times New Roman"/>
          <w:b w:val="false"/>
          <w:i w:val="false"/>
          <w:color w:val="000000"/>
          <w:sz w:val="28"/>
        </w:rPr>
        <w:t>
      25-5) білім беру ұйымдарындағы психологиялық қызметтің әдістемелік басшылығын қамтамасыз етеді;</w:t>
      </w:r>
    </w:p>
    <w:bookmarkEnd w:id="331"/>
    <w:bookmarkStart w:name="z836" w:id="332"/>
    <w:p>
      <w:pPr>
        <w:spacing w:after="0"/>
        <w:ind w:left="0"/>
        <w:jc w:val="both"/>
      </w:pPr>
      <w:r>
        <w:rPr>
          <w:rFonts w:ascii="Times New Roman"/>
          <w:b w:val="false"/>
          <w:i w:val="false"/>
          <w:color w:val="000000"/>
          <w:sz w:val="28"/>
        </w:rPr>
        <w:t>
      25-6) конкурс жеңімпаздарына – мемлекеттік орта білім беру ұйымдарына "Орта білім беретін үздік ұйым" грантын төлейді;</w:t>
      </w:r>
    </w:p>
    <w:bookmarkEnd w:id="332"/>
    <w:bookmarkStart w:name="z837" w:id="333"/>
    <w:p>
      <w:pPr>
        <w:spacing w:after="0"/>
        <w:ind w:left="0"/>
        <w:jc w:val="both"/>
      </w:pPr>
      <w:r>
        <w:rPr>
          <w:rFonts w:ascii="Times New Roman"/>
          <w:b w:val="false"/>
          <w:i w:val="false"/>
          <w:color w:val="000000"/>
          <w:sz w:val="28"/>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33"/>
    <w:bookmarkStart w:name="z838" w:id="334"/>
    <w:p>
      <w:pPr>
        <w:spacing w:after="0"/>
        <w:ind w:left="0"/>
        <w:jc w:val="both"/>
      </w:pPr>
      <w:r>
        <w:rPr>
          <w:rFonts w:ascii="Times New Roman"/>
          <w:b w:val="false"/>
          <w:i w:val="false"/>
          <w:color w:val="000000"/>
          <w:sz w:val="28"/>
        </w:rPr>
        <w:t>
      25-8 әдістемелік кабинеттердің материалдық-техникалық базасын қамтамасыз етеді;</w:t>
      </w:r>
    </w:p>
    <w:bookmarkEnd w:id="334"/>
    <w:p>
      <w:pPr>
        <w:spacing w:after="0"/>
        <w:ind w:left="0"/>
        <w:jc w:val="both"/>
      </w:pPr>
      <w:r>
        <w:rPr>
          <w:rFonts w:ascii="Times New Roman"/>
          <w:b w:val="false"/>
          <w:i w:val="false"/>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bookmarkStart w:name="z739" w:id="335"/>
    <w:p>
      <w:pPr>
        <w:spacing w:after="0"/>
        <w:ind w:left="0"/>
        <w:jc w:val="both"/>
      </w:pPr>
      <w:r>
        <w:rPr>
          <w:rFonts w:ascii="Times New Roman"/>
          <w:b w:val="false"/>
          <w:i w:val="false"/>
          <w:color w:val="000000"/>
          <w:sz w:val="28"/>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35"/>
    <w:bookmarkStart w:name="z740" w:id="336"/>
    <w:p>
      <w:pPr>
        <w:spacing w:after="0"/>
        <w:ind w:left="0"/>
        <w:jc w:val="both"/>
      </w:pPr>
      <w:r>
        <w:rPr>
          <w:rFonts w:ascii="Times New Roman"/>
          <w:b w:val="false"/>
          <w:i w:val="false"/>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36"/>
    <w:bookmarkStart w:name="z741" w:id="337"/>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37"/>
    <w:bookmarkStart w:name="z288" w:id="338"/>
    <w:p>
      <w:pPr>
        <w:spacing w:after="0"/>
        <w:ind w:left="0"/>
        <w:jc w:val="both"/>
      </w:pPr>
      <w:r>
        <w:rPr>
          <w:rFonts w:ascii="Times New Roman"/>
          <w:b w:val="false"/>
          <w:i w:val="false"/>
          <w:color w:val="000000"/>
          <w:sz w:val="28"/>
        </w:rPr>
        <w:t>
      4. Ауданның (облыстық маңызы бар қаланың) жергілікті атқарушы органы: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90" w:id="339"/>
    <w:p>
      <w:pPr>
        <w:spacing w:after="0"/>
        <w:ind w:left="0"/>
        <w:jc w:val="both"/>
      </w:pPr>
      <w:r>
        <w:rPr>
          <w:rFonts w:ascii="Times New Roman"/>
          <w:b w:val="false"/>
          <w:i w:val="false"/>
          <w:color w:val="000000"/>
          <w:sz w:val="28"/>
        </w:rPr>
        <w:t>
      2)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p>
    <w:bookmarkEnd w:id="339"/>
    <w:bookmarkStart w:name="z291" w:id="340"/>
    <w:p>
      <w:pPr>
        <w:spacing w:after="0"/>
        <w:ind w:left="0"/>
        <w:jc w:val="both"/>
      </w:pPr>
      <w:r>
        <w:rPr>
          <w:rFonts w:ascii="Times New Roman"/>
          <w:b w:val="false"/>
          <w:i w:val="false"/>
          <w:color w:val="000000"/>
          <w:sz w:val="28"/>
        </w:rPr>
        <w:t>
      3) білім алушылардың ұлттық бірыңғай тестілеуге қатысуын ұйымдастырады;</w:t>
      </w:r>
    </w:p>
    <w:bookmarkEnd w:id="340"/>
    <w:bookmarkStart w:name="z292" w:id="341"/>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bookmarkEnd w:id="341"/>
    <w:bookmarkStart w:name="z1022" w:id="342"/>
    <w:p>
      <w:pPr>
        <w:spacing w:after="0"/>
        <w:ind w:left="0"/>
        <w:jc w:val="both"/>
      </w:pPr>
      <w:r>
        <w:rPr>
          <w:rFonts w:ascii="Times New Roman"/>
          <w:b w:val="false"/>
          <w:i w:val="false"/>
          <w:color w:val="000000"/>
          <w:sz w:val="28"/>
        </w:rPr>
        <w:t>
      4-1) мектепке дейінгі тәрбиелеу мен оқытуға мемлекеттік білім беру тапсырысын орналастыруды қамтамасыз етеді;</w:t>
      </w:r>
    </w:p>
    <w:bookmarkEnd w:id="342"/>
    <w:bookmarkStart w:name="z293" w:id="343"/>
    <w:p>
      <w:pPr>
        <w:spacing w:after="0"/>
        <w:ind w:left="0"/>
        <w:jc w:val="both"/>
      </w:pPr>
      <w:r>
        <w:rPr>
          <w:rFonts w:ascii="Times New Roman"/>
          <w:b w:val="false"/>
          <w:i w:val="false"/>
          <w:color w:val="000000"/>
          <w:sz w:val="28"/>
        </w:rPr>
        <w:t>
      5) мамандандырылған жалпы білім беретін және арнайы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95" w:id="344"/>
    <w:p>
      <w:pPr>
        <w:spacing w:after="0"/>
        <w:ind w:left="0"/>
        <w:jc w:val="both"/>
      </w:pPr>
      <w:r>
        <w:rPr>
          <w:rFonts w:ascii="Times New Roman"/>
          <w:b w:val="false"/>
          <w:i w:val="false"/>
          <w:color w:val="000000"/>
          <w:sz w:val="28"/>
        </w:rPr>
        <w:t>
      7)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p>
    <w:bookmarkEnd w:id="344"/>
    <w:bookmarkStart w:name="z296" w:id="345"/>
    <w:p>
      <w:pPr>
        <w:spacing w:after="0"/>
        <w:ind w:left="0"/>
        <w:jc w:val="both"/>
      </w:pPr>
      <w:r>
        <w:rPr>
          <w:rFonts w:ascii="Times New Roman"/>
          <w:b w:val="false"/>
          <w:i w:val="false"/>
          <w:color w:val="000000"/>
          <w:sz w:val="28"/>
        </w:rPr>
        <w:t>
      8) жыл сайын 1 тамызға дейін мектепке дейінгі даярлықтың жалпы білім беретін оқу бағдарламаларын іске асыратын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bookmarkEnd w:id="345"/>
    <w:bookmarkStart w:name="z934" w:id="346"/>
    <w:p>
      <w:pPr>
        <w:spacing w:after="0"/>
        <w:ind w:left="0"/>
        <w:jc w:val="both"/>
      </w:pPr>
      <w:r>
        <w:rPr>
          <w:rFonts w:ascii="Times New Roman"/>
          <w:b w:val="false"/>
          <w:i w:val="false"/>
          <w:color w:val="000000"/>
          <w:sz w:val="28"/>
        </w:rPr>
        <w:t>
      8-1) мектепке дейiнгi тәрбие мен оқытуға мемлекеттiк бiлiм беру тапсырысын, ата-ана төлемақысының мөлшерін бекiтедi;</w:t>
      </w:r>
    </w:p>
    <w:bookmarkEnd w:id="346"/>
    <w:bookmarkStart w:name="z935" w:id="347"/>
    <w:p>
      <w:pPr>
        <w:spacing w:after="0"/>
        <w:ind w:left="0"/>
        <w:jc w:val="both"/>
      </w:pPr>
      <w:r>
        <w:rPr>
          <w:rFonts w:ascii="Times New Roman"/>
          <w:b w:val="false"/>
          <w:i w:val="false"/>
          <w:color w:val="000000"/>
          <w:sz w:val="28"/>
        </w:rPr>
        <w:t>
      8-2) аудандық әдістемелік кабинеттердің материалдық-техникалық базасын қамтамасыз етеді;</w:t>
      </w:r>
    </w:p>
    <w:bookmarkEnd w:id="347"/>
    <w:bookmarkStart w:name="z1034" w:id="348"/>
    <w:p>
      <w:pPr>
        <w:spacing w:after="0"/>
        <w:ind w:left="0"/>
        <w:jc w:val="both"/>
      </w:pPr>
      <w:r>
        <w:rPr>
          <w:rFonts w:ascii="Times New Roman"/>
          <w:b w:val="false"/>
          <w:i w:val="false"/>
          <w:color w:val="000000"/>
          <w:sz w:val="28"/>
        </w:rPr>
        <w:t>
      8-3) орта білім беруге мемлекеттік білім беру тапсырысын бекітеді;</w:t>
      </w:r>
    </w:p>
    <w:bookmarkEnd w:id="348"/>
    <w:bookmarkStart w:name="z297" w:id="349"/>
    <w:p>
      <w:pPr>
        <w:spacing w:after="0"/>
        <w:ind w:left="0"/>
        <w:jc w:val="both"/>
      </w:pPr>
      <w:r>
        <w:rPr>
          <w:rFonts w:ascii="Times New Roman"/>
          <w:b w:val="false"/>
          <w:i w:val="false"/>
          <w:color w:val="000000"/>
          <w:sz w:val="28"/>
        </w:rPr>
        <w:t>
      9) балаларға қосымша білім беруді қамтамасыз етеді;</w:t>
      </w:r>
    </w:p>
    <w:bookmarkEnd w:id="349"/>
    <w:bookmarkStart w:name="z298" w:id="350"/>
    <w:p>
      <w:pPr>
        <w:spacing w:after="0"/>
        <w:ind w:left="0"/>
        <w:jc w:val="both"/>
      </w:pPr>
      <w:r>
        <w:rPr>
          <w:rFonts w:ascii="Times New Roman"/>
          <w:b w:val="false"/>
          <w:i w:val="false"/>
          <w:color w:val="000000"/>
          <w:sz w:val="28"/>
        </w:rPr>
        <w:t>
      10) аудан (қала) ауқымында жалпы білім беретін пәндер бойынша мектеп олимпиадаларын және ғылыми жобалар конкурстарын ұйымдастыру мен өткізуді қамтамасыз етеді;</w:t>
      </w:r>
    </w:p>
    <w:bookmarkEnd w:id="350"/>
    <w:bookmarkStart w:name="z299" w:id="351"/>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бір пайызы мөлшерінде қаржылай және материалдық көмек көрсетуге қаражат жұмсайды;</w:t>
      </w:r>
    </w:p>
    <w:bookmarkEnd w:id="351"/>
    <w:bookmarkStart w:name="z300" w:id="352"/>
    <w:p>
      <w:pPr>
        <w:spacing w:after="0"/>
        <w:ind w:left="0"/>
        <w:jc w:val="both"/>
      </w:pPr>
      <w:r>
        <w:rPr>
          <w:rFonts w:ascii="Times New Roman"/>
          <w:b w:val="false"/>
          <w:i w:val="false"/>
          <w:color w:val="000000"/>
          <w:sz w:val="28"/>
        </w:rPr>
        <w:t>
      12)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w:t>
      </w:r>
    </w:p>
    <w:bookmarkEnd w:id="352"/>
    <w:bookmarkStart w:name="z301" w:id="353"/>
    <w:p>
      <w:pPr>
        <w:spacing w:after="0"/>
        <w:ind w:left="0"/>
        <w:jc w:val="both"/>
      </w:pPr>
      <w:r>
        <w:rPr>
          <w:rFonts w:ascii="Times New Roman"/>
          <w:b w:val="false"/>
          <w:i w:val="false"/>
          <w:color w:val="000000"/>
          <w:sz w:val="28"/>
        </w:rPr>
        <w:t>
      13)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53"/>
    <w:bookmarkStart w:name="z302" w:id="354"/>
    <w:p>
      <w:pPr>
        <w:spacing w:after="0"/>
        <w:ind w:left="0"/>
        <w:jc w:val="both"/>
      </w:pPr>
      <w:r>
        <w:rPr>
          <w:rFonts w:ascii="Times New Roman"/>
          <w:b w:val="false"/>
          <w:i w:val="false"/>
          <w:color w:val="000000"/>
          <w:sz w:val="28"/>
        </w:rPr>
        <w:t>
      14)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354"/>
    <w:bookmarkStart w:name="z303" w:id="355"/>
    <w:p>
      <w:pPr>
        <w:spacing w:after="0"/>
        <w:ind w:left="0"/>
        <w:jc w:val="both"/>
      </w:pPr>
      <w:r>
        <w:rPr>
          <w:rFonts w:ascii="Times New Roman"/>
          <w:b w:val="false"/>
          <w:i w:val="false"/>
          <w:color w:val="000000"/>
          <w:sz w:val="28"/>
        </w:rPr>
        <w:t>
      15) білім беру ұйымдарында оқу бітірген адамдарды жұмысқа орналастыруға жәрдемдеседі;</w:t>
      </w:r>
    </w:p>
    <w:bookmarkEnd w:id="355"/>
    <w:bookmarkStart w:name="z304" w:id="356"/>
    <w:p>
      <w:pPr>
        <w:spacing w:after="0"/>
        <w:ind w:left="0"/>
        <w:jc w:val="both"/>
      </w:pPr>
      <w:r>
        <w:rPr>
          <w:rFonts w:ascii="Times New Roman"/>
          <w:b w:val="false"/>
          <w:i w:val="false"/>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bookmarkEnd w:id="356"/>
    <w:bookmarkStart w:name="z305" w:id="357"/>
    <w:p>
      <w:pPr>
        <w:spacing w:after="0"/>
        <w:ind w:left="0"/>
        <w:jc w:val="both"/>
      </w:pPr>
      <w:r>
        <w:rPr>
          <w:rFonts w:ascii="Times New Roman"/>
          <w:b w:val="false"/>
          <w:i w:val="false"/>
          <w:color w:val="000000"/>
          <w:sz w:val="28"/>
        </w:rPr>
        <w:t>
      17) мәслихатқа білім алушылардың қоғамдық көлікте (таксиден басқа) жеңілдікпен жол жүруі туралы ұсыныстар енгізеді;</w:t>
      </w:r>
    </w:p>
    <w:bookmarkEnd w:id="357"/>
    <w:bookmarkStart w:name="z306" w:id="358"/>
    <w:p>
      <w:pPr>
        <w:spacing w:after="0"/>
        <w:ind w:left="0"/>
        <w:jc w:val="both"/>
      </w:pPr>
      <w:r>
        <w:rPr>
          <w:rFonts w:ascii="Times New Roman"/>
          <w:b w:val="false"/>
          <w:i w:val="false"/>
          <w:color w:val="000000"/>
          <w:sz w:val="28"/>
        </w:rPr>
        <w:t>
      18) мектепке дейінгі тәрбие және оқыту ұйымдарына және отбасыларына қажетті әдістемелік және консультациялық көмек көрсетеді;</w:t>
      </w:r>
    </w:p>
    <w:bookmarkEnd w:id="358"/>
    <w:bookmarkStart w:name="z307" w:id="359"/>
    <w:p>
      <w:pPr>
        <w:spacing w:after="0"/>
        <w:ind w:left="0"/>
        <w:jc w:val="both"/>
      </w:pPr>
      <w:r>
        <w:rPr>
          <w:rFonts w:ascii="Times New Roman"/>
          <w:b w:val="false"/>
          <w:i w:val="false"/>
          <w:color w:val="000000"/>
          <w:sz w:val="28"/>
        </w:rPr>
        <w:t>
      19) облыстың жергілікті атқарушы органымен келісу бойынша аудандық (қалалық) білім бөлімдерінің бірінші басшыларын тағайындайды;</w:t>
      </w:r>
    </w:p>
    <w:bookmarkEnd w:id="359"/>
    <w:bookmarkStart w:name="z840" w:id="360"/>
    <w:p>
      <w:pPr>
        <w:spacing w:after="0"/>
        <w:ind w:left="0"/>
        <w:jc w:val="both"/>
      </w:pPr>
      <w:r>
        <w:rPr>
          <w:rFonts w:ascii="Times New Roman"/>
          <w:b w:val="false"/>
          <w:i w:val="false"/>
          <w:color w:val="000000"/>
          <w:sz w:val="28"/>
        </w:rPr>
        <w:t>
      19-1) білім беру мониторингін жүзеге асырады;</w:t>
      </w:r>
    </w:p>
    <w:bookmarkEnd w:id="360"/>
    <w:bookmarkStart w:name="z839" w:id="361"/>
    <w:p>
      <w:pPr>
        <w:spacing w:after="0"/>
        <w:ind w:left="0"/>
        <w:jc w:val="both"/>
      </w:pPr>
      <w:r>
        <w:rPr>
          <w:rFonts w:ascii="Times New Roman"/>
          <w:b w:val="false"/>
          <w:i w:val="false"/>
          <w:color w:val="000000"/>
          <w:sz w:val="28"/>
        </w:rPr>
        <w:t>
      19-2)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p>
    <w:bookmarkEnd w:id="361"/>
    <w:bookmarkStart w:name="z578" w:id="362"/>
    <w:p>
      <w:pPr>
        <w:spacing w:after="0"/>
        <w:ind w:left="0"/>
        <w:jc w:val="both"/>
      </w:pPr>
      <w:r>
        <w:rPr>
          <w:rFonts w:ascii="Times New Roman"/>
          <w:b w:val="false"/>
          <w:i w:val="false"/>
          <w:color w:val="000000"/>
          <w:sz w:val="28"/>
        </w:rPr>
        <w:t>
      19-3) жыл сайын белгіленген мерзімдерде білім саласындағы уәкілетті органның білім берудің бірыңғай ақпараттық жүйесінде статистикалық байқаулар деректерін жинауды қамтамасыз етеді;</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841" w:id="363"/>
    <w:p>
      <w:pPr>
        <w:spacing w:after="0"/>
        <w:ind w:left="0"/>
        <w:jc w:val="both"/>
      </w:pPr>
      <w:r>
        <w:rPr>
          <w:rFonts w:ascii="Times New Roman"/>
          <w:b w:val="false"/>
          <w:i w:val="false"/>
          <w:color w:val="000000"/>
          <w:sz w:val="28"/>
        </w:rPr>
        <w:t>
      21-1) мемлекеттік білім беру ұйымдарының кадрмен қамтамасыз етілуін жүзеге асырады;</w:t>
      </w:r>
    </w:p>
    <w:bookmarkEnd w:id="363"/>
    <w:bookmarkStart w:name="z842" w:id="364"/>
    <w:p>
      <w:pPr>
        <w:spacing w:after="0"/>
        <w:ind w:left="0"/>
        <w:jc w:val="both"/>
      </w:pPr>
      <w:r>
        <w:rPr>
          <w:rFonts w:ascii="Times New Roman"/>
          <w:b w:val="false"/>
          <w:i w:val="false"/>
          <w:color w:val="000000"/>
          <w:sz w:val="28"/>
        </w:rPr>
        <w:t>
      21-2) білім беру ұйымдарындағы психологиялық қызметтің әдістемелік басшылығын қамтамасыз етеді;</w:t>
      </w:r>
    </w:p>
    <w:bookmarkEnd w:id="364"/>
    <w:bookmarkStart w:name="z843" w:id="365"/>
    <w:p>
      <w:pPr>
        <w:spacing w:after="0"/>
        <w:ind w:left="0"/>
        <w:jc w:val="both"/>
      </w:pPr>
      <w:r>
        <w:rPr>
          <w:rFonts w:ascii="Times New Roman"/>
          <w:b w:val="false"/>
          <w:i w:val="false"/>
          <w:color w:val="000000"/>
          <w:sz w:val="28"/>
        </w:rPr>
        <w:t>
      21-3) негізгі орта, жалпы орта білім беру ұйымдарында экстернат нысанында оқытуға рұқсат береді;</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23" w:id="366"/>
    <w:p>
      <w:pPr>
        <w:spacing w:after="0"/>
        <w:ind w:left="0"/>
        <w:jc w:val="both"/>
      </w:pPr>
      <w:r>
        <w:rPr>
          <w:rFonts w:ascii="Times New Roman"/>
          <w:b w:val="false"/>
          <w:i w:val="false"/>
          <w:color w:val="000000"/>
          <w:sz w:val="28"/>
        </w:rPr>
        <w:t>
      21-5) білім беру ұйымдарында ерекше білім берілуіне қажеттілігі бар адамдар (балалар) үшін білім алудың арнайы жағдайларын жасайды;</w:t>
      </w:r>
    </w:p>
    <w:bookmarkEnd w:id="366"/>
    <w:bookmarkStart w:name="z744" w:id="367"/>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67"/>
    <w:bookmarkStart w:name="z308" w:id="368"/>
    <w:p>
      <w:pPr>
        <w:spacing w:after="0"/>
        <w:ind w:left="0"/>
        <w:jc w:val="both"/>
      </w:pPr>
      <w:r>
        <w:rPr>
          <w:rFonts w:ascii="Times New Roman"/>
          <w:b w:val="false"/>
          <w:i w:val="false"/>
          <w:color w:val="000000"/>
          <w:sz w:val="28"/>
        </w:rPr>
        <w:t>
      5. Қаладағы ауданның, облыстық, аудандық маңызы бар қаланың, кенттің, ауылдың, ауылдық округтің әкімі:</w:t>
      </w:r>
    </w:p>
    <w:bookmarkEnd w:id="368"/>
    <w:bookmarkStart w:name="z309" w:id="369"/>
    <w:p>
      <w:pPr>
        <w:spacing w:after="0"/>
        <w:ind w:left="0"/>
        <w:jc w:val="both"/>
      </w:pPr>
      <w:r>
        <w:rPr>
          <w:rFonts w:ascii="Times New Roman"/>
          <w:b w:val="false"/>
          <w:i w:val="false"/>
          <w:color w:val="000000"/>
          <w:sz w:val="28"/>
        </w:rPr>
        <w:t>
      1) мектеп жасына дейінгі және мектеп жасындағы балаларды есепке алуды ұйымдастырады;</w:t>
      </w:r>
    </w:p>
    <w:bookmarkEnd w:id="369"/>
    <w:bookmarkStart w:name="z844" w:id="370"/>
    <w:p>
      <w:pPr>
        <w:spacing w:after="0"/>
        <w:ind w:left="0"/>
        <w:jc w:val="both"/>
      </w:pPr>
      <w:r>
        <w:rPr>
          <w:rFonts w:ascii="Times New Roman"/>
          <w:b w:val="false"/>
          <w:i w:val="false"/>
          <w:color w:val="000000"/>
          <w:sz w:val="28"/>
        </w:rPr>
        <w:t>
      1-1) тірек мектептердің (ресурс орталықтарының) жұмыс істеуін қамтамасыз етеді;</w:t>
      </w:r>
    </w:p>
    <w:bookmarkEnd w:id="370"/>
    <w:bookmarkStart w:name="z310" w:id="371"/>
    <w:p>
      <w:pPr>
        <w:spacing w:after="0"/>
        <w:ind w:left="0"/>
        <w:jc w:val="both"/>
      </w:pPr>
      <w:r>
        <w:rPr>
          <w:rFonts w:ascii="Times New Roman"/>
          <w:b w:val="false"/>
          <w:i w:val="false"/>
          <w:color w:val="000000"/>
          <w:sz w:val="28"/>
        </w:rPr>
        <w:t>
      2)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p>
    <w:bookmarkEnd w:id="371"/>
    <w:p>
      <w:pPr>
        <w:spacing w:after="0"/>
        <w:ind w:left="0"/>
        <w:jc w:val="both"/>
      </w:pPr>
      <w:r>
        <w:rPr>
          <w:rFonts w:ascii="Times New Roman"/>
          <w:b w:val="false"/>
          <w:i w:val="false"/>
          <w:color w:val="000000"/>
          <w:sz w:val="28"/>
        </w:rPr>
        <w:t>
      Кенттің, ауылдың, ауылдық округтің әкімі елді мекенде мектеп болмаған жағдайда білім алушыларды таяудағы мектепке дейін және кері қарай тегін жеткізіп салуды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 w:id="372"/>
    <w:p>
      <w:pPr>
        <w:spacing w:after="0"/>
        <w:ind w:left="0"/>
        <w:jc w:val="left"/>
      </w:pPr>
      <w:r>
        <w:rPr>
          <w:rFonts w:ascii="Times New Roman"/>
          <w:b/>
          <w:i w:val="false"/>
          <w:color w:val="000000"/>
        </w:rPr>
        <w:t xml:space="preserve"> 7-бап. Білім беру жүйесін басқару органдарын ақпараттық қамтамасыз ету</w:t>
      </w:r>
    </w:p>
    <w:bookmarkEnd w:id="372"/>
    <w:bookmarkStart w:name="z311" w:id="373"/>
    <w:p>
      <w:pPr>
        <w:spacing w:after="0"/>
        <w:ind w:left="0"/>
        <w:jc w:val="both"/>
      </w:pPr>
      <w:r>
        <w:rPr>
          <w:rFonts w:ascii="Times New Roman"/>
          <w:b w:val="false"/>
          <w:i w:val="false"/>
          <w:color w:val="000000"/>
          <w:sz w:val="28"/>
        </w:rPr>
        <w:t>
      1. Білім беру жүйесін басқару органдарын толық, дұрыс,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берудің бірыңғай ақпараттық жүйесі құрылады және жұмыс істейді.</w:t>
      </w:r>
    </w:p>
    <w:bookmarkEnd w:id="373"/>
    <w:bookmarkStart w:name="z312" w:id="374"/>
    <w:p>
      <w:pPr>
        <w:spacing w:after="0"/>
        <w:ind w:left="0"/>
        <w:jc w:val="both"/>
      </w:pPr>
      <w:r>
        <w:rPr>
          <w:rFonts w:ascii="Times New Roman"/>
          <w:b w:val="false"/>
          <w:i w:val="false"/>
          <w:color w:val="000000"/>
          <w:sz w:val="28"/>
        </w:rPr>
        <w:t>
      2. Білім берудің бірыңғай ақпараттық жүйесі жоғары және (немесе) жоғары оқу орнынан кейінгі білім беру ұйымдары іске асыратын білім беру бағдарламаларының тізілімін, білім беру мониторингінің деректерін, статистикалық байқауларды және білім беру саласындағы уәкілетті орган, жергілікті атқарушы органдар, білім беру ұйымдары өз міндеттерін жүзеге асыру кезінде алған өзге де деректерді қамтиды.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375"/>
    <w:p>
      <w:pPr>
        <w:spacing w:after="0"/>
        <w:ind w:left="0"/>
        <w:jc w:val="left"/>
      </w:pPr>
      <w:r>
        <w:rPr>
          <w:rFonts w:ascii="Times New Roman"/>
          <w:b/>
          <w:i w:val="false"/>
          <w:color w:val="000000"/>
        </w:rPr>
        <w:t xml:space="preserve"> 8-бап. Білім беру саласындағы мемлекеттік кепілдіктер</w:t>
      </w:r>
    </w:p>
    <w:bookmarkEnd w:id="375"/>
    <w:bookmarkStart w:name="z313" w:id="376"/>
    <w:p>
      <w:pPr>
        <w:spacing w:after="0"/>
        <w:ind w:left="0"/>
        <w:jc w:val="both"/>
      </w:pPr>
      <w:r>
        <w:rPr>
          <w:rFonts w:ascii="Times New Roman"/>
          <w:b w:val="false"/>
          <w:i w:val="false"/>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76"/>
    <w:p>
      <w:pPr>
        <w:spacing w:after="0"/>
        <w:ind w:left="0"/>
        <w:jc w:val="both"/>
      </w:pPr>
      <w:r>
        <w:rPr>
          <w:rFonts w:ascii="Times New Roman"/>
          <w:b w:val="false"/>
          <w:i w:val="false"/>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bookmarkStart w:name="z314" w:id="377"/>
    <w:p>
      <w:pPr>
        <w:spacing w:after="0"/>
        <w:ind w:left="0"/>
        <w:jc w:val="both"/>
      </w:pP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77"/>
    <w:p>
      <w:pPr>
        <w:spacing w:after="0"/>
        <w:ind w:left="0"/>
        <w:jc w:val="both"/>
      </w:pPr>
      <w:r>
        <w:rPr>
          <w:rFonts w:ascii="Times New Roman"/>
          <w:b w:val="false"/>
          <w:i w:val="false"/>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pPr>
        <w:spacing w:after="0"/>
        <w:ind w:left="0"/>
        <w:jc w:val="both"/>
      </w:pPr>
      <w:r>
        <w:rPr>
          <w:rFonts w:ascii="Times New Roman"/>
          <w:b w:val="false"/>
          <w:i w:val="false"/>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pPr>
        <w:spacing w:after="0"/>
        <w:ind w:left="0"/>
        <w:jc w:val="both"/>
      </w:pPr>
      <w:r>
        <w:rPr>
          <w:rFonts w:ascii="Times New Roman"/>
          <w:b w:val="false"/>
          <w:i w:val="false"/>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pPr>
        <w:spacing w:after="0"/>
        <w:ind w:left="0"/>
        <w:jc w:val="both"/>
      </w:pPr>
      <w:r>
        <w:rPr>
          <w:rFonts w:ascii="Times New Roman"/>
          <w:b w:val="false"/>
          <w:i w:val="false"/>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bookmarkStart w:name="z315" w:id="378"/>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78"/>
    <w:p>
      <w:pPr>
        <w:spacing w:after="0"/>
        <w:ind w:left="0"/>
        <w:jc w:val="both"/>
      </w:pPr>
      <w:r>
        <w:rPr>
          <w:rFonts w:ascii="Times New Roman"/>
          <w:b w:val="false"/>
          <w:i w:val="false"/>
          <w:color w:val="000000"/>
          <w:sz w:val="28"/>
        </w:rPr>
        <w:t>
      Мемлекет қаржылық ұйымдар беретiн бiлiм беру кредиттерiнiң кепiлдiк жүйесiн құру жөнiнде шаралар қабылдайды.</w:t>
      </w:r>
    </w:p>
    <w:bookmarkStart w:name="z316" w:id="379"/>
    <w:p>
      <w:pPr>
        <w:spacing w:after="0"/>
        <w:ind w:left="0"/>
        <w:jc w:val="both"/>
      </w:pPr>
      <w:r>
        <w:rPr>
          <w:rFonts w:ascii="Times New Roman"/>
          <w:b w:val="false"/>
          <w:i w:val="false"/>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79"/>
    <w:p>
      <w:pPr>
        <w:spacing w:after="0"/>
        <w:ind w:left="0"/>
        <w:jc w:val="both"/>
      </w:pPr>
      <w:r>
        <w:rPr>
          <w:rFonts w:ascii="Times New Roman"/>
          <w:b w:val="false"/>
          <w:i w:val="false"/>
          <w:color w:val="000000"/>
          <w:sz w:val="28"/>
        </w:rPr>
        <w:t>
      Әлеуметтік көмек көрсетілетін Қазақстан Республикасы азаматтарының санатына:</w:t>
      </w:r>
    </w:p>
    <w:bookmarkStart w:name="z317" w:id="380"/>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380"/>
    <w:bookmarkStart w:name="z318" w:id="381"/>
    <w:p>
      <w:pPr>
        <w:spacing w:after="0"/>
        <w:ind w:left="0"/>
        <w:jc w:val="both"/>
      </w:pPr>
      <w:r>
        <w:rPr>
          <w:rFonts w:ascii="Times New Roman"/>
          <w:b w:val="false"/>
          <w:i w:val="false"/>
          <w:color w:val="000000"/>
          <w:sz w:val="28"/>
        </w:rPr>
        <w:t>
      2) даму мүмкіндіктері шектеулі балалар, мүгедектер және бала кезінен мүгедектер, мүгедек балалар;</w:t>
      </w:r>
    </w:p>
    <w:bookmarkEnd w:id="381"/>
    <w:bookmarkStart w:name="z319" w:id="382"/>
    <w:p>
      <w:pPr>
        <w:spacing w:after="0"/>
        <w:ind w:left="0"/>
        <w:jc w:val="both"/>
      </w:pPr>
      <w:r>
        <w:rPr>
          <w:rFonts w:ascii="Times New Roman"/>
          <w:b w:val="false"/>
          <w:i w:val="false"/>
          <w:color w:val="000000"/>
          <w:sz w:val="28"/>
        </w:rPr>
        <w:t>
      3) көп балалы отбасылардың балалары;</w:t>
      </w:r>
    </w:p>
    <w:bookmarkEnd w:id="382"/>
    <w:bookmarkStart w:name="z320" w:id="383"/>
    <w:p>
      <w:pPr>
        <w:spacing w:after="0"/>
        <w:ind w:left="0"/>
        <w:jc w:val="both"/>
      </w:pPr>
      <w:r>
        <w:rPr>
          <w:rFonts w:ascii="Times New Roman"/>
          <w:b w:val="false"/>
          <w:i w:val="false"/>
          <w:color w:val="000000"/>
          <w:sz w:val="28"/>
        </w:rPr>
        <w:t>
      4) кәмелетке толмағандарды бейімдеу орталықтарындағы және өмірлік қиын жағдайда жүрген балаларды қолдау орталықтарындағы балалар;</w:t>
      </w:r>
    </w:p>
    <w:bookmarkEnd w:id="383"/>
    <w:bookmarkStart w:name="z845" w:id="384"/>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bookmarkEnd w:id="384"/>
    <w:bookmarkStart w:name="z846" w:id="385"/>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p>
    <w:bookmarkEnd w:id="385"/>
    <w:bookmarkStart w:name="z847" w:id="386"/>
    <w:p>
      <w:pPr>
        <w:spacing w:after="0"/>
        <w:ind w:left="0"/>
        <w:jc w:val="both"/>
      </w:pPr>
      <w:r>
        <w:rPr>
          <w:rFonts w:ascii="Times New Roman"/>
          <w:b w:val="false"/>
          <w:i w:val="false"/>
          <w:color w:val="000000"/>
          <w:sz w:val="28"/>
        </w:rPr>
        <w:t>
      7) интернаттық ұйымдардың тәрбиеленушілері;</w:t>
      </w:r>
    </w:p>
    <w:bookmarkEnd w:id="386"/>
    <w:bookmarkStart w:name="z848" w:id="387"/>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387"/>
    <w:bookmarkStart w:name="z849" w:id="388"/>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388"/>
    <w:bookmarkStart w:name="z850" w:id="389"/>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w:t>
      </w:r>
    </w:p>
    <w:bookmarkEnd w:id="389"/>
    <w:bookmarkStart w:name="z1039" w:id="390"/>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 жатады.</w:t>
      </w:r>
    </w:p>
    <w:bookmarkEnd w:id="390"/>
    <w:bookmarkStart w:name="z942" w:id="391"/>
    <w:p>
      <w:pPr>
        <w:spacing w:after="0"/>
        <w:ind w:left="0"/>
        <w:jc w:val="both"/>
      </w:pPr>
      <w:r>
        <w:rPr>
          <w:rFonts w:ascii="Times New Roman"/>
          <w:b w:val="false"/>
          <w:i w:val="false"/>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bookmarkEnd w:id="391"/>
    <w:bookmarkStart w:name="z943" w:id="3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bookmarkEnd w:id="392"/>
    <w:bookmarkStart w:name="z322" w:id="393"/>
    <w:p>
      <w:pPr>
        <w:spacing w:after="0"/>
        <w:ind w:left="0"/>
        <w:jc w:val="both"/>
      </w:pPr>
      <w:r>
        <w:rPr>
          <w:rFonts w:ascii="Times New Roman"/>
          <w:b w:val="false"/>
          <w:i w:val="false"/>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bookmarkEnd w:id="393"/>
    <w:bookmarkStart w:name="z323" w:id="394"/>
    <w:p>
      <w:pPr>
        <w:spacing w:after="0"/>
        <w:ind w:left="0"/>
        <w:jc w:val="both"/>
      </w:pPr>
      <w:r>
        <w:rPr>
          <w:rFonts w:ascii="Times New Roman"/>
          <w:b w:val="false"/>
          <w:i w:val="false"/>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bookmarkEnd w:id="394"/>
    <w:bookmarkStart w:name="z324" w:id="395"/>
    <w:p>
      <w:pPr>
        <w:spacing w:after="0"/>
        <w:ind w:left="0"/>
        <w:jc w:val="both"/>
      </w:pPr>
      <w:r>
        <w:rPr>
          <w:rFonts w:ascii="Times New Roman"/>
          <w:b w:val="false"/>
          <w:i w:val="false"/>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2013.01.14 </w:t>
      </w:r>
      <w:r>
        <w:rPr>
          <w:rFonts w:ascii="Times New Roman"/>
          <w:b w:val="false"/>
          <w:i w:val="false"/>
          <w:color w:val="000000"/>
          <w:sz w:val="28"/>
        </w:rPr>
        <w:t>N 68-V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70" w:id="396"/>
    <w:p>
      <w:pPr>
        <w:spacing w:after="0"/>
        <w:ind w:left="0"/>
        <w:jc w:val="left"/>
      </w:pPr>
      <w:r>
        <w:rPr>
          <w:rFonts w:ascii="Times New Roman"/>
          <w:b/>
          <w:i w:val="false"/>
          <w:color w:val="000000"/>
        </w:rPr>
        <w:t xml:space="preserve"> 8-1-бап. Білім беру саласындағы ең төмен әлеуметтік стандарттар</w:t>
      </w:r>
    </w:p>
    <w:bookmarkEnd w:id="396"/>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024" w:id="397"/>
    <w:p>
      <w:pPr>
        <w:spacing w:after="0"/>
        <w:ind w:left="0"/>
        <w:jc w:val="left"/>
      </w:pPr>
      <w:r>
        <w:rPr>
          <w:rFonts w:ascii="Times New Roman"/>
          <w:b/>
          <w:i w:val="false"/>
          <w:color w:val="000000"/>
        </w:rPr>
        <w:t xml:space="preserve"> 8-2-бап. Білім беру саласындағы мемлекеттік монополия</w:t>
      </w:r>
    </w:p>
    <w:bookmarkEnd w:id="397"/>
    <w:p>
      <w:pPr>
        <w:spacing w:after="0"/>
        <w:ind w:left="0"/>
        <w:jc w:val="both"/>
      </w:pPr>
      <w:r>
        <w:rPr>
          <w:rFonts w:ascii="Times New Roman"/>
          <w:b w:val="false"/>
          <w:i w:val="false"/>
          <w:color w:val="000000"/>
          <w:sz w:val="28"/>
        </w:rPr>
        <w:t>
      Білім беру деңгейлері бойынша оқулықтарға, оқу-әдістемелік кешендер мен құралдарға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оқу жоспарлары, оқу бағдарламалары) қамтамасыз етуді ұйымдастыру жөніндегі қызмет мемлекеттік монополияға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398"/>
    <w:p>
      <w:pPr>
        <w:spacing w:after="0"/>
        <w:ind w:left="0"/>
        <w:jc w:val="left"/>
      </w:pPr>
      <w:r>
        <w:rPr>
          <w:rFonts w:ascii="Times New Roman"/>
          <w:b/>
          <w:i w:val="false"/>
          <w:color w:val="000000"/>
        </w:rPr>
        <w:t xml:space="preserve">  9-бап. Оқыту және тәрбиелеу тілі</w:t>
      </w:r>
    </w:p>
    <w:bookmarkEnd w:id="398"/>
    <w:bookmarkStart w:name="z325" w:id="399"/>
    <w:p>
      <w:pPr>
        <w:spacing w:after="0"/>
        <w:ind w:left="0"/>
        <w:jc w:val="both"/>
      </w:pPr>
      <w:r>
        <w:rPr>
          <w:rFonts w:ascii="Times New Roman"/>
          <w:b w:val="false"/>
          <w:i w:val="false"/>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bookmarkEnd w:id="399"/>
    <w:bookmarkStart w:name="z326" w:id="400"/>
    <w:p>
      <w:pPr>
        <w:spacing w:after="0"/>
        <w:ind w:left="0"/>
        <w:jc w:val="both"/>
      </w:pPr>
      <w:r>
        <w:rPr>
          <w:rFonts w:ascii="Times New Roman"/>
          <w:b w:val="false"/>
          <w:i w:val="false"/>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bookmarkEnd w:id="400"/>
    <w:bookmarkStart w:name="z327" w:id="401"/>
    <w:p>
      <w:pPr>
        <w:spacing w:after="0"/>
        <w:ind w:left="0"/>
        <w:jc w:val="both"/>
      </w:pPr>
      <w:r>
        <w:rPr>
          <w:rFonts w:ascii="Times New Roman"/>
          <w:b w:val="false"/>
          <w:i w:val="false"/>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401"/>
    <w:p>
      <w:pPr>
        <w:spacing w:after="0"/>
        <w:ind w:left="0"/>
        <w:jc w:val="both"/>
      </w:pPr>
      <w:r>
        <w:rPr>
          <w:rFonts w:ascii="Times New Roman"/>
          <w:b w:val="false"/>
          <w:i w:val="false"/>
          <w:color w:val="000000"/>
          <w:sz w:val="28"/>
        </w:rPr>
        <w:t>
      Мемлекеттік тілде оқытатын тиісті білім беру ұйымдарын, сыныптарды, топтарды құру басым бағыт болып табылады.</w:t>
      </w:r>
    </w:p>
    <w:bookmarkStart w:name="z328" w:id="402"/>
    <w:p>
      <w:pPr>
        <w:spacing w:after="0"/>
        <w:ind w:left="0"/>
        <w:jc w:val="both"/>
      </w:pPr>
      <w:r>
        <w:rPr>
          <w:rFonts w:ascii="Times New Roman"/>
          <w:b w:val="false"/>
          <w:i w:val="false"/>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851" w:id="403"/>
    <w:p>
      <w:pPr>
        <w:spacing w:after="0"/>
        <w:ind w:left="0"/>
        <w:jc w:val="left"/>
      </w:pPr>
      <w:r>
        <w:rPr>
          <w:rFonts w:ascii="Times New Roman"/>
          <w:b/>
          <w:i w:val="false"/>
          <w:color w:val="000000"/>
        </w:rPr>
        <w:t xml:space="preserve">  9-1-бап. Білім беру ұйымдарын аккредиттеу</w:t>
      </w:r>
    </w:p>
    <w:bookmarkEnd w:id="403"/>
    <w:bookmarkStart w:name="z852" w:id="404"/>
    <w:p>
      <w:pPr>
        <w:spacing w:after="0"/>
        <w:ind w:left="0"/>
        <w:jc w:val="both"/>
      </w:pPr>
      <w:r>
        <w:rPr>
          <w:rFonts w:ascii="Times New Roman"/>
          <w:b w:val="false"/>
          <w:i w:val="false"/>
          <w:color w:val="000000"/>
          <w:sz w:val="28"/>
        </w:rPr>
        <w:t>
      1. Білім беру ұйымын аккредиттеу ерікті негізде жүзеге асырылады.</w:t>
      </w:r>
    </w:p>
    <w:bookmarkEnd w:id="404"/>
    <w:p>
      <w:pPr>
        <w:spacing w:after="0"/>
        <w:ind w:left="0"/>
        <w:jc w:val="both"/>
      </w:pPr>
      <w:r>
        <w:rPr>
          <w:rFonts w:ascii="Times New Roman"/>
          <w:b w:val="false"/>
          <w:i w:val="false"/>
          <w:color w:val="000000"/>
          <w:sz w:val="28"/>
        </w:rPr>
        <w:t>
      Білім беру ұйымы аккредиттеу органын өз бетінше таңдайды.</w:t>
      </w:r>
    </w:p>
    <w:bookmarkStart w:name="z853" w:id="405"/>
    <w:p>
      <w:pPr>
        <w:spacing w:after="0"/>
        <w:ind w:left="0"/>
        <w:jc w:val="both"/>
      </w:pPr>
      <w:r>
        <w:rPr>
          <w:rFonts w:ascii="Times New Roman"/>
          <w:b w:val="false"/>
          <w:i w:val="false"/>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405"/>
    <w:p>
      <w:pPr>
        <w:spacing w:after="0"/>
        <w:ind w:left="0"/>
        <w:jc w:val="both"/>
      </w:pPr>
      <w:r>
        <w:rPr>
          <w:rFonts w:ascii="Times New Roman"/>
          <w:b w:val="false"/>
          <w:i w:val="false"/>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5" w:id="406"/>
    <w:p>
      <w:pPr>
        <w:spacing w:after="0"/>
        <w:ind w:left="0"/>
        <w:jc w:val="both"/>
      </w:pPr>
      <w:r>
        <w:rPr>
          <w:rFonts w:ascii="Times New Roman"/>
          <w:b w:val="false"/>
          <w:i w:val="false"/>
          <w:color w:val="000000"/>
          <w:sz w:val="28"/>
        </w:rPr>
        <w:t>
      4. Білім беру ұйымын аккредиттеу білім беру ұйымының қаражаты есебінен өткізіледі.</w:t>
      </w:r>
    </w:p>
    <w:bookmarkEnd w:id="406"/>
    <w:bookmarkStart w:name="z856" w:id="407"/>
    <w:p>
      <w:pPr>
        <w:spacing w:after="0"/>
        <w:ind w:left="0"/>
        <w:jc w:val="both"/>
      </w:pPr>
      <w:r>
        <w:rPr>
          <w:rFonts w:ascii="Times New Roman"/>
          <w:b w:val="false"/>
          <w:i w:val="false"/>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408"/>
    <w:p>
      <w:pPr>
        <w:spacing w:after="0"/>
        <w:ind w:left="0"/>
        <w:jc w:val="left"/>
      </w:pPr>
      <w:r>
        <w:rPr>
          <w:rFonts w:ascii="Times New Roman"/>
          <w:b/>
          <w:i w:val="false"/>
          <w:color w:val="000000"/>
        </w:rPr>
        <w:t xml:space="preserve"> 3-тарау. БІЛІМ БЕРУ ЖҮЙЕСІ</w:t>
      </w:r>
    </w:p>
    <w:bookmarkEnd w:id="408"/>
    <w:bookmarkStart w:name="z14" w:id="409"/>
    <w:p>
      <w:pPr>
        <w:spacing w:after="0"/>
        <w:ind w:left="0"/>
        <w:jc w:val="left"/>
      </w:pPr>
      <w:r>
        <w:rPr>
          <w:rFonts w:ascii="Times New Roman"/>
          <w:b/>
          <w:i w:val="false"/>
          <w:color w:val="000000"/>
        </w:rPr>
        <w:t xml:space="preserve"> 10-бап. Білім беру жүйесі ұғымы</w:t>
      </w:r>
    </w:p>
    <w:bookmarkEnd w:id="409"/>
    <w:p>
      <w:pPr>
        <w:spacing w:after="0"/>
        <w:ind w:left="0"/>
        <w:jc w:val="both"/>
      </w:pPr>
      <w:r>
        <w:rPr>
          <w:rFonts w:ascii="Times New Roman"/>
          <w:b w:val="false"/>
          <w:i w:val="false"/>
          <w:color w:val="000000"/>
          <w:sz w:val="28"/>
        </w:rPr>
        <w:t>
      Қазақстан Республикасының білім беру жүйесі өзара іс-қимыл жасайтын:</w:t>
      </w:r>
    </w:p>
    <w:bookmarkStart w:name="z329" w:id="410"/>
    <w:p>
      <w:pPr>
        <w:spacing w:after="0"/>
        <w:ind w:left="0"/>
        <w:jc w:val="both"/>
      </w:pPr>
      <w:r>
        <w:rPr>
          <w:rFonts w:ascii="Times New Roman"/>
          <w:b w:val="false"/>
          <w:i w:val="false"/>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bookmarkEnd w:id="410"/>
    <w:bookmarkStart w:name="z330" w:id="411"/>
    <w:p>
      <w:pPr>
        <w:spacing w:after="0"/>
        <w:ind w:left="0"/>
        <w:jc w:val="both"/>
      </w:pPr>
      <w:r>
        <w:rPr>
          <w:rFonts w:ascii="Times New Roman"/>
          <w:b w:val="false"/>
          <w:i w:val="false"/>
          <w:color w:val="000000"/>
          <w:sz w:val="28"/>
        </w:rPr>
        <w:t>
      2) үлгілері мен түрлеріне қарамастан, білім беру бағдарламаларын іске асыратын білім беру ұйымдарының;</w:t>
      </w:r>
    </w:p>
    <w:bookmarkEnd w:id="411"/>
    <w:bookmarkStart w:name="z331" w:id="412"/>
    <w:p>
      <w:pPr>
        <w:spacing w:after="0"/>
        <w:ind w:left="0"/>
        <w:jc w:val="both"/>
      </w:pPr>
      <w:r>
        <w:rPr>
          <w:rFonts w:ascii="Times New Roman"/>
          <w:b w:val="false"/>
          <w:i w:val="false"/>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bookmarkEnd w:id="412"/>
    <w:bookmarkStart w:name="z857" w:id="413"/>
    <w:p>
      <w:pPr>
        <w:spacing w:after="0"/>
        <w:ind w:left="0"/>
        <w:jc w:val="both"/>
      </w:pPr>
      <w:r>
        <w:rPr>
          <w:rFonts w:ascii="Times New Roman"/>
          <w:b w:val="false"/>
          <w:i w:val="false"/>
          <w:color w:val="000000"/>
          <w:sz w:val="28"/>
        </w:rPr>
        <w:t>
      4) білім беру қызметінің субъектілері бірлестіктерінің жиынтығын бiлдiредi.</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15" w:id="414"/>
    <w:p>
      <w:pPr>
        <w:spacing w:after="0"/>
        <w:ind w:left="0"/>
        <w:jc w:val="left"/>
      </w:pPr>
      <w:r>
        <w:rPr>
          <w:rFonts w:ascii="Times New Roman"/>
          <w:b/>
          <w:i w:val="false"/>
          <w:color w:val="000000"/>
        </w:rPr>
        <w:t xml:space="preserve"> 11-бап. Білім беру жүйесінің міндеттері</w:t>
      </w:r>
    </w:p>
    <w:bookmarkEnd w:id="414"/>
    <w:bookmarkStart w:name="z332" w:id="415"/>
    <w:p>
      <w:pPr>
        <w:spacing w:after="0"/>
        <w:ind w:left="0"/>
        <w:jc w:val="both"/>
      </w:pPr>
      <w:r>
        <w:rPr>
          <w:rFonts w:ascii="Times New Roman"/>
          <w:b w:val="false"/>
          <w:i w:val="false"/>
          <w:color w:val="000000"/>
          <w:sz w:val="28"/>
        </w:rPr>
        <w:t>
      1. Білім беру жүйесінің міндеттері:</w:t>
      </w:r>
    </w:p>
    <w:bookmarkEnd w:id="415"/>
    <w:bookmarkStart w:name="z333" w:id="416"/>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416"/>
    <w:bookmarkStart w:name="z334" w:id="417"/>
    <w:p>
      <w:pPr>
        <w:spacing w:after="0"/>
        <w:ind w:left="0"/>
        <w:jc w:val="both"/>
      </w:pPr>
      <w:r>
        <w:rPr>
          <w:rFonts w:ascii="Times New Roman"/>
          <w:b w:val="false"/>
          <w:i w:val="false"/>
          <w:color w:val="000000"/>
          <w:sz w:val="28"/>
        </w:rPr>
        <w:t>
      2) жеке адамның шығармашылық, рухани және күш-қуат</w:t>
      </w:r>
    </w:p>
    <w:bookmarkEnd w:id="417"/>
    <w:p>
      <w:pPr>
        <w:spacing w:after="0"/>
        <w:ind w:left="0"/>
        <w:jc w:val="both"/>
      </w:pPr>
      <w:r>
        <w:rPr>
          <w:rFonts w:ascii="Times New Roman"/>
          <w:b w:val="false"/>
          <w:i w:val="false"/>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bookmarkStart w:name="z335" w:id="418"/>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418"/>
    <w:bookmarkStart w:name="z336" w:id="419"/>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419"/>
    <w:bookmarkStart w:name="z337" w:id="420"/>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420"/>
    <w:bookmarkStart w:name="z338" w:id="421"/>
    <w:p>
      <w:pPr>
        <w:spacing w:after="0"/>
        <w:ind w:left="0"/>
        <w:jc w:val="both"/>
      </w:pPr>
      <w:r>
        <w:rPr>
          <w:rFonts w:ascii="Times New Roman"/>
          <w:b w:val="false"/>
          <w:i w:val="false"/>
          <w:color w:val="000000"/>
          <w:sz w:val="28"/>
        </w:rPr>
        <w:t>
      6) педагог қызметкерлердің әлеуметтік мәртебесін арттыруды қамтамасыз ету;</w:t>
      </w:r>
    </w:p>
    <w:bookmarkEnd w:id="421"/>
    <w:bookmarkStart w:name="z339" w:id="422"/>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bookmarkEnd w:id="422"/>
    <w:bookmarkStart w:name="z340" w:id="423"/>
    <w:p>
      <w:pPr>
        <w:spacing w:after="0"/>
        <w:ind w:left="0"/>
        <w:jc w:val="both"/>
      </w:pPr>
      <w:r>
        <w:rPr>
          <w:rFonts w:ascii="Times New Roman"/>
          <w:b w:val="false"/>
          <w:i w:val="false"/>
          <w:color w:val="000000"/>
          <w:sz w:val="28"/>
        </w:rPr>
        <w:t>
      8) қоғам мен экономиканың қажеттеріне жауап беретін білім беру сапасын бағалаудың ұлттық жүйесінің жұмыс істеуі;</w:t>
      </w:r>
    </w:p>
    <w:bookmarkEnd w:id="423"/>
    <w:bookmarkStart w:name="z341" w:id="424"/>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қашықтан оқыту, ақпараттық-коммуникациялық технологияларды енгізу және тиімді</w:t>
      </w:r>
    </w:p>
    <w:bookmarkEnd w:id="424"/>
    <w:p>
      <w:pPr>
        <w:spacing w:after="0"/>
        <w:ind w:left="0"/>
        <w:jc w:val="both"/>
      </w:pPr>
      <w:r>
        <w:rPr>
          <w:rFonts w:ascii="Times New Roman"/>
          <w:b w:val="false"/>
          <w:i w:val="false"/>
          <w:color w:val="000000"/>
          <w:sz w:val="28"/>
        </w:rPr>
        <w:t>
      пайдалану;</w:t>
      </w:r>
    </w:p>
    <w:bookmarkStart w:name="z342" w:id="425"/>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bookmarkEnd w:id="425"/>
    <w:bookmarkStart w:name="z343" w:id="426"/>
    <w:p>
      <w:pPr>
        <w:spacing w:after="0"/>
        <w:ind w:left="0"/>
        <w:jc w:val="both"/>
      </w:pPr>
      <w:r>
        <w:rPr>
          <w:rFonts w:ascii="Times New Roman"/>
          <w:b w:val="false"/>
          <w:i w:val="false"/>
          <w:color w:val="000000"/>
          <w:sz w:val="28"/>
        </w:rPr>
        <w:t>
      11) білімнің, ғылымның және өндірістің интеграциясы;</w:t>
      </w:r>
    </w:p>
    <w:bookmarkEnd w:id="426"/>
    <w:bookmarkStart w:name="z344" w:id="427"/>
    <w:p>
      <w:pPr>
        <w:spacing w:after="0"/>
        <w:ind w:left="0"/>
        <w:jc w:val="both"/>
      </w:pPr>
      <w:r>
        <w:rPr>
          <w:rFonts w:ascii="Times New Roman"/>
          <w:b w:val="false"/>
          <w:i w:val="false"/>
          <w:color w:val="000000"/>
          <w:sz w:val="28"/>
        </w:rPr>
        <w:t>
      12) білім алушылардың кәсіптік ұмтылысын қамтамасыз ету;</w:t>
      </w:r>
    </w:p>
    <w:bookmarkEnd w:id="427"/>
    <w:bookmarkStart w:name="z345" w:id="428"/>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bookmarkEnd w:id="428"/>
    <w:bookmarkStart w:name="z858" w:id="429"/>
    <w:p>
      <w:pPr>
        <w:spacing w:after="0"/>
        <w:ind w:left="0"/>
        <w:jc w:val="both"/>
      </w:pPr>
      <w:r>
        <w:rPr>
          <w:rFonts w:ascii="Times New Roman"/>
          <w:b w:val="false"/>
          <w:i w:val="false"/>
          <w:color w:val="000000"/>
          <w:sz w:val="28"/>
        </w:rPr>
        <w:t>
      14) ерекше білім берілуіне қажеттіліктері бар адамдардың (балалардың) білім алуы үшін білім алушылардың жеке ерекшеліктерін ескере отырып, арнайы жағдайлар жасау болып табылады.</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16" w:id="430"/>
    <w:p>
      <w:pPr>
        <w:spacing w:after="0"/>
        <w:ind w:left="0"/>
        <w:jc w:val="left"/>
      </w:pPr>
      <w:r>
        <w:rPr>
          <w:rFonts w:ascii="Times New Roman"/>
          <w:b/>
          <w:i w:val="false"/>
          <w:color w:val="000000"/>
        </w:rPr>
        <w:t xml:space="preserve"> 12-бап. Білім беру деңгейлері</w:t>
      </w:r>
    </w:p>
    <w:bookmarkEnd w:id="430"/>
    <w:p>
      <w:pPr>
        <w:spacing w:after="0"/>
        <w:ind w:left="0"/>
        <w:jc w:val="both"/>
      </w:pPr>
      <w:r>
        <w:rPr>
          <w:rFonts w:ascii="Times New Roman"/>
          <w:b w:val="false"/>
          <w:i w:val="false"/>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bookmarkStart w:name="z346" w:id="431"/>
    <w:p>
      <w:pPr>
        <w:spacing w:after="0"/>
        <w:ind w:left="0"/>
        <w:jc w:val="both"/>
      </w:pPr>
      <w:r>
        <w:rPr>
          <w:rFonts w:ascii="Times New Roman"/>
          <w:b w:val="false"/>
          <w:i w:val="false"/>
          <w:color w:val="000000"/>
          <w:sz w:val="28"/>
        </w:rPr>
        <w:t>
      1) мектепке дейінгі тәрбие мен оқытуды;</w:t>
      </w:r>
    </w:p>
    <w:bookmarkEnd w:id="431"/>
    <w:bookmarkStart w:name="z347" w:id="432"/>
    <w:p>
      <w:pPr>
        <w:spacing w:after="0"/>
        <w:ind w:left="0"/>
        <w:jc w:val="both"/>
      </w:pPr>
      <w:r>
        <w:rPr>
          <w:rFonts w:ascii="Times New Roman"/>
          <w:b w:val="false"/>
          <w:i w:val="false"/>
          <w:color w:val="000000"/>
          <w:sz w:val="28"/>
        </w:rPr>
        <w:t>
      2) бастауыш білім беруді;</w:t>
      </w:r>
    </w:p>
    <w:bookmarkEnd w:id="432"/>
    <w:bookmarkStart w:name="z348" w:id="433"/>
    <w:p>
      <w:pPr>
        <w:spacing w:after="0"/>
        <w:ind w:left="0"/>
        <w:jc w:val="both"/>
      </w:pPr>
      <w:r>
        <w:rPr>
          <w:rFonts w:ascii="Times New Roman"/>
          <w:b w:val="false"/>
          <w:i w:val="false"/>
          <w:color w:val="000000"/>
          <w:sz w:val="28"/>
        </w:rPr>
        <w:t>
      3) негізгі орта білім беруді;</w:t>
      </w:r>
    </w:p>
    <w:bookmarkEnd w:id="433"/>
    <w:bookmarkStart w:name="z349" w:id="434"/>
    <w:p>
      <w:pPr>
        <w:spacing w:after="0"/>
        <w:ind w:left="0"/>
        <w:jc w:val="both"/>
      </w:pPr>
      <w:r>
        <w:rPr>
          <w:rFonts w:ascii="Times New Roman"/>
          <w:b w:val="false"/>
          <w:i w:val="false"/>
          <w:color w:val="000000"/>
          <w:sz w:val="28"/>
        </w:rPr>
        <w:t>
      4) орта білім беруді (жалпы орта білім беруді, техникалық және</w:t>
      </w:r>
    </w:p>
    <w:bookmarkEnd w:id="434"/>
    <w:p>
      <w:pPr>
        <w:spacing w:after="0"/>
        <w:ind w:left="0"/>
        <w:jc w:val="both"/>
      </w:pPr>
      <w:r>
        <w:rPr>
          <w:rFonts w:ascii="Times New Roman"/>
          <w:b w:val="false"/>
          <w:i w:val="false"/>
          <w:color w:val="000000"/>
          <w:sz w:val="28"/>
        </w:rPr>
        <w:t>
      кәсіптік білім беруді);</w:t>
      </w:r>
    </w:p>
    <w:bookmarkStart w:name="z350" w:id="435"/>
    <w:p>
      <w:pPr>
        <w:spacing w:after="0"/>
        <w:ind w:left="0"/>
        <w:jc w:val="both"/>
      </w:pPr>
      <w:r>
        <w:rPr>
          <w:rFonts w:ascii="Times New Roman"/>
          <w:b w:val="false"/>
          <w:i w:val="false"/>
          <w:color w:val="000000"/>
          <w:sz w:val="28"/>
        </w:rPr>
        <w:t>
      5) орта білімнен кейінгі білім беруді;</w:t>
      </w:r>
    </w:p>
    <w:bookmarkEnd w:id="435"/>
    <w:bookmarkStart w:name="z351" w:id="436"/>
    <w:p>
      <w:pPr>
        <w:spacing w:after="0"/>
        <w:ind w:left="0"/>
        <w:jc w:val="both"/>
      </w:pPr>
      <w:r>
        <w:rPr>
          <w:rFonts w:ascii="Times New Roman"/>
          <w:b w:val="false"/>
          <w:i w:val="false"/>
          <w:color w:val="000000"/>
          <w:sz w:val="28"/>
        </w:rPr>
        <w:t>
      6) жоғары білім беруді;</w:t>
      </w:r>
    </w:p>
    <w:bookmarkEnd w:id="436"/>
    <w:bookmarkStart w:name="z352" w:id="437"/>
    <w:p>
      <w:pPr>
        <w:spacing w:after="0"/>
        <w:ind w:left="0"/>
        <w:jc w:val="both"/>
      </w:pPr>
      <w:r>
        <w:rPr>
          <w:rFonts w:ascii="Times New Roman"/>
          <w:b w:val="false"/>
          <w:i w:val="false"/>
          <w:color w:val="000000"/>
          <w:sz w:val="28"/>
        </w:rPr>
        <w:t>
      7) жоғары оқу орнынан кейінгі білім беруді қамтиды.</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438"/>
    <w:p>
      <w:pPr>
        <w:spacing w:after="0"/>
        <w:ind w:left="0"/>
        <w:jc w:val="left"/>
      </w:pPr>
      <w:r>
        <w:rPr>
          <w:rFonts w:ascii="Times New Roman"/>
          <w:b/>
          <w:i w:val="false"/>
          <w:color w:val="000000"/>
        </w:rPr>
        <w:t xml:space="preserve"> 4-тарау. БІЛІМ БЕРУ МАЗМҰНЫ</w:t>
      </w:r>
    </w:p>
    <w:bookmarkEnd w:id="438"/>
    <w:bookmarkStart w:name="z18" w:id="439"/>
    <w:p>
      <w:pPr>
        <w:spacing w:after="0"/>
        <w:ind w:left="0"/>
        <w:jc w:val="left"/>
      </w:pPr>
      <w:r>
        <w:rPr>
          <w:rFonts w:ascii="Times New Roman"/>
          <w:b/>
          <w:i w:val="false"/>
          <w:color w:val="000000"/>
        </w:rPr>
        <w:t xml:space="preserve"> 13-бап. Білім беру мазмұнының ұғымы</w:t>
      </w:r>
    </w:p>
    <w:bookmarkEnd w:id="439"/>
    <w:p>
      <w:pPr>
        <w:spacing w:after="0"/>
        <w:ind w:left="0"/>
        <w:jc w:val="both"/>
      </w:pPr>
      <w:r>
        <w:rPr>
          <w:rFonts w:ascii="Times New Roman"/>
          <w:b w:val="false"/>
          <w:i w:val="false"/>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pPr>
        <w:spacing w:after="0"/>
        <w:ind w:left="0"/>
        <w:jc w:val="both"/>
      </w:pPr>
      <w:r>
        <w:rPr>
          <w:rFonts w:ascii="Times New Roman"/>
          <w:b w:val="false"/>
          <w:i w:val="false"/>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9" w:id="440"/>
    <w:p>
      <w:pPr>
        <w:spacing w:after="0"/>
        <w:ind w:left="0"/>
        <w:jc w:val="left"/>
      </w:pPr>
      <w:r>
        <w:rPr>
          <w:rFonts w:ascii="Times New Roman"/>
          <w:b/>
          <w:i w:val="false"/>
          <w:color w:val="000000"/>
        </w:rPr>
        <w:t xml:space="preserve"> 14-бап. Білім беру бағдарламалары</w:t>
      </w:r>
    </w:p>
    <w:bookmarkEnd w:id="440"/>
    <w:p>
      <w:pPr>
        <w:spacing w:after="0"/>
        <w:ind w:left="0"/>
        <w:jc w:val="both"/>
      </w:pPr>
      <w:r>
        <w:rPr>
          <w:rFonts w:ascii="Times New Roman"/>
          <w:b w:val="false"/>
          <w:i w:val="false"/>
          <w:color w:val="ff0000"/>
          <w:sz w:val="28"/>
        </w:rPr>
        <w:t xml:space="preserve">
      Ескерту. 14-баптың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53" w:id="441"/>
    <w:p>
      <w:pPr>
        <w:spacing w:after="0"/>
        <w:ind w:left="0"/>
        <w:jc w:val="both"/>
      </w:pPr>
      <w:r>
        <w:rPr>
          <w:rFonts w:ascii="Times New Roman"/>
          <w:b w:val="false"/>
          <w:i w:val="false"/>
          <w:color w:val="000000"/>
          <w:sz w:val="28"/>
        </w:rPr>
        <w:t>
      1. Білім беру бағдарламалары мазмұны мен бағыттарына (міндеттеріне) қатысты:</w:t>
      </w:r>
    </w:p>
    <w:bookmarkEnd w:id="441"/>
    <w:bookmarkStart w:name="z354" w:id="442"/>
    <w:p>
      <w:pPr>
        <w:spacing w:after="0"/>
        <w:ind w:left="0"/>
        <w:jc w:val="both"/>
      </w:pPr>
      <w:r>
        <w:rPr>
          <w:rFonts w:ascii="Times New Roman"/>
          <w:b w:val="false"/>
          <w:i w:val="false"/>
          <w:color w:val="000000"/>
          <w:sz w:val="28"/>
        </w:rPr>
        <w:t>
      1) жалпы білім беретін (үлгілік, жұмыстық);</w:t>
      </w:r>
    </w:p>
    <w:bookmarkEnd w:id="442"/>
    <w:bookmarkStart w:name="z355" w:id="443"/>
    <w:p>
      <w:pPr>
        <w:spacing w:after="0"/>
        <w:ind w:left="0"/>
        <w:jc w:val="both"/>
      </w:pPr>
      <w:r>
        <w:rPr>
          <w:rFonts w:ascii="Times New Roman"/>
          <w:b w:val="false"/>
          <w:i w:val="false"/>
          <w:color w:val="000000"/>
          <w:sz w:val="28"/>
        </w:rPr>
        <w:t>
      2) кәсіптік (үлгілік, жұмыстық);</w:t>
      </w:r>
    </w:p>
    <w:bookmarkEnd w:id="443"/>
    <w:bookmarkStart w:name="z356" w:id="444"/>
    <w:p>
      <w:pPr>
        <w:spacing w:after="0"/>
        <w:ind w:left="0"/>
        <w:jc w:val="both"/>
      </w:pPr>
      <w:r>
        <w:rPr>
          <w:rFonts w:ascii="Times New Roman"/>
          <w:b w:val="false"/>
          <w:i w:val="false"/>
          <w:color w:val="000000"/>
          <w:sz w:val="28"/>
        </w:rPr>
        <w:t>
      3) қосымша болып бөлінеді.</w:t>
      </w:r>
    </w:p>
    <w:bookmarkEnd w:id="444"/>
    <w:p>
      <w:pPr>
        <w:spacing w:after="0"/>
        <w:ind w:left="0"/>
        <w:jc w:val="both"/>
      </w:pPr>
      <w:r>
        <w:rPr>
          <w:rFonts w:ascii="Times New Roman"/>
          <w:b w:val="false"/>
          <w:i w:val="false"/>
          <w:color w:val="000000"/>
          <w:sz w:val="28"/>
        </w:rPr>
        <w:t>
      Үлгілік оқу бағдарламалары мемлекеттік жалпыға міндетті білім беру стандарттарының талаптарына сәйкес әзірленеді.</w:t>
      </w:r>
    </w:p>
    <w:p>
      <w:pPr>
        <w:spacing w:after="0"/>
        <w:ind w:left="0"/>
        <w:jc w:val="both"/>
      </w:pPr>
      <w:r>
        <w:rPr>
          <w:rFonts w:ascii="Times New Roman"/>
          <w:b w:val="false"/>
          <w:i w:val="false"/>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pPr>
        <w:spacing w:after="0"/>
        <w:ind w:left="0"/>
        <w:jc w:val="both"/>
      </w:pPr>
      <w:r>
        <w:rPr>
          <w:rFonts w:ascii="Times New Roman"/>
          <w:b w:val="false"/>
          <w:i w:val="false"/>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bookmarkStart w:name="z357" w:id="445"/>
    <w:p>
      <w:pPr>
        <w:spacing w:after="0"/>
        <w:ind w:left="0"/>
        <w:jc w:val="both"/>
      </w:pPr>
      <w:r>
        <w:rPr>
          <w:rFonts w:ascii="Times New Roman"/>
          <w:b w:val="false"/>
          <w:i w:val="false"/>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45"/>
    <w:p>
      <w:pPr>
        <w:spacing w:after="0"/>
        <w:ind w:left="0"/>
        <w:jc w:val="both"/>
      </w:pPr>
      <w:r>
        <w:rPr>
          <w:rFonts w:ascii="Times New Roman"/>
          <w:b w:val="false"/>
          <w:i w:val="false"/>
          <w:color w:val="000000"/>
          <w:sz w:val="28"/>
        </w:rPr>
        <w:t>
      Жалпы білім беретін оқу бағдарламалары мазмұнына қарай мынадай оқу бағдарламаларына:</w:t>
      </w:r>
    </w:p>
    <w:bookmarkStart w:name="z358" w:id="446"/>
    <w:p>
      <w:pPr>
        <w:spacing w:after="0"/>
        <w:ind w:left="0"/>
        <w:jc w:val="both"/>
      </w:pPr>
      <w:r>
        <w:rPr>
          <w:rFonts w:ascii="Times New Roman"/>
          <w:b w:val="false"/>
          <w:i w:val="false"/>
          <w:color w:val="000000"/>
          <w:sz w:val="28"/>
        </w:rPr>
        <w:t>
      1) мектепке дейінгі тәрбие мен оқыту;</w:t>
      </w:r>
    </w:p>
    <w:bookmarkEnd w:id="446"/>
    <w:bookmarkStart w:name="z359" w:id="447"/>
    <w:p>
      <w:pPr>
        <w:spacing w:after="0"/>
        <w:ind w:left="0"/>
        <w:jc w:val="both"/>
      </w:pPr>
      <w:r>
        <w:rPr>
          <w:rFonts w:ascii="Times New Roman"/>
          <w:b w:val="false"/>
          <w:i w:val="false"/>
          <w:color w:val="000000"/>
          <w:sz w:val="28"/>
        </w:rPr>
        <w:t>
      2) бастауыш білім беру;</w:t>
      </w:r>
    </w:p>
    <w:bookmarkEnd w:id="447"/>
    <w:bookmarkStart w:name="z360" w:id="448"/>
    <w:p>
      <w:pPr>
        <w:spacing w:after="0"/>
        <w:ind w:left="0"/>
        <w:jc w:val="both"/>
      </w:pPr>
      <w:r>
        <w:rPr>
          <w:rFonts w:ascii="Times New Roman"/>
          <w:b w:val="false"/>
          <w:i w:val="false"/>
          <w:color w:val="000000"/>
          <w:sz w:val="28"/>
        </w:rPr>
        <w:t>
      3) негізгі орта білім беру;</w:t>
      </w:r>
    </w:p>
    <w:bookmarkEnd w:id="448"/>
    <w:bookmarkStart w:name="z361" w:id="449"/>
    <w:p>
      <w:pPr>
        <w:spacing w:after="0"/>
        <w:ind w:left="0"/>
        <w:jc w:val="both"/>
      </w:pPr>
      <w:r>
        <w:rPr>
          <w:rFonts w:ascii="Times New Roman"/>
          <w:b w:val="false"/>
          <w:i w:val="false"/>
          <w:color w:val="000000"/>
          <w:sz w:val="28"/>
        </w:rPr>
        <w:t>
      4) жалпы орта білім беру болып бөлінеді.</w:t>
      </w:r>
    </w:p>
    <w:bookmarkEnd w:id="449"/>
    <w:p>
      <w:pPr>
        <w:spacing w:after="0"/>
        <w:ind w:left="0"/>
        <w:jc w:val="both"/>
      </w:pPr>
      <w:r>
        <w:rPr>
          <w:rFonts w:ascii="Times New Roman"/>
          <w:b w:val="false"/>
          <w:i w:val="false"/>
          <w:color w:val="000000"/>
          <w:sz w:val="28"/>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pPr>
        <w:spacing w:after="0"/>
        <w:ind w:left="0"/>
        <w:jc w:val="both"/>
      </w:pPr>
      <w:r>
        <w:rPr>
          <w:rFonts w:ascii="Times New Roman"/>
          <w:b w:val="false"/>
          <w:i w:val="false"/>
          <w:color w:val="000000"/>
          <w:sz w:val="28"/>
        </w:rPr>
        <w:t>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оқу бағдарламалары әзірленеді.</w:t>
      </w:r>
    </w:p>
    <w:bookmarkStart w:name="z362" w:id="450"/>
    <w:p>
      <w:pPr>
        <w:spacing w:after="0"/>
        <w:ind w:left="0"/>
        <w:jc w:val="both"/>
      </w:pPr>
      <w:r>
        <w:rPr>
          <w:rFonts w:ascii="Times New Roman"/>
          <w:b w:val="false"/>
          <w:i w:val="false"/>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bookmarkEnd w:id="450"/>
    <w:p>
      <w:pPr>
        <w:spacing w:after="0"/>
        <w:ind w:left="0"/>
        <w:jc w:val="both"/>
      </w:pPr>
      <w:r>
        <w:rPr>
          <w:rFonts w:ascii="Times New Roman"/>
          <w:b w:val="false"/>
          <w:i w:val="false"/>
          <w:color w:val="000000"/>
          <w:sz w:val="28"/>
        </w:rPr>
        <w:t>
      Кәсіптік бағдарламалар мазмұнына қарай:</w:t>
      </w:r>
    </w:p>
    <w:p>
      <w:pPr>
        <w:spacing w:after="0"/>
        <w:ind w:left="0"/>
        <w:jc w:val="both"/>
      </w:pPr>
      <w:r>
        <w:rPr>
          <w:rFonts w:ascii="Times New Roman"/>
          <w:b w:val="false"/>
          <w:i w:val="false"/>
          <w:color w:val="000000"/>
          <w:sz w:val="28"/>
        </w:rPr>
        <w:t>
      1) техникалық және кәсiптiк бiлiмнің;</w:t>
      </w:r>
    </w:p>
    <w:p>
      <w:pPr>
        <w:spacing w:after="0"/>
        <w:ind w:left="0"/>
        <w:jc w:val="both"/>
      </w:pPr>
      <w:r>
        <w:rPr>
          <w:rFonts w:ascii="Times New Roman"/>
          <w:b w:val="false"/>
          <w:i w:val="false"/>
          <w:color w:val="000000"/>
          <w:sz w:val="28"/>
        </w:rPr>
        <w:t>
      2) орта бiлiмнен кейiнгi бiлiмнің;</w:t>
      </w:r>
    </w:p>
    <w:p>
      <w:pPr>
        <w:spacing w:after="0"/>
        <w:ind w:left="0"/>
        <w:jc w:val="both"/>
      </w:pPr>
      <w:r>
        <w:rPr>
          <w:rFonts w:ascii="Times New Roman"/>
          <w:b w:val="false"/>
          <w:i w:val="false"/>
          <w:color w:val="000000"/>
          <w:sz w:val="28"/>
        </w:rPr>
        <w:t>
      3) жоғары бiлiмнің;</w:t>
      </w:r>
    </w:p>
    <w:p>
      <w:pPr>
        <w:spacing w:after="0"/>
        <w:ind w:left="0"/>
        <w:jc w:val="both"/>
      </w:pPr>
      <w:r>
        <w:rPr>
          <w:rFonts w:ascii="Times New Roman"/>
          <w:b w:val="false"/>
          <w:i w:val="false"/>
          <w:color w:val="000000"/>
          <w:sz w:val="28"/>
        </w:rPr>
        <w:t>
      4) жоғары оқу орнынан кейiнгi бiлiмнің білім беру бағдарламаларына бөлiнедi.</w:t>
      </w:r>
    </w:p>
    <w:bookmarkStart w:name="z367" w:id="451"/>
    <w:p>
      <w:pPr>
        <w:spacing w:after="0"/>
        <w:ind w:left="0"/>
        <w:jc w:val="both"/>
      </w:pPr>
      <w:r>
        <w:rPr>
          <w:rFonts w:ascii="Times New Roman"/>
          <w:b w:val="false"/>
          <w:i w:val="false"/>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bookmarkEnd w:id="451"/>
    <w:bookmarkStart w:name="z368" w:id="452"/>
    <w:p>
      <w:pPr>
        <w:spacing w:after="0"/>
        <w:ind w:left="0"/>
        <w:jc w:val="both"/>
      </w:pPr>
      <w:r>
        <w:rPr>
          <w:rFonts w:ascii="Times New Roman"/>
          <w:b w:val="false"/>
          <w:i w:val="false"/>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bookmarkEnd w:id="452"/>
    <w:bookmarkStart w:name="z369" w:id="453"/>
    <w:p>
      <w:pPr>
        <w:spacing w:after="0"/>
        <w:ind w:left="0"/>
        <w:jc w:val="both"/>
      </w:pPr>
      <w:r>
        <w:rPr>
          <w:rFonts w:ascii="Times New Roman"/>
          <w:b w:val="false"/>
          <w:i w:val="false"/>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54"/>
    <w:p>
      <w:pPr>
        <w:spacing w:after="0"/>
        <w:ind w:left="0"/>
        <w:jc w:val="both"/>
      </w:pPr>
      <w:r>
        <w:rPr>
          <w:rFonts w:ascii="Times New Roman"/>
          <w:b w:val="false"/>
          <w:i w:val="false"/>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bookmarkEnd w:id="454"/>
    <w:bookmarkStart w:name="z968" w:id="455"/>
    <w:p>
      <w:pPr>
        <w:spacing w:after="0"/>
        <w:ind w:left="0"/>
        <w:jc w:val="both"/>
      </w:pPr>
      <w:r>
        <w:rPr>
          <w:rFonts w:ascii="Times New Roman"/>
          <w:b w:val="false"/>
          <w:i w:val="false"/>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bookmarkEnd w:id="455"/>
    <w:bookmarkStart w:name="z372" w:id="456"/>
    <w:p>
      <w:pPr>
        <w:spacing w:after="0"/>
        <w:ind w:left="0"/>
        <w:jc w:val="both"/>
      </w:pPr>
      <w:r>
        <w:rPr>
          <w:rFonts w:ascii="Times New Roman"/>
          <w:b w:val="false"/>
          <w:i w:val="false"/>
          <w:color w:val="000000"/>
          <w:sz w:val="28"/>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20" w:id="457"/>
    <w:p>
      <w:pPr>
        <w:spacing w:after="0"/>
        <w:ind w:left="0"/>
        <w:jc w:val="left"/>
      </w:pPr>
      <w:r>
        <w:rPr>
          <w:rFonts w:ascii="Times New Roman"/>
          <w:b/>
          <w:i w:val="false"/>
          <w:color w:val="000000"/>
        </w:rPr>
        <w:t xml:space="preserve"> 15-бап. Мектепке дейінгі тәрбие мен оқытудың жалпы білім беретін оқу бағдарламалары</w:t>
      </w:r>
    </w:p>
    <w:bookmarkEnd w:id="457"/>
    <w:bookmarkStart w:name="z373" w:id="458"/>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bookmarkEnd w:id="458"/>
    <w:bookmarkStart w:name="z374" w:id="459"/>
    <w:p>
      <w:pPr>
        <w:spacing w:after="0"/>
        <w:ind w:left="0"/>
        <w:jc w:val="both"/>
      </w:pPr>
      <w:r>
        <w:rPr>
          <w:rFonts w:ascii="Times New Roman"/>
          <w:b w:val="false"/>
          <w:i w:val="false"/>
          <w:color w:val="000000"/>
          <w:sz w:val="28"/>
        </w:rPr>
        <w:t>
      2. Мектепке дейінгі тәрбие мен оқытудың жалпы білім беретін оқу бағдарламалары:</w:t>
      </w:r>
    </w:p>
    <w:bookmarkEnd w:id="459"/>
    <w:bookmarkStart w:name="z375" w:id="460"/>
    <w:p>
      <w:pPr>
        <w:spacing w:after="0"/>
        <w:ind w:left="0"/>
        <w:jc w:val="both"/>
      </w:pPr>
      <w:r>
        <w:rPr>
          <w:rFonts w:ascii="Times New Roman"/>
          <w:b w:val="false"/>
          <w:i w:val="false"/>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bookmarkEnd w:id="460"/>
    <w:bookmarkStart w:name="z376" w:id="461"/>
    <w:p>
      <w:pPr>
        <w:spacing w:after="0"/>
        <w:ind w:left="0"/>
        <w:jc w:val="both"/>
      </w:pPr>
      <w:r>
        <w:rPr>
          <w:rFonts w:ascii="Times New Roman"/>
          <w:b w:val="false"/>
          <w:i w:val="false"/>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bookmarkEnd w:id="461"/>
    <w:bookmarkStart w:name="z377" w:id="462"/>
    <w:p>
      <w:pPr>
        <w:spacing w:after="0"/>
        <w:ind w:left="0"/>
        <w:jc w:val="both"/>
      </w:pPr>
      <w:r>
        <w:rPr>
          <w:rFonts w:ascii="Times New Roman"/>
          <w:b w:val="false"/>
          <w:i w:val="false"/>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62"/>
    <w:bookmarkStart w:name="z21" w:id="463"/>
    <w:p>
      <w:pPr>
        <w:spacing w:after="0"/>
        <w:ind w:left="0"/>
        <w:jc w:val="left"/>
      </w:pPr>
      <w:r>
        <w:rPr>
          <w:rFonts w:ascii="Times New Roman"/>
          <w:b/>
          <w:i w:val="false"/>
          <w:color w:val="000000"/>
        </w:rPr>
        <w:t xml:space="preserve"> 16-бап. Бастауыш, негізгі орта және жалпы орта білім берудің жалпы білім беретін оқу бағдарламалары</w:t>
      </w:r>
    </w:p>
    <w:bookmarkEnd w:id="463"/>
    <w:bookmarkStart w:name="z378" w:id="464"/>
    <w:p>
      <w:pPr>
        <w:spacing w:after="0"/>
        <w:ind w:left="0"/>
        <w:jc w:val="both"/>
      </w:pPr>
      <w:r>
        <w:rPr>
          <w:rFonts w:ascii="Times New Roman"/>
          <w:b w:val="false"/>
          <w:i w:val="false"/>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464"/>
    <w:bookmarkStart w:name="z379" w:id="465"/>
    <w:p>
      <w:pPr>
        <w:spacing w:after="0"/>
        <w:ind w:left="0"/>
        <w:jc w:val="both"/>
      </w:pPr>
      <w:r>
        <w:rPr>
          <w:rFonts w:ascii="Times New Roman"/>
          <w:b w:val="false"/>
          <w:i w:val="false"/>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65"/>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p>
      <w:pPr>
        <w:spacing w:after="0"/>
        <w:ind w:left="0"/>
        <w:jc w:val="both"/>
      </w:pPr>
      <w:r>
        <w:rPr>
          <w:rFonts w:ascii="Times New Roman"/>
          <w:b w:val="false"/>
          <w:i w:val="false"/>
          <w:color w:val="000000"/>
          <w:sz w:val="28"/>
        </w:rPr>
        <w:t>
      Негiзгi орта бiлiм берудің жалпы бiлiм беретін оқу бағдарламасын меңгеру мерзiмi – бес жыл.</w:t>
      </w:r>
    </w:p>
    <w:bookmarkStart w:name="z380" w:id="466"/>
    <w:p>
      <w:pPr>
        <w:spacing w:after="0"/>
        <w:ind w:left="0"/>
        <w:jc w:val="both"/>
      </w:pPr>
      <w:r>
        <w:rPr>
          <w:rFonts w:ascii="Times New Roman"/>
          <w:b w:val="false"/>
          <w:i w:val="false"/>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66"/>
    <w:p>
      <w:pPr>
        <w:spacing w:after="0"/>
        <w:ind w:left="0"/>
        <w:jc w:val="both"/>
      </w:pPr>
      <w:r>
        <w:rPr>
          <w:rFonts w:ascii="Times New Roman"/>
          <w:b w:val="false"/>
          <w:i w:val="false"/>
          <w:color w:val="000000"/>
          <w:sz w:val="28"/>
        </w:rPr>
        <w:t>
      Жалпы орта білім берудің жалпы білім беретін оқу бағдарламасын игеру мерзімі -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22" w:id="467"/>
    <w:p>
      <w:pPr>
        <w:spacing w:after="0"/>
        <w:ind w:left="0"/>
        <w:jc w:val="left"/>
      </w:pPr>
      <w:r>
        <w:rPr>
          <w:rFonts w:ascii="Times New Roman"/>
          <w:b/>
          <w:i w:val="false"/>
          <w:color w:val="000000"/>
        </w:rPr>
        <w:t xml:space="preserve"> 17-бап. Техникалық және кәсіптік білімнің білім беру бағдарламалары</w:t>
      </w:r>
    </w:p>
    <w:bookmarkEnd w:id="467"/>
    <w:p>
      <w:pPr>
        <w:spacing w:after="0"/>
        <w:ind w:left="0"/>
        <w:jc w:val="both"/>
      </w:pPr>
      <w:r>
        <w:rPr>
          <w:rFonts w:ascii="Times New Roman"/>
          <w:b w:val="false"/>
          <w:i w:val="false"/>
          <w:color w:val="ff0000"/>
          <w:sz w:val="28"/>
        </w:rPr>
        <w:t xml:space="preserve">
      Ескерту. 17-баптың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1" w:id="468"/>
    <w:p>
      <w:pPr>
        <w:spacing w:after="0"/>
        <w:ind w:left="0"/>
        <w:jc w:val="both"/>
      </w:pP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bookmarkEnd w:id="468"/>
    <w:bookmarkStart w:name="z382" w:id="469"/>
    <w:p>
      <w:pPr>
        <w:spacing w:after="0"/>
        <w:ind w:left="0"/>
        <w:jc w:val="both"/>
      </w:pPr>
      <w:r>
        <w:rPr>
          <w:rFonts w:ascii="Times New Roman"/>
          <w:b w:val="false"/>
          <w:i w:val="false"/>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69"/>
    <w:p>
      <w:pPr>
        <w:spacing w:after="0"/>
        <w:ind w:left="0"/>
        <w:jc w:val="both"/>
      </w:pPr>
      <w:r>
        <w:rPr>
          <w:rFonts w:ascii="Times New Roman"/>
          <w:b w:val="false"/>
          <w:i w:val="false"/>
          <w:color w:val="000000"/>
          <w:sz w:val="28"/>
        </w:rPr>
        <w:t>
      1) білікті жұмысшы кадрлар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2) орта буын мамандарын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bookmarkStart w:name="z386" w:id="470"/>
    <w:p>
      <w:pPr>
        <w:spacing w:after="0"/>
        <w:ind w:left="0"/>
        <w:jc w:val="both"/>
      </w:pPr>
      <w:r>
        <w:rPr>
          <w:rFonts w:ascii="Times New Roman"/>
          <w:b w:val="false"/>
          <w:i w:val="false"/>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bookmarkEnd w:id="470"/>
    <w:bookmarkStart w:name="z387" w:id="471"/>
    <w:p>
      <w:pPr>
        <w:spacing w:after="0"/>
        <w:ind w:left="0"/>
        <w:jc w:val="both"/>
      </w:pPr>
      <w:r>
        <w:rPr>
          <w:rFonts w:ascii="Times New Roman"/>
          <w:b w:val="false"/>
          <w:i w:val="false"/>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bookmarkEnd w:id="471"/>
    <w:bookmarkStart w:name="z388" w:id="472"/>
    <w:p>
      <w:pPr>
        <w:spacing w:after="0"/>
        <w:ind w:left="0"/>
        <w:jc w:val="both"/>
      </w:pPr>
      <w:r>
        <w:rPr>
          <w:rFonts w:ascii="Times New Roman"/>
          <w:b w:val="false"/>
          <w:i w:val="false"/>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bookmarkEnd w:id="472"/>
    <w:bookmarkStart w:name="z363" w:id="473"/>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23" w:id="474"/>
    <w:p>
      <w:pPr>
        <w:spacing w:after="0"/>
        <w:ind w:left="0"/>
        <w:jc w:val="left"/>
      </w:pPr>
      <w:r>
        <w:rPr>
          <w:rFonts w:ascii="Times New Roman"/>
          <w:b/>
          <w:i w:val="false"/>
          <w:color w:val="000000"/>
        </w:rPr>
        <w:t xml:space="preserve"> 18-бап. Мамандандырылған жалпы білім беретін оқу бағдарламалары</w:t>
      </w:r>
    </w:p>
    <w:bookmarkEnd w:id="474"/>
    <w:p>
      <w:pPr>
        <w:spacing w:after="0"/>
        <w:ind w:left="0"/>
        <w:jc w:val="both"/>
      </w:pPr>
      <w:r>
        <w:rPr>
          <w:rFonts w:ascii="Times New Roman"/>
          <w:b w:val="false"/>
          <w:i w:val="false"/>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pPr>
        <w:spacing w:after="0"/>
        <w:ind w:left="0"/>
        <w:jc w:val="both"/>
      </w:pPr>
      <w:r>
        <w:rPr>
          <w:rFonts w:ascii="Times New Roman"/>
          <w:b w:val="false"/>
          <w:i w:val="false"/>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bookmarkStart w:name="z24" w:id="475"/>
    <w:p>
      <w:pPr>
        <w:spacing w:after="0"/>
        <w:ind w:left="0"/>
        <w:jc w:val="left"/>
      </w:pPr>
      <w:r>
        <w:rPr>
          <w:rFonts w:ascii="Times New Roman"/>
          <w:b/>
          <w:i w:val="false"/>
          <w:color w:val="000000"/>
        </w:rPr>
        <w:t xml:space="preserve"> 19-бап. Арнайы оқу бағдарламалары</w:t>
      </w:r>
    </w:p>
    <w:bookmarkEnd w:id="475"/>
    <w:p>
      <w:pPr>
        <w:spacing w:after="0"/>
        <w:ind w:left="0"/>
        <w:jc w:val="both"/>
      </w:pPr>
      <w:r>
        <w:rPr>
          <w:rFonts w:ascii="Times New Roman"/>
          <w:b w:val="false"/>
          <w:i w:val="false"/>
          <w:color w:val="ff0000"/>
          <w:sz w:val="28"/>
        </w:rPr>
        <w:t xml:space="preserve">
      Ескерту. 19-баптың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9" w:id="476"/>
    <w:p>
      <w:pPr>
        <w:spacing w:after="0"/>
        <w:ind w:left="0"/>
        <w:jc w:val="both"/>
      </w:pPr>
      <w:r>
        <w:rPr>
          <w:rFonts w:ascii="Times New Roman"/>
          <w:b w:val="false"/>
          <w:i w:val="false"/>
          <w:color w:val="000000"/>
          <w:sz w:val="28"/>
        </w:rPr>
        <w:t>
       1. Арнайы оқу бағдарламалары мектепке дейiнгi,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76"/>
    <w:bookmarkStart w:name="z390" w:id="477"/>
    <w:p>
      <w:pPr>
        <w:spacing w:after="0"/>
        <w:ind w:left="0"/>
        <w:jc w:val="both"/>
      </w:pPr>
      <w:r>
        <w:rPr>
          <w:rFonts w:ascii="Times New Roman"/>
          <w:b w:val="false"/>
          <w:i w:val="false"/>
          <w:color w:val="000000"/>
          <w:sz w:val="28"/>
        </w:rPr>
        <w:t>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p>
    <w:bookmarkEnd w:id="477"/>
    <w:bookmarkStart w:name="z391" w:id="478"/>
    <w:p>
      <w:pPr>
        <w:spacing w:after="0"/>
        <w:ind w:left="0"/>
        <w:jc w:val="both"/>
      </w:pPr>
      <w:r>
        <w:rPr>
          <w:rFonts w:ascii="Times New Roman"/>
          <w:b w:val="false"/>
          <w:i w:val="false"/>
          <w:color w:val="000000"/>
          <w:sz w:val="28"/>
        </w:rPr>
        <w:t>
      3. Арнайы оқу бағдарламалары Қазақстан Республикасының заңдарында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25" w:id="479"/>
    <w:p>
      <w:pPr>
        <w:spacing w:after="0"/>
        <w:ind w:left="0"/>
        <w:jc w:val="left"/>
      </w:pPr>
      <w:r>
        <w:rPr>
          <w:rFonts w:ascii="Times New Roman"/>
          <w:b/>
          <w:i w:val="false"/>
          <w:color w:val="000000"/>
        </w:rPr>
        <w:t xml:space="preserve"> 20-бап. Орта білімнен кейінгі білімнің білім беру бағдарламалары</w:t>
      </w:r>
    </w:p>
    <w:bookmarkEnd w:id="479"/>
    <w:bookmarkStart w:name="z392" w:id="480"/>
    <w:p>
      <w:pPr>
        <w:spacing w:after="0"/>
        <w:ind w:left="0"/>
        <w:jc w:val="both"/>
      </w:pPr>
      <w:r>
        <w:rPr>
          <w:rFonts w:ascii="Times New Roman"/>
          <w:b w:val="false"/>
          <w:i w:val="false"/>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bookmarkEnd w:id="480"/>
    <w:bookmarkStart w:name="z364" w:id="481"/>
    <w:p>
      <w:pPr>
        <w:spacing w:after="0"/>
        <w:ind w:left="0"/>
        <w:jc w:val="both"/>
      </w:pPr>
      <w:r>
        <w:rPr>
          <w:rFonts w:ascii="Times New Roman"/>
          <w:b w:val="false"/>
          <w:i w:val="false"/>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  </w:t>
      </w:r>
      <w:r>
        <w:br/>
      </w:r>
      <w:r>
        <w:rPr>
          <w:rFonts w:ascii="Times New Roman"/>
          <w:b w:val="false"/>
          <w:i w:val="false"/>
          <w:color w:val="000000"/>
          <w:sz w:val="28"/>
        </w:rPr>
        <w:t>
</w:t>
      </w:r>
    </w:p>
    <w:bookmarkStart w:name="z26" w:id="482"/>
    <w:p>
      <w:pPr>
        <w:spacing w:after="0"/>
        <w:ind w:left="0"/>
        <w:jc w:val="left"/>
      </w:pPr>
      <w:r>
        <w:rPr>
          <w:rFonts w:ascii="Times New Roman"/>
          <w:b/>
          <w:i w:val="false"/>
          <w:color w:val="000000"/>
        </w:rPr>
        <w:t xml:space="preserve"> 21-бап. Жоғары білімнің білім беру бағдарламалары</w:t>
      </w:r>
    </w:p>
    <w:bookmarkEnd w:id="482"/>
    <w:bookmarkStart w:name="z396" w:id="483"/>
    <w:p>
      <w:pPr>
        <w:spacing w:after="0"/>
        <w:ind w:left="0"/>
        <w:jc w:val="both"/>
      </w:pPr>
      <w:r>
        <w:rPr>
          <w:rFonts w:ascii="Times New Roman"/>
          <w:b w:val="false"/>
          <w:i w:val="false"/>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83"/>
    <w:p>
      <w:pPr>
        <w:spacing w:after="0"/>
        <w:ind w:left="0"/>
        <w:jc w:val="both"/>
      </w:pPr>
      <w:r>
        <w:rPr>
          <w:rFonts w:ascii="Times New Roman"/>
          <w:b w:val="false"/>
          <w:i w:val="false"/>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bookmarkStart w:name="z365" w:id="484"/>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84"/>
    <w:p>
      <w:pPr>
        <w:spacing w:after="0"/>
        <w:ind w:left="0"/>
        <w:jc w:val="both"/>
      </w:pPr>
      <w:r>
        <w:rPr>
          <w:rFonts w:ascii="Times New Roman"/>
          <w:b w:val="false"/>
          <w:i w:val="false"/>
          <w:color w:val="000000"/>
          <w:sz w:val="28"/>
        </w:rPr>
        <w:t>
      Жоғары білімнің білім беру бағдарламалары міндетті құрауыштың және таңдау бойынша құрауыштың пәндерін қамтиды.</w:t>
      </w:r>
    </w:p>
    <w:p>
      <w:pPr>
        <w:spacing w:after="0"/>
        <w:ind w:left="0"/>
        <w:jc w:val="both"/>
      </w:pPr>
      <w:r>
        <w:rPr>
          <w:rFonts w:ascii="Times New Roman"/>
          <w:b w:val="false"/>
          <w:i w:val="false"/>
          <w:color w:val="000000"/>
          <w:sz w:val="28"/>
        </w:rPr>
        <w:t xml:space="preserve">
      Білім алушы таңдау бойынша құрауыш шеңберінде жеке оқыту траекториясын айқындау кезінде: </w:t>
      </w:r>
    </w:p>
    <w:p>
      <w:pPr>
        <w:spacing w:after="0"/>
        <w:ind w:left="0"/>
        <w:jc w:val="both"/>
      </w:pPr>
      <w:r>
        <w:rPr>
          <w:rFonts w:ascii="Times New Roman"/>
          <w:b w:val="false"/>
          <w:i w:val="false"/>
          <w:color w:val="000000"/>
          <w:sz w:val="28"/>
        </w:rPr>
        <w:t>
      1) негізгі білім беру бағдарламасы бойынша пәндерді;</w:t>
      </w:r>
    </w:p>
    <w:p>
      <w:pPr>
        <w:spacing w:after="0"/>
        <w:ind w:left="0"/>
        <w:jc w:val="both"/>
      </w:pPr>
      <w:r>
        <w:rPr>
          <w:rFonts w:ascii="Times New Roman"/>
          <w:b w:val="false"/>
          <w:i w:val="false"/>
          <w:color w:val="000000"/>
          <w:sz w:val="28"/>
        </w:rPr>
        <w:t>
      2) қосымша білім беру бағдарламасы бойынша пәндерді таңдай алады.</w:t>
      </w:r>
    </w:p>
    <w:p>
      <w:pPr>
        <w:spacing w:after="0"/>
        <w:ind w:left="0"/>
        <w:jc w:val="both"/>
      </w:pPr>
      <w:r>
        <w:rPr>
          <w:rFonts w:ascii="Times New Roman"/>
          <w:b w:val="false"/>
          <w:i w:val="false"/>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pPr>
        <w:spacing w:after="0"/>
        <w:ind w:left="0"/>
        <w:jc w:val="both"/>
      </w:pPr>
      <w:r>
        <w:rPr>
          <w:rFonts w:ascii="Times New Roman"/>
          <w:b w:val="false"/>
          <w:i w:val="false"/>
          <w:color w:val="000000"/>
          <w:sz w:val="28"/>
        </w:rPr>
        <w:t>
      Жоғары білімнің білім беру бағдарламаларының тізбесі білім беру бағдарламаларының тізілімінде қамтылады.</w:t>
      </w:r>
    </w:p>
    <w:bookmarkStart w:name="z366" w:id="485"/>
    <w:p>
      <w:pPr>
        <w:spacing w:after="0"/>
        <w:ind w:left="0"/>
        <w:jc w:val="both"/>
      </w:pPr>
      <w:r>
        <w:rPr>
          <w:rFonts w:ascii="Times New Roman"/>
          <w:b w:val="false"/>
          <w:i w:val="false"/>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bookmarkEnd w:id="485"/>
    <w:bookmarkStart w:name="z393" w:id="486"/>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bookmarkEnd w:id="486"/>
    <w:bookmarkStart w:name="z394" w:id="487"/>
    <w:p>
      <w:pPr>
        <w:spacing w:after="0"/>
        <w:ind w:left="0"/>
        <w:jc w:val="both"/>
      </w:pPr>
      <w:r>
        <w:rPr>
          <w:rFonts w:ascii="Times New Roman"/>
          <w:b w:val="false"/>
          <w:i w:val="false"/>
          <w:color w:val="000000"/>
          <w:sz w:val="28"/>
        </w:rPr>
        <w:t>
      5. Интернатураның кәсіптік білім беру бағдарламасын игеру денсаулық сақтау саласындағы уәкілетті орган тізбесін бекітетін клиникалық мамандықтар бойынша жоғары медициналық білім алған Қазақстан Республикасының азаматтарын клиникалық практикаға жіберудің міндетті шарты болып табылады.</w:t>
      </w:r>
    </w:p>
    <w:bookmarkEnd w:id="487"/>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27" w:id="488"/>
    <w:p>
      <w:pPr>
        <w:spacing w:after="0"/>
        <w:ind w:left="0"/>
        <w:jc w:val="left"/>
      </w:pPr>
      <w:r>
        <w:rPr>
          <w:rFonts w:ascii="Times New Roman"/>
          <w:b/>
          <w:i w:val="false"/>
          <w:color w:val="000000"/>
        </w:rPr>
        <w:t xml:space="preserve"> 22-бап. Жоғары оқу орнынан кейінгі білімнің білім беру бағдарламалары</w:t>
      </w:r>
    </w:p>
    <w:bookmarkEnd w:id="488"/>
    <w:p>
      <w:pPr>
        <w:spacing w:after="0"/>
        <w:ind w:left="0"/>
        <w:jc w:val="both"/>
      </w:pPr>
      <w:r>
        <w:rPr>
          <w:rFonts w:ascii="Times New Roman"/>
          <w:b w:val="false"/>
          <w:i w:val="false"/>
          <w:color w:val="ff0000"/>
          <w:sz w:val="28"/>
        </w:rPr>
        <w:t xml:space="preserve">
      Ескерту. 22-баптың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2" w:id="489"/>
    <w:p>
      <w:pPr>
        <w:spacing w:after="0"/>
        <w:ind w:left="0"/>
        <w:jc w:val="both"/>
      </w:pPr>
      <w:r>
        <w:rPr>
          <w:rFonts w:ascii="Times New Roman"/>
          <w:b w:val="false"/>
          <w:i w:val="false"/>
          <w:color w:val="000000"/>
          <w:sz w:val="28"/>
        </w:rPr>
        <w:t>
      1. Жоғары оқу орнынан кейінгі білімнің білім беру бағдарламалары біліктілігі жоғары ғылыми-педагог кадрлар мен басшы кадрлар даярлауға, олардың ғылыми, педагогтік және кәсіптік даярлық деңгейін дәйектілікпен арттыруға бағытталған.</w:t>
      </w:r>
    </w:p>
    <w:bookmarkEnd w:id="489"/>
    <w:bookmarkStart w:name="z403" w:id="490"/>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90"/>
    <w:p>
      <w:pPr>
        <w:spacing w:after="0"/>
        <w:ind w:left="0"/>
        <w:jc w:val="both"/>
      </w:pPr>
      <w:r>
        <w:rPr>
          <w:rFonts w:ascii="Times New Roman"/>
          <w:b w:val="false"/>
          <w:i w:val="false"/>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bookmarkStart w:name="z404" w:id="491"/>
    <w:p>
      <w:pPr>
        <w:spacing w:after="0"/>
        <w:ind w:left="0"/>
        <w:jc w:val="both"/>
      </w:pPr>
      <w:r>
        <w:rPr>
          <w:rFonts w:ascii="Times New Roman"/>
          <w:b w:val="false"/>
          <w:i w:val="false"/>
          <w:color w:val="000000"/>
          <w:sz w:val="28"/>
        </w:rPr>
        <w:t>
      3. Резидентураның кәсіптік оқу бағдарламаларын игеру денсаулық сақтау саласындағы уәкілетті орган тізбесін бекіткен клиникалық мамандықтар бойынша жоғары медициналық білім алған азаматтарды клиникалық практикаға жіберудің міндетті шарты болып табылады.</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 w:id="492"/>
    <w:p>
      <w:pPr>
        <w:spacing w:after="0"/>
        <w:ind w:left="0"/>
        <w:jc w:val="left"/>
      </w:pPr>
      <w:r>
        <w:rPr>
          <w:rFonts w:ascii="Times New Roman"/>
          <w:b/>
          <w:i w:val="false"/>
          <w:color w:val="000000"/>
        </w:rPr>
        <w:t xml:space="preserve"> 23-бап. Қосымша білім беретін білім беру бағдарламалары</w:t>
      </w:r>
    </w:p>
    <w:bookmarkEnd w:id="492"/>
    <w:p>
      <w:pPr>
        <w:spacing w:after="0"/>
        <w:ind w:left="0"/>
        <w:jc w:val="both"/>
      </w:pPr>
      <w:r>
        <w:rPr>
          <w:rFonts w:ascii="Times New Roman"/>
          <w:b w:val="false"/>
          <w:i w:val="false"/>
          <w:color w:val="ff0000"/>
          <w:sz w:val="28"/>
        </w:rPr>
        <w:t xml:space="preserve">
      Ескерту. 23-баптың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5" w:id="493"/>
    <w:p>
      <w:pPr>
        <w:spacing w:after="0"/>
        <w:ind w:left="0"/>
        <w:jc w:val="both"/>
      </w:pPr>
      <w:r>
        <w:rPr>
          <w:rFonts w:ascii="Times New Roman"/>
          <w:b w:val="false"/>
          <w:i w:val="false"/>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93"/>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Start w:name="z406" w:id="494"/>
    <w:p>
      <w:pPr>
        <w:spacing w:after="0"/>
        <w:ind w:left="0"/>
        <w:jc w:val="both"/>
      </w:pPr>
      <w:r>
        <w:rPr>
          <w:rFonts w:ascii="Times New Roman"/>
          <w:b w:val="false"/>
          <w:i w:val="false"/>
          <w:color w:val="000000"/>
          <w:sz w:val="28"/>
        </w:rPr>
        <w:t>
      2. Қосымша білім беретін білім беру бағдарламалары мазмұнына және бағытына қарай:</w:t>
      </w:r>
    </w:p>
    <w:bookmarkEnd w:id="494"/>
    <w:bookmarkStart w:name="z407" w:id="495"/>
    <w:p>
      <w:pPr>
        <w:spacing w:after="0"/>
        <w:ind w:left="0"/>
        <w:jc w:val="both"/>
      </w:pPr>
      <w:r>
        <w:rPr>
          <w:rFonts w:ascii="Times New Roman"/>
          <w:b w:val="false"/>
          <w:i w:val="false"/>
          <w:color w:val="000000"/>
          <w:sz w:val="28"/>
        </w:rPr>
        <w:t>
      1) білім алушылар мен тәрбиеленушілерге қосымша білім беру бағдарламалары;</w:t>
      </w:r>
    </w:p>
    <w:bookmarkEnd w:id="495"/>
    <w:bookmarkStart w:name="z408" w:id="496"/>
    <w:p>
      <w:pPr>
        <w:spacing w:after="0"/>
        <w:ind w:left="0"/>
        <w:jc w:val="both"/>
      </w:pPr>
      <w:r>
        <w:rPr>
          <w:rFonts w:ascii="Times New Roman"/>
          <w:b w:val="false"/>
          <w:i w:val="false"/>
          <w:color w:val="000000"/>
          <w:sz w:val="28"/>
        </w:rPr>
        <w:t>
      2) қазіргі заман талаптарына сай келетін кәсіптік құзыреттерді дамытуға бағытталған, мамандарды қайта даярлау және олардың біліктілігін арттыру бағдарламалары;</w:t>
      </w:r>
    </w:p>
    <w:bookmarkEnd w:id="496"/>
    <w:p>
      <w:pPr>
        <w:spacing w:after="0"/>
        <w:ind w:left="0"/>
        <w:jc w:val="both"/>
      </w:pPr>
      <w:r>
        <w:rPr>
          <w:rFonts w:ascii="Times New Roman"/>
          <w:b w:val="false"/>
          <w:i w:val="false"/>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bookmarkStart w:name="z409" w:id="497"/>
    <w:p>
      <w:pPr>
        <w:spacing w:after="0"/>
        <w:ind w:left="0"/>
        <w:jc w:val="both"/>
      </w:pPr>
      <w:r>
        <w:rPr>
          <w:rFonts w:ascii="Times New Roman"/>
          <w:b w:val="false"/>
          <w:i w:val="false"/>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9" w:id="498"/>
    <w:p>
      <w:pPr>
        <w:spacing w:after="0"/>
        <w:ind w:left="0"/>
        <w:jc w:val="left"/>
      </w:pPr>
      <w:r>
        <w:rPr>
          <w:rFonts w:ascii="Times New Roman"/>
          <w:b/>
          <w:i w:val="false"/>
          <w:color w:val="000000"/>
        </w:rPr>
        <w:t xml:space="preserve"> 24-бап. Ересектерге білім беру</w:t>
      </w:r>
    </w:p>
    <w:bookmarkEnd w:id="498"/>
    <w:p>
      <w:pPr>
        <w:spacing w:after="0"/>
        <w:ind w:left="0"/>
        <w:jc w:val="both"/>
      </w:pPr>
      <w:r>
        <w:rPr>
          <w:rFonts w:ascii="Times New Roman"/>
          <w:b w:val="false"/>
          <w:i w:val="false"/>
          <w:color w:val="ff0000"/>
          <w:sz w:val="28"/>
        </w:rPr>
        <w:t xml:space="preserve">
      Ескерту. 24-бап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Start w:name="z30" w:id="499"/>
    <w:p>
      <w:pPr>
        <w:spacing w:after="0"/>
        <w:ind w:left="0"/>
        <w:jc w:val="left"/>
      </w:pPr>
      <w:r>
        <w:rPr>
          <w:rFonts w:ascii="Times New Roman"/>
          <w:b/>
          <w:i w:val="false"/>
          <w:color w:val="000000"/>
        </w:rPr>
        <w:t xml:space="preserve"> 25-бап. Эксперименттік білім беру бағдарламалары</w:t>
      </w:r>
    </w:p>
    <w:bookmarkEnd w:id="499"/>
    <w:p>
      <w:pPr>
        <w:spacing w:after="0"/>
        <w:ind w:left="0"/>
        <w:jc w:val="both"/>
      </w:pPr>
      <w:r>
        <w:rPr>
          <w:rFonts w:ascii="Times New Roman"/>
          <w:b w:val="false"/>
          <w:i w:val="false"/>
          <w:color w:val="ff0000"/>
          <w:sz w:val="28"/>
        </w:rPr>
        <w:t xml:space="preserve">
      Ескерту. 25-баптың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500"/>
    <w:p>
      <w:pPr>
        <w:spacing w:after="0"/>
        <w:ind w:left="0"/>
        <w:jc w:val="left"/>
      </w:pPr>
      <w:r>
        <w:rPr>
          <w:rFonts w:ascii="Times New Roman"/>
          <w:b/>
          <w:i w:val="false"/>
          <w:color w:val="000000"/>
        </w:rPr>
        <w:t xml:space="preserve"> 5-тарау. БІЛІМ БЕРУ ҚЫЗМЕТІН ҰЙЫМДАСТЫРУ</w:t>
      </w:r>
    </w:p>
    <w:bookmarkEnd w:id="500"/>
    <w:bookmarkStart w:name="z32" w:id="501"/>
    <w:p>
      <w:pPr>
        <w:spacing w:after="0"/>
        <w:ind w:left="0"/>
        <w:jc w:val="left"/>
      </w:pPr>
      <w:r>
        <w:rPr>
          <w:rFonts w:ascii="Times New Roman"/>
          <w:b/>
          <w:i w:val="false"/>
          <w:color w:val="000000"/>
        </w:rPr>
        <w:t xml:space="preserve"> 26-бап. Білім алушылар мен тәрбиеленушілерді білім беру ұйымдарына қабылдауға қойылатын жалпы талаптар</w:t>
      </w:r>
    </w:p>
    <w:bookmarkEnd w:id="501"/>
    <w:bookmarkStart w:name="z410" w:id="502"/>
    <w:p>
      <w:pPr>
        <w:spacing w:after="0"/>
        <w:ind w:left="0"/>
        <w:jc w:val="both"/>
      </w:pPr>
      <w:r>
        <w:rPr>
          <w:rFonts w:ascii="Times New Roman"/>
          <w:b w:val="false"/>
          <w:i w:val="false"/>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503"/>
    <w:p>
      <w:pPr>
        <w:spacing w:after="0"/>
        <w:ind w:left="0"/>
        <w:jc w:val="both"/>
      </w:pPr>
      <w:r>
        <w:rPr>
          <w:rFonts w:ascii="Times New Roman"/>
          <w:b w:val="false"/>
          <w:i w:val="false"/>
          <w:color w:val="000000"/>
          <w:sz w:val="28"/>
        </w:rPr>
        <w:t>
      2. Бiлiм беру ұйымы қызмет көрсететін аумақта тұратын барлық балаларды, оның ішінде ерекше білім берілуіне қажеттіліктері бар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үлгілік қағидалары негiзiнде жергiлiктi атқарушы органдар бекiтетін қабылдау қағидаларында белгiленедi.</w:t>
      </w:r>
    </w:p>
    <w:bookmarkEnd w:id="503"/>
    <w:bookmarkStart w:name="z860" w:id="504"/>
    <w:p>
      <w:pPr>
        <w:spacing w:after="0"/>
        <w:ind w:left="0"/>
        <w:jc w:val="both"/>
      </w:pPr>
      <w:r>
        <w:rPr>
          <w:rFonts w:ascii="Times New Roman"/>
          <w:b w:val="false"/>
          <w:i w:val="false"/>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bookmarkEnd w:id="504"/>
    <w:bookmarkStart w:name="z412" w:id="505"/>
    <w:p>
      <w:pPr>
        <w:spacing w:after="0"/>
        <w:ind w:left="0"/>
        <w:jc w:val="both"/>
      </w:pPr>
      <w:r>
        <w:rPr>
          <w:rFonts w:ascii="Times New Roman"/>
          <w:b w:val="false"/>
          <w:i w:val="false"/>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bookmarkEnd w:id="505"/>
    <w:bookmarkStart w:name="z745" w:id="506"/>
    <w:p>
      <w:pPr>
        <w:spacing w:after="0"/>
        <w:ind w:left="0"/>
        <w:jc w:val="both"/>
      </w:pPr>
      <w:r>
        <w:rPr>
          <w:rFonts w:ascii="Times New Roman"/>
          <w:b w:val="false"/>
          <w:i w:val="false"/>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bookmarkEnd w:id="506"/>
    <w:bookmarkStart w:name="z413" w:id="50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507"/>
    <w:p>
      <w:pPr>
        <w:spacing w:after="0"/>
        <w:ind w:left="0"/>
        <w:jc w:val="both"/>
      </w:pP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bookmarkStart w:name="z414" w:id="508"/>
    <w:p>
      <w:pPr>
        <w:spacing w:after="0"/>
        <w:ind w:left="0"/>
        <w:jc w:val="both"/>
      </w:pPr>
      <w:r>
        <w:rPr>
          <w:rFonts w:ascii="Times New Roman"/>
          <w:b w:val="false"/>
          <w:i w:val="false"/>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bookmarkEnd w:id="508"/>
    <w:bookmarkStart w:name="z415" w:id="509"/>
    <w:p>
      <w:pPr>
        <w:spacing w:after="0"/>
        <w:ind w:left="0"/>
        <w:jc w:val="both"/>
      </w:pPr>
      <w:r>
        <w:rPr>
          <w:rFonts w:ascii="Times New Roman"/>
          <w:b w:val="false"/>
          <w:i w:val="false"/>
          <w:color w:val="000000"/>
          <w:sz w:val="28"/>
        </w:rPr>
        <w:t>
      1) "Алтын белгi" белгiсімен марапатталған адамдардың;</w:t>
      </w:r>
    </w:p>
    <w:bookmarkEnd w:id="509"/>
    <w:bookmarkStart w:name="z746" w:id="510"/>
    <w:p>
      <w:pPr>
        <w:spacing w:after="0"/>
        <w:ind w:left="0"/>
        <w:jc w:val="both"/>
      </w:pPr>
      <w:r>
        <w:rPr>
          <w:rFonts w:ascii="Times New Roman"/>
          <w:b w:val="false"/>
          <w:i w:val="false"/>
          <w:color w:val="000000"/>
          <w:sz w:val="28"/>
        </w:rPr>
        <w:t xml:space="preserve">
      2) алып тасталды - ҚР 13.11.2015 </w:t>
      </w:r>
      <w:r>
        <w:rPr>
          <w:rFonts w:ascii="Times New Roman"/>
          <w:b w:val="false"/>
          <w:i w:val="false"/>
          <w:color w:val="000000"/>
          <w:sz w:val="28"/>
        </w:rPr>
        <w:t>№ 398-V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510"/>
    <w:bookmarkStart w:name="z395" w:id="511"/>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511"/>
    <w:bookmarkStart w:name="z416" w:id="512"/>
    <w:p>
      <w:pPr>
        <w:spacing w:after="0"/>
        <w:ind w:left="0"/>
        <w:jc w:val="both"/>
      </w:pPr>
      <w:r>
        <w:rPr>
          <w:rFonts w:ascii="Times New Roman"/>
          <w:b w:val="false"/>
          <w:i w:val="false"/>
          <w:color w:val="000000"/>
          <w:sz w:val="28"/>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bookmarkEnd w:id="512"/>
    <w:bookmarkStart w:name="z1040" w:id="513"/>
    <w:p>
      <w:pPr>
        <w:spacing w:after="0"/>
        <w:ind w:left="0"/>
        <w:jc w:val="both"/>
      </w:pPr>
      <w:r>
        <w:rPr>
          <w:rFonts w:ascii="Times New Roman"/>
          <w:b w:val="false"/>
          <w:i w:val="false"/>
          <w:color w:val="000000"/>
          <w:sz w:val="28"/>
        </w:rPr>
        <w:t>
      4) жетiм балалар мен ата-аналарының қамқорлығынсыз қалған балалардың, сондай-ақ кәмелетке толғанға дейін ата-аналарсыз қалған немесе ата-аналарының қамқорлығынсыз қалған жастардың қатарындағы Қазақстан Республикасы азаматтарының, бірінші және екінші топтардағы мүгедектердің, жеңілдіктері мен кепілдіктері бойынша Ұлы Отан соғысының қатысушылары мен мүгедектеріне теңестірілген адамдардың,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bookmarkEnd w:id="513"/>
    <w:bookmarkStart w:name="z861" w:id="514"/>
    <w:p>
      <w:pPr>
        <w:spacing w:after="0"/>
        <w:ind w:left="0"/>
        <w:jc w:val="both"/>
      </w:pPr>
      <w:r>
        <w:rPr>
          <w:rFonts w:ascii="Times New Roman"/>
          <w:b w:val="false"/>
          <w:i w:val="false"/>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bookmarkEnd w:id="514"/>
    <w:bookmarkStart w:name="z417" w:id="515"/>
    <w:p>
      <w:pPr>
        <w:spacing w:after="0"/>
        <w:ind w:left="0"/>
        <w:jc w:val="both"/>
      </w:pPr>
      <w:r>
        <w:rPr>
          <w:rFonts w:ascii="Times New Roman"/>
          <w:b w:val="false"/>
          <w:i w:val="false"/>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bookmarkEnd w:id="515"/>
    <w:bookmarkStart w:name="z418" w:id="516"/>
    <w:p>
      <w:pPr>
        <w:spacing w:after="0"/>
        <w:ind w:left="0"/>
        <w:jc w:val="both"/>
      </w:pPr>
      <w:r>
        <w:rPr>
          <w:rFonts w:ascii="Times New Roman"/>
          <w:b w:val="false"/>
          <w:i w:val="false"/>
          <w:color w:val="000000"/>
          <w:sz w:val="28"/>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bookmarkEnd w:id="516"/>
    <w:bookmarkStart w:name="z419" w:id="517"/>
    <w:p>
      <w:pPr>
        <w:spacing w:after="0"/>
        <w:ind w:left="0"/>
        <w:jc w:val="both"/>
      </w:pPr>
      <w:r>
        <w:rPr>
          <w:rFonts w:ascii="Times New Roman"/>
          <w:b w:val="false"/>
          <w:i w:val="false"/>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bookmarkEnd w:id="517"/>
    <w:bookmarkStart w:name="z420" w:id="518"/>
    <w:p>
      <w:pPr>
        <w:spacing w:after="0"/>
        <w:ind w:left="0"/>
        <w:jc w:val="both"/>
      </w:pPr>
      <w:r>
        <w:rPr>
          <w:rFonts w:ascii="Times New Roman"/>
          <w:b w:val="false"/>
          <w:i w:val="false"/>
          <w:color w:val="000000"/>
          <w:sz w:val="28"/>
        </w:rPr>
        <w:t>
      1) I, II топтағы мүгедектер, бала кезінен мүгедектер, мүгедек-балалар арасынан шыққан азаматтар үшін;</w:t>
      </w:r>
    </w:p>
    <w:bookmarkEnd w:id="518"/>
    <w:bookmarkStart w:name="z421" w:id="519"/>
    <w:p>
      <w:pPr>
        <w:spacing w:after="0"/>
        <w:ind w:left="0"/>
        <w:jc w:val="both"/>
      </w:pPr>
      <w:r>
        <w:rPr>
          <w:rFonts w:ascii="Times New Roman"/>
          <w:b w:val="false"/>
          <w:i w:val="false"/>
          <w:color w:val="000000"/>
          <w:sz w:val="28"/>
        </w:rPr>
        <w:t>
      2) жеңілдіктер мен кепілдіктер бойынша Ұлы Отан соғысының қатысушылары мен мүгедектеріне теңестірілген адамдар үшін;</w:t>
      </w:r>
    </w:p>
    <w:bookmarkEnd w:id="519"/>
    <w:bookmarkStart w:name="z422" w:id="520"/>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bookmarkEnd w:id="520"/>
    <w:bookmarkStart w:name="z423" w:id="521"/>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w:t>
      </w:r>
    </w:p>
    <w:bookmarkEnd w:id="521"/>
    <w:bookmarkStart w:name="z424" w:id="522"/>
    <w:p>
      <w:pPr>
        <w:spacing w:after="0"/>
        <w:ind w:left="0"/>
        <w:jc w:val="both"/>
      </w:pPr>
      <w:r>
        <w:rPr>
          <w:rFonts w:ascii="Times New Roman"/>
          <w:b w:val="false"/>
          <w:i w:val="false"/>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bookmarkEnd w:id="522"/>
    <w:bookmarkStart w:name="z574" w:id="523"/>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азаматтарын қабылдау үшін квота көзделеді.</w:t>
      </w:r>
    </w:p>
    <w:bookmarkEnd w:id="523"/>
    <w:bookmarkStart w:name="z425" w:id="524"/>
    <w:p>
      <w:pPr>
        <w:spacing w:after="0"/>
        <w:ind w:left="0"/>
        <w:jc w:val="both"/>
      </w:pPr>
      <w:r>
        <w:rPr>
          <w:rFonts w:ascii="Times New Roman"/>
          <w:b w:val="false"/>
          <w:i w:val="false"/>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bookmarkEnd w:id="524"/>
    <w:p>
      <w:pPr>
        <w:spacing w:after="0"/>
        <w:ind w:left="0"/>
        <w:jc w:val="both"/>
      </w:pPr>
      <w:r>
        <w:rPr>
          <w:rFonts w:ascii="Times New Roman"/>
          <w:b w:val="false"/>
          <w:i w:val="false"/>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bookmarkStart w:name="z426" w:id="525"/>
    <w:p>
      <w:pPr>
        <w:spacing w:after="0"/>
        <w:ind w:left="0"/>
        <w:jc w:val="both"/>
      </w:pPr>
      <w:r>
        <w:rPr>
          <w:rFonts w:ascii="Times New Roman"/>
          <w:b w:val="false"/>
          <w:i w:val="false"/>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bookmarkEnd w:id="525"/>
    <w:bookmarkStart w:name="z427" w:id="526"/>
    <w:p>
      <w:pPr>
        <w:spacing w:after="0"/>
        <w:ind w:left="0"/>
        <w:jc w:val="both"/>
      </w:pPr>
      <w:r>
        <w:rPr>
          <w:rFonts w:ascii="Times New Roman"/>
          <w:b w:val="false"/>
          <w:i w:val="false"/>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bookmarkEnd w:id="526"/>
    <w:bookmarkStart w:name="z428" w:id="527"/>
    <w:p>
      <w:pPr>
        <w:spacing w:after="0"/>
        <w:ind w:left="0"/>
        <w:jc w:val="both"/>
      </w:pPr>
      <w:r>
        <w:rPr>
          <w:rFonts w:ascii="Times New Roman"/>
          <w:b w:val="false"/>
          <w:i w:val="false"/>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bookmarkEnd w:id="527"/>
    <w:bookmarkStart w:name="z429" w:id="528"/>
    <w:p>
      <w:pPr>
        <w:spacing w:after="0"/>
        <w:ind w:left="0"/>
        <w:jc w:val="both"/>
      </w:pPr>
      <w:r>
        <w:rPr>
          <w:rFonts w:ascii="Times New Roman"/>
          <w:b w:val="false"/>
          <w:i w:val="false"/>
          <w:color w:val="000000"/>
          <w:sz w:val="28"/>
        </w:rPr>
        <w:t>
      13. Әскери, арнаулы оқу орындарын қоспағанда,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 оқуға түскен адамдармен шарт жасасады, оның үлгі нысанын білім беру саласындағы уәкілетті орган бекітеді.</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3" w:id="529"/>
    <w:p>
      <w:pPr>
        <w:spacing w:after="0"/>
        <w:ind w:left="0"/>
        <w:jc w:val="left"/>
      </w:pPr>
      <w:r>
        <w:rPr>
          <w:rFonts w:ascii="Times New Roman"/>
          <w:b/>
          <w:i w:val="false"/>
          <w:color w:val="000000"/>
        </w:rPr>
        <w:t xml:space="preserve"> 27-бап. Білім алу нысандары</w:t>
      </w:r>
    </w:p>
    <w:bookmarkEnd w:id="529"/>
    <w:p>
      <w:pPr>
        <w:spacing w:after="0"/>
        <w:ind w:left="0"/>
        <w:jc w:val="both"/>
      </w:pPr>
      <w:r>
        <w:rPr>
          <w:rFonts w:ascii="Times New Roman"/>
          <w:b w:val="false"/>
          <w:i w:val="false"/>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оқу, экстернат және ерекше білім берілуіне қажеттілігі бар адамдар (балалар) үшін қашықтықтан оқыту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 w:id="530"/>
    <w:p>
      <w:pPr>
        <w:spacing w:after="0"/>
        <w:ind w:left="0"/>
        <w:jc w:val="left"/>
      </w:pPr>
      <w:r>
        <w:rPr>
          <w:rFonts w:ascii="Times New Roman"/>
          <w:b/>
          <w:i w:val="false"/>
          <w:color w:val="000000"/>
        </w:rPr>
        <w:t xml:space="preserve"> 28-бап. Оқу-тәрбие процесін ұйымдастыру</w:t>
      </w:r>
    </w:p>
    <w:bookmarkEnd w:id="530"/>
    <w:bookmarkStart w:name="z430" w:id="531"/>
    <w:p>
      <w:pPr>
        <w:spacing w:after="0"/>
        <w:ind w:left="0"/>
        <w:jc w:val="both"/>
      </w:pPr>
      <w:r>
        <w:rPr>
          <w:rFonts w:ascii="Times New Roman"/>
          <w:b w:val="false"/>
          <w:i w:val="false"/>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bookmarkEnd w:id="531"/>
    <w:bookmarkStart w:name="z143" w:id="532"/>
    <w:p>
      <w:pPr>
        <w:spacing w:after="0"/>
        <w:ind w:left="0"/>
        <w:jc w:val="both"/>
      </w:pPr>
      <w:r>
        <w:rPr>
          <w:rFonts w:ascii="Times New Roman"/>
          <w:b w:val="false"/>
          <w:i w:val="false"/>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532"/>
    <w:p>
      <w:pPr>
        <w:spacing w:after="0"/>
        <w:ind w:left="0"/>
        <w:jc w:val="both"/>
      </w:pPr>
      <w:r>
        <w:rPr>
          <w:rFonts w:ascii="Times New Roman"/>
          <w:b w:val="false"/>
          <w:i w:val="false"/>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bookmarkStart w:name="z144" w:id="533"/>
    <w:p>
      <w:pPr>
        <w:spacing w:after="0"/>
        <w:ind w:left="0"/>
        <w:jc w:val="both"/>
      </w:pPr>
      <w:r>
        <w:rPr>
          <w:rFonts w:ascii="Times New Roman"/>
          <w:b w:val="false"/>
          <w:i w:val="false"/>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533"/>
    <w:p>
      <w:pPr>
        <w:spacing w:after="0"/>
        <w:ind w:left="0"/>
        <w:jc w:val="both"/>
      </w:pPr>
      <w:r>
        <w:rPr>
          <w:rFonts w:ascii="Times New Roman"/>
          <w:b w:val="false"/>
          <w:i w:val="false"/>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bookmarkStart w:name="z145" w:id="534"/>
    <w:p>
      <w:pPr>
        <w:spacing w:after="0"/>
        <w:ind w:left="0"/>
        <w:jc w:val="both"/>
      </w:pPr>
      <w:r>
        <w:rPr>
          <w:rFonts w:ascii="Times New Roman"/>
          <w:b w:val="false"/>
          <w:i w:val="false"/>
          <w:color w:val="000000"/>
          <w:sz w:val="28"/>
        </w:rPr>
        <w:t>
      4. Оқу-тәрбие процесі білім алушылардың, тәрбиеленушілердің, педагог жұмыскерлердің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bookmarkEnd w:id="534"/>
    <w:p>
      <w:pPr>
        <w:spacing w:after="0"/>
        <w:ind w:left="0"/>
        <w:jc w:val="both"/>
      </w:pPr>
      <w:r>
        <w:rPr>
          <w:rFonts w:ascii="Times New Roman"/>
          <w:b w:val="false"/>
          <w:i w:val="false"/>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bookmarkStart w:name="z146" w:id="535"/>
    <w:p>
      <w:pPr>
        <w:spacing w:after="0"/>
        <w:ind w:left="0"/>
        <w:jc w:val="both"/>
      </w:pPr>
      <w:r>
        <w:rPr>
          <w:rFonts w:ascii="Times New Roman"/>
          <w:b w:val="false"/>
          <w:i w:val="false"/>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bookmarkEnd w:id="535"/>
    <w:bookmarkStart w:name="z147" w:id="536"/>
    <w:p>
      <w:pPr>
        <w:spacing w:after="0"/>
        <w:ind w:left="0"/>
        <w:jc w:val="both"/>
      </w:pPr>
      <w:r>
        <w:rPr>
          <w:rFonts w:ascii="Times New Roman"/>
          <w:b w:val="false"/>
          <w:i w:val="false"/>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bookmarkEnd w:id="536"/>
    <w:bookmarkStart w:name="z148" w:id="537"/>
    <w:p>
      <w:pPr>
        <w:spacing w:after="0"/>
        <w:ind w:left="0"/>
        <w:jc w:val="both"/>
      </w:pPr>
      <w:r>
        <w:rPr>
          <w:rFonts w:ascii="Times New Roman"/>
          <w:b w:val="false"/>
          <w:i w:val="false"/>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37"/>
    <w:p>
      <w:pPr>
        <w:spacing w:after="0"/>
        <w:ind w:left="0"/>
        <w:jc w:val="both"/>
      </w:pPr>
      <w:r>
        <w:rPr>
          <w:rFonts w:ascii="Times New Roman"/>
          <w:b w:val="false"/>
          <w:i w:val="false"/>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Start w:name="z149" w:id="538"/>
    <w:p>
      <w:pPr>
        <w:spacing w:after="0"/>
        <w:ind w:left="0"/>
        <w:jc w:val="both"/>
      </w:pPr>
      <w:r>
        <w:rPr>
          <w:rFonts w:ascii="Times New Roman"/>
          <w:b w:val="false"/>
          <w:i w:val="false"/>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bookmarkEnd w:id="538"/>
    <w:bookmarkStart w:name="z150" w:id="539"/>
    <w:p>
      <w:pPr>
        <w:spacing w:after="0"/>
        <w:ind w:left="0"/>
        <w:jc w:val="both"/>
      </w:pPr>
      <w:r>
        <w:rPr>
          <w:rFonts w:ascii="Times New Roman"/>
          <w:b w:val="false"/>
          <w:i w:val="false"/>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bookmarkEnd w:id="539"/>
    <w:bookmarkStart w:name="z151" w:id="540"/>
    <w:p>
      <w:pPr>
        <w:spacing w:after="0"/>
        <w:ind w:left="0"/>
        <w:jc w:val="both"/>
      </w:pPr>
      <w:r>
        <w:rPr>
          <w:rFonts w:ascii="Times New Roman"/>
          <w:b w:val="false"/>
          <w:i w:val="false"/>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bookmarkEnd w:id="540"/>
    <w:bookmarkStart w:name="z154" w:id="541"/>
    <w:p>
      <w:pPr>
        <w:spacing w:after="0"/>
        <w:ind w:left="0"/>
        <w:jc w:val="both"/>
      </w:pPr>
      <w:r>
        <w:rPr>
          <w:rFonts w:ascii="Times New Roman"/>
          <w:b w:val="false"/>
          <w:i w:val="false"/>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35" w:id="542"/>
    <w:p>
      <w:pPr>
        <w:spacing w:after="0"/>
        <w:ind w:left="0"/>
        <w:jc w:val="left"/>
      </w:pPr>
      <w:r>
        <w:rPr>
          <w:rFonts w:ascii="Times New Roman"/>
          <w:b/>
          <w:i w:val="false"/>
          <w:color w:val="000000"/>
        </w:rPr>
        <w:t xml:space="preserve"> 29-бап. Оқу-әдістемелік және ғылыми-әдістемелік жұмысты ұйымдастыру</w:t>
      </w:r>
    </w:p>
    <w:bookmarkEnd w:id="542"/>
    <w:bookmarkStart w:name="z431" w:id="543"/>
    <w:p>
      <w:pPr>
        <w:spacing w:after="0"/>
        <w:ind w:left="0"/>
        <w:jc w:val="both"/>
      </w:pPr>
      <w:r>
        <w:rPr>
          <w:rFonts w:ascii="Times New Roman"/>
          <w:b w:val="false"/>
          <w:i w:val="false"/>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 қызметкерлердің біліктілігін арттыруды қамтамасыз ету мақсатында оқу-әдістемелік және ғылыми-әдістемелік жұмыс жүзеге асырылады.</w:t>
      </w:r>
    </w:p>
    <w:bookmarkEnd w:id="543"/>
    <w:bookmarkStart w:name="z432" w:id="544"/>
    <w:p>
      <w:pPr>
        <w:spacing w:after="0"/>
        <w:ind w:left="0"/>
        <w:jc w:val="both"/>
      </w:pPr>
      <w:r>
        <w:rPr>
          <w:rFonts w:ascii="Times New Roman"/>
          <w:b w:val="false"/>
          <w:i w:val="false"/>
          <w:color w:val="000000"/>
          <w:sz w:val="28"/>
        </w:rPr>
        <w:t>
      2. Оқу-әдістемелік және ғылыми-әдістемелік жұмысқа басшылық жасау:</w:t>
      </w:r>
    </w:p>
    <w:bookmarkEnd w:id="544"/>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pPr>
        <w:spacing w:after="0"/>
        <w:ind w:left="0"/>
        <w:jc w:val="both"/>
      </w:pPr>
      <w:r>
        <w:rPr>
          <w:rFonts w:ascii="Times New Roman"/>
          <w:b w:val="false"/>
          <w:i w:val="false"/>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pPr>
        <w:spacing w:after="0"/>
        <w:ind w:left="0"/>
        <w:jc w:val="both"/>
      </w:pPr>
      <w:r>
        <w:rPr>
          <w:rFonts w:ascii="Times New Roman"/>
          <w:b w:val="false"/>
          <w:i w:val="false"/>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bookmarkStart w:name="z433" w:id="545"/>
    <w:p>
      <w:pPr>
        <w:spacing w:after="0"/>
        <w:ind w:left="0"/>
        <w:jc w:val="both"/>
      </w:pPr>
      <w:r>
        <w:rPr>
          <w:rFonts w:ascii="Times New Roman"/>
          <w:b w:val="false"/>
          <w:i w:val="false"/>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6" w:id="546"/>
    <w:p>
      <w:pPr>
        <w:spacing w:after="0"/>
        <w:ind w:left="0"/>
        <w:jc w:val="left"/>
      </w:pPr>
      <w:r>
        <w:rPr>
          <w:rFonts w:ascii="Times New Roman"/>
          <w:b/>
          <w:i w:val="false"/>
          <w:color w:val="000000"/>
        </w:rPr>
        <w:t xml:space="preserve"> 30-бап. Мектепке дейінгі тәрбие мен оқыту</w:t>
      </w:r>
    </w:p>
    <w:bookmarkEnd w:id="546"/>
    <w:bookmarkStart w:name="z434" w:id="547"/>
    <w:p>
      <w:pPr>
        <w:spacing w:after="0"/>
        <w:ind w:left="0"/>
        <w:jc w:val="both"/>
      </w:pPr>
      <w:r>
        <w:rPr>
          <w:rFonts w:ascii="Times New Roman"/>
          <w:b w:val="false"/>
          <w:i w:val="false"/>
          <w:color w:val="000000"/>
          <w:sz w:val="28"/>
        </w:rPr>
        <w:t>
      1. Алты жасқа дейiнгi балаларды мектепке дейiнгi тәрбиелеу отбасында немесе бiр жастан бастап алты жасқа дейін мектепке дейiнгi ұйымдарда жүзеге асырылады.</w:t>
      </w:r>
    </w:p>
    <w:bookmarkEnd w:id="547"/>
    <w:bookmarkStart w:name="z436" w:id="548"/>
    <w:p>
      <w:pPr>
        <w:spacing w:after="0"/>
        <w:ind w:left="0"/>
        <w:jc w:val="both"/>
      </w:pPr>
      <w:r>
        <w:rPr>
          <w:rFonts w:ascii="Times New Roman"/>
          <w:b w:val="false"/>
          <w:i w:val="false"/>
          <w:color w:val="000000"/>
          <w:sz w:val="28"/>
        </w:rPr>
        <w:t>
      2. Мектепке дейiнгi оқыту балаларды мектепте оқытуға мектеп алды даярлық түрiнде бес жастан бастап жүзеге асырылады.</w:t>
      </w:r>
    </w:p>
    <w:bookmarkEnd w:id="548"/>
    <w:p>
      <w:pPr>
        <w:spacing w:after="0"/>
        <w:ind w:left="0"/>
        <w:jc w:val="both"/>
      </w:pPr>
      <w:r>
        <w:rPr>
          <w:rFonts w:ascii="Times New Roman"/>
          <w:b w:val="false"/>
          <w:i w:val="false"/>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pPr>
        <w:spacing w:after="0"/>
        <w:ind w:left="0"/>
        <w:jc w:val="both"/>
      </w:pPr>
      <w:r>
        <w:rPr>
          <w:rFonts w:ascii="Times New Roman"/>
          <w:b w:val="false"/>
          <w:i w:val="false"/>
          <w:color w:val="000000"/>
          <w:sz w:val="28"/>
        </w:rPr>
        <w:t>
      Мемлекеттiк бiлiм беру ұйымдарындағы мектеп алды даярлық тегiн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 w:id="549"/>
    <w:p>
      <w:pPr>
        <w:spacing w:after="0"/>
        <w:ind w:left="0"/>
        <w:jc w:val="left"/>
      </w:pPr>
      <w:r>
        <w:rPr>
          <w:rFonts w:ascii="Times New Roman"/>
          <w:b/>
          <w:i w:val="false"/>
          <w:color w:val="000000"/>
        </w:rPr>
        <w:t xml:space="preserve">  31-бап. Бастауыш, негізгі орта және жалпы орта білім беру</w:t>
      </w:r>
    </w:p>
    <w:bookmarkEnd w:id="549"/>
    <w:bookmarkStart w:name="z437" w:id="550"/>
    <w:p>
      <w:pPr>
        <w:spacing w:after="0"/>
        <w:ind w:left="0"/>
        <w:jc w:val="both"/>
      </w:pPr>
      <w:r>
        <w:rPr>
          <w:rFonts w:ascii="Times New Roman"/>
          <w:b w:val="false"/>
          <w:i w:val="false"/>
          <w:color w:val="000000"/>
          <w:sz w:val="28"/>
        </w:rPr>
        <w:t>
      1. 1-сыныпқа оқуға балалар алты жастан қабылданады.</w:t>
      </w:r>
    </w:p>
    <w:bookmarkEnd w:id="550"/>
    <w:bookmarkStart w:name="z438" w:id="551"/>
    <w:p>
      <w:pPr>
        <w:spacing w:after="0"/>
        <w:ind w:left="0"/>
        <w:jc w:val="both"/>
      </w:pPr>
      <w:r>
        <w:rPr>
          <w:rFonts w:ascii="Times New Roman"/>
          <w:b w:val="false"/>
          <w:i w:val="false"/>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bookmarkEnd w:id="551"/>
    <w:bookmarkStart w:name="z439" w:id="552"/>
    <w:p>
      <w:pPr>
        <w:spacing w:after="0"/>
        <w:ind w:left="0"/>
        <w:jc w:val="both"/>
      </w:pPr>
      <w:r>
        <w:rPr>
          <w:rFonts w:ascii="Times New Roman"/>
          <w:b w:val="false"/>
          <w:i w:val="false"/>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52"/>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pPr>
        <w:spacing w:after="0"/>
        <w:ind w:left="0"/>
        <w:jc w:val="both"/>
      </w:pPr>
      <w:r>
        <w:rPr>
          <w:rFonts w:ascii="Times New Roman"/>
          <w:b w:val="false"/>
          <w:i w:val="false"/>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8" w:id="553"/>
    <w:p>
      <w:pPr>
        <w:spacing w:after="0"/>
        <w:ind w:left="0"/>
        <w:jc w:val="left"/>
      </w:pPr>
      <w:r>
        <w:rPr>
          <w:rFonts w:ascii="Times New Roman"/>
          <w:b/>
          <w:i w:val="false"/>
          <w:color w:val="000000"/>
        </w:rPr>
        <w:t xml:space="preserve"> 32-бап. Техникалық және кәсіптік білім беру</w:t>
      </w:r>
    </w:p>
    <w:bookmarkEnd w:id="553"/>
    <w:bookmarkStart w:name="z440" w:id="554"/>
    <w:p>
      <w:pPr>
        <w:spacing w:after="0"/>
        <w:ind w:left="0"/>
        <w:jc w:val="both"/>
      </w:pPr>
      <w:r>
        <w:rPr>
          <w:rFonts w:ascii="Times New Roman"/>
          <w:b w:val="false"/>
          <w:i w:val="false"/>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54"/>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52" w:id="555"/>
    <w:p>
      <w:pPr>
        <w:spacing w:after="0"/>
        <w:ind w:left="0"/>
        <w:jc w:val="both"/>
      </w:pPr>
      <w:r>
        <w:rPr>
          <w:rFonts w:ascii="Times New Roman"/>
          <w:b w:val="false"/>
          <w:i w:val="false"/>
          <w:color w:val="000000"/>
          <w:sz w:val="28"/>
        </w:rPr>
        <w:t>
      3. Техникалық және кәсіптік білімнің білім беру бағдарламаларын іске асыратын білім беру ұйымдары оқу-өндірістік шеберханаларда, оқу шаруашылықтарында және оқу полигондарында шығарылатын өз өндірісі өнімдерін өткізеді.</w:t>
      </w:r>
    </w:p>
    <w:bookmarkEnd w:id="555"/>
    <w:p>
      <w:pPr>
        <w:spacing w:after="0"/>
        <w:ind w:left="0"/>
        <w:jc w:val="both"/>
      </w:pPr>
      <w:r>
        <w:rPr>
          <w:rFonts w:ascii="Times New Roman"/>
          <w:b w:val="false"/>
          <w:i w:val="false"/>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5" w:id="556"/>
    <w:p>
      <w:pPr>
        <w:spacing w:after="0"/>
        <w:ind w:left="0"/>
        <w:jc w:val="left"/>
      </w:pPr>
      <w:r>
        <w:rPr>
          <w:rFonts w:ascii="Times New Roman"/>
          <w:b/>
          <w:i w:val="false"/>
          <w:color w:val="000000"/>
        </w:rPr>
        <w:t xml:space="preserve"> 32-1-бап. Кәсіптік даярлық</w:t>
      </w:r>
    </w:p>
    <w:bookmarkEnd w:id="556"/>
    <w:bookmarkStart w:name="z862" w:id="557"/>
    <w:p>
      <w:pPr>
        <w:spacing w:after="0"/>
        <w:ind w:left="0"/>
        <w:jc w:val="both"/>
      </w:pPr>
      <w:r>
        <w:rPr>
          <w:rFonts w:ascii="Times New Roman"/>
          <w:b w:val="false"/>
          <w:i w:val="false"/>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bookmarkEnd w:id="557"/>
    <w:bookmarkStart w:name="z863" w:id="558"/>
    <w:p>
      <w:pPr>
        <w:spacing w:after="0"/>
        <w:ind w:left="0"/>
        <w:jc w:val="both"/>
      </w:pPr>
      <w:r>
        <w:rPr>
          <w:rFonts w:ascii="Times New Roman"/>
          <w:b w:val="false"/>
          <w:i w:val="false"/>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bookmarkEnd w:id="558"/>
    <w:bookmarkStart w:name="z864" w:id="559"/>
    <w:p>
      <w:pPr>
        <w:spacing w:after="0"/>
        <w:ind w:left="0"/>
        <w:jc w:val="both"/>
      </w:pPr>
      <w:r>
        <w:rPr>
          <w:rFonts w:ascii="Times New Roman"/>
          <w:b w:val="false"/>
          <w:i w:val="false"/>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59"/>
    <w:p>
      <w:pPr>
        <w:spacing w:after="0"/>
        <w:ind w:left="0"/>
        <w:jc w:val="both"/>
      </w:pPr>
      <w:r>
        <w:rPr>
          <w:rFonts w:ascii="Times New Roman"/>
          <w:b w:val="false"/>
          <w:i w:val="false"/>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pPr>
        <w:spacing w:after="0"/>
        <w:ind w:left="0"/>
        <w:jc w:val="both"/>
      </w:pPr>
      <w:r>
        <w:rPr>
          <w:rFonts w:ascii="Times New Roman"/>
          <w:b w:val="false"/>
          <w:i w:val="false"/>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bookmarkStart w:name="z865" w:id="560"/>
    <w:p>
      <w:pPr>
        <w:spacing w:after="0"/>
        <w:ind w:left="0"/>
        <w:jc w:val="both"/>
      </w:pPr>
      <w:r>
        <w:rPr>
          <w:rFonts w:ascii="Times New Roman"/>
          <w:b w:val="false"/>
          <w:i w:val="false"/>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39" w:id="561"/>
    <w:p>
      <w:pPr>
        <w:spacing w:after="0"/>
        <w:ind w:left="0"/>
        <w:jc w:val="left"/>
      </w:pPr>
      <w:r>
        <w:rPr>
          <w:rFonts w:ascii="Times New Roman"/>
          <w:b/>
          <w:i w:val="false"/>
          <w:color w:val="000000"/>
        </w:rPr>
        <w:t xml:space="preserve"> 33-бап. Орта білімнен кейінгі білім беру</w:t>
      </w:r>
    </w:p>
    <w:bookmarkEnd w:id="561"/>
    <w:p>
      <w:pPr>
        <w:spacing w:after="0"/>
        <w:ind w:left="0"/>
        <w:jc w:val="both"/>
      </w:pPr>
      <w:r>
        <w:rPr>
          <w:rFonts w:ascii="Times New Roman"/>
          <w:b w:val="false"/>
          <w:i w:val="false"/>
          <w:color w:val="000000"/>
          <w:sz w:val="28"/>
        </w:rPr>
        <w:t>
      Орта білімнен кейінгі білімнің білім беру бағдарламалары колледждерде және жоғары колледждерде іске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бағдарламалары бойынша кадрларды даярлау, тізбесін білім беру саласындағы уәкілетті орган бекітетін мамандықтар бойынша жүзеге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pPr>
        <w:spacing w:after="0"/>
        <w:ind w:left="0"/>
        <w:jc w:val="both"/>
      </w:pPr>
      <w:r>
        <w:rPr>
          <w:rFonts w:ascii="Times New Roman"/>
          <w:b w:val="false"/>
          <w:i w:val="false"/>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 w:id="562"/>
    <w:p>
      <w:pPr>
        <w:spacing w:after="0"/>
        <w:ind w:left="0"/>
        <w:jc w:val="left"/>
      </w:pPr>
      <w:r>
        <w:rPr>
          <w:rFonts w:ascii="Times New Roman"/>
          <w:b/>
          <w:i w:val="false"/>
          <w:color w:val="000000"/>
        </w:rPr>
        <w:t xml:space="preserve"> 34-бап. Жоғары техникалық мектептер</w:t>
      </w:r>
    </w:p>
    <w:bookmarkEnd w:id="562"/>
    <w:p>
      <w:pPr>
        <w:spacing w:after="0"/>
        <w:ind w:left="0"/>
        <w:jc w:val="both"/>
      </w:pPr>
      <w:r>
        <w:rPr>
          <w:rFonts w:ascii="Times New Roman"/>
          <w:b w:val="false"/>
          <w:i w:val="false"/>
          <w:color w:val="ff0000"/>
          <w:sz w:val="28"/>
        </w:rPr>
        <w:t xml:space="preserve">
      Ескерту. 34-бап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Start w:name="z41" w:id="563"/>
    <w:p>
      <w:pPr>
        <w:spacing w:after="0"/>
        <w:ind w:left="0"/>
        <w:jc w:val="left"/>
      </w:pPr>
      <w:r>
        <w:rPr>
          <w:rFonts w:ascii="Times New Roman"/>
          <w:b/>
          <w:i w:val="false"/>
          <w:color w:val="000000"/>
        </w:rPr>
        <w:t xml:space="preserve"> 35-бап. Жоғары білім беру</w:t>
      </w:r>
    </w:p>
    <w:bookmarkEnd w:id="563"/>
    <w:bookmarkStart w:name="z442" w:id="564"/>
    <w:p>
      <w:pPr>
        <w:spacing w:after="0"/>
        <w:ind w:left="0"/>
        <w:jc w:val="both"/>
      </w:pPr>
      <w:r>
        <w:rPr>
          <w:rFonts w:ascii="Times New Roman"/>
          <w:b w:val="false"/>
          <w:i w:val="false"/>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bookmarkEnd w:id="564"/>
    <w:bookmarkStart w:name="z443" w:id="565"/>
    <w:p>
      <w:pPr>
        <w:spacing w:after="0"/>
        <w:ind w:left="0"/>
        <w:jc w:val="both"/>
      </w:pPr>
      <w:r>
        <w:rPr>
          <w:rFonts w:ascii="Times New Roman"/>
          <w:b w:val="false"/>
          <w:i w:val="false"/>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65"/>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оқу және (немесе) экстернат нысандарында жүзеге асырылады.</w:t>
      </w:r>
    </w:p>
    <w:p>
      <w:pPr>
        <w:spacing w:after="0"/>
        <w:ind w:left="0"/>
        <w:jc w:val="both"/>
      </w:pPr>
      <w:r>
        <w:rPr>
          <w:rFonts w:ascii="Times New Roman"/>
          <w:b w:val="false"/>
          <w:i w:val="false"/>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pPr>
        <w:spacing w:after="0"/>
        <w:ind w:left="0"/>
        <w:jc w:val="both"/>
      </w:pPr>
      <w:r>
        <w:rPr>
          <w:rFonts w:ascii="Times New Roman"/>
          <w:b w:val="false"/>
          <w:i w:val="false"/>
          <w:color w:val="000000"/>
          <w:sz w:val="28"/>
        </w:rPr>
        <w:t>
      Мәдениет саласындағы жоғары және (немесе) жоғары оқу орнынан кейінгі білім беру ұйымдарын қоспағанда, жоғары және (немесе) жоғары оқу орнынан кейінгі білім беру ұйымдары техникалық және кәсіптік, орта білімнен кейінгі білімнің білім беру бағдарламалары бойынша оқу процесін жоғары және (немесе) жоғары оқу орнынан кейінгі білім беру ұйымдарының ақылы қызметтер көрсетуден алатын кірістері есебінен қамтамасыз етеді.</w:t>
      </w:r>
    </w:p>
    <w:bookmarkStart w:name="z444" w:id="566"/>
    <w:p>
      <w:pPr>
        <w:spacing w:after="0"/>
        <w:ind w:left="0"/>
        <w:jc w:val="both"/>
      </w:pPr>
      <w:r>
        <w:rPr>
          <w:rFonts w:ascii="Times New Roman"/>
          <w:b w:val="false"/>
          <w:i w:val="false"/>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bookmarkEnd w:id="566"/>
    <w:bookmarkStart w:name="z445" w:id="567"/>
    <w:p>
      <w:pPr>
        <w:spacing w:after="0"/>
        <w:ind w:left="0"/>
        <w:jc w:val="both"/>
      </w:pPr>
      <w:r>
        <w:rPr>
          <w:rFonts w:ascii="Times New Roman"/>
          <w:b w:val="false"/>
          <w:i w:val="false"/>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2" w:id="568"/>
    <w:p>
      <w:pPr>
        <w:spacing w:after="0"/>
        <w:ind w:left="0"/>
        <w:jc w:val="left"/>
      </w:pPr>
      <w:r>
        <w:rPr>
          <w:rFonts w:ascii="Times New Roman"/>
          <w:b/>
          <w:i w:val="false"/>
          <w:color w:val="000000"/>
        </w:rPr>
        <w:t xml:space="preserve"> 36-бап. Жоғары оқу орнынан кейінгі білім беру</w:t>
      </w:r>
    </w:p>
    <w:bookmarkEnd w:id="568"/>
    <w:bookmarkStart w:name="z446" w:id="569"/>
    <w:p>
      <w:pPr>
        <w:spacing w:after="0"/>
        <w:ind w:left="0"/>
        <w:jc w:val="both"/>
      </w:pPr>
      <w:r>
        <w:rPr>
          <w:rFonts w:ascii="Times New Roman"/>
          <w:b w:val="false"/>
          <w:i w:val="false"/>
          <w:color w:val="000000"/>
          <w:sz w:val="28"/>
        </w:rPr>
        <w:t>
      1. Жоғары оқу орнынан кейінгі білімді жоғары білімі бар азаматтар алады.</w:t>
      </w:r>
    </w:p>
    <w:bookmarkEnd w:id="569"/>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оқыту күндізгі оқу нысанында жүзеге асырылады.</w:t>
      </w:r>
    </w:p>
    <w:bookmarkStart w:name="z447" w:id="570"/>
    <w:p>
      <w:pPr>
        <w:spacing w:after="0"/>
        <w:ind w:left="0"/>
        <w:jc w:val="both"/>
      </w:pPr>
      <w:r>
        <w:rPr>
          <w:rFonts w:ascii="Times New Roman"/>
          <w:b w:val="false"/>
          <w:i w:val="false"/>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bookmarkEnd w:id="570"/>
    <w:bookmarkStart w:name="z448" w:id="571"/>
    <w:p>
      <w:pPr>
        <w:spacing w:after="0"/>
        <w:ind w:left="0"/>
        <w:jc w:val="both"/>
      </w:pPr>
      <w:r>
        <w:rPr>
          <w:rFonts w:ascii="Times New Roman"/>
          <w:b w:val="false"/>
          <w:i w:val="false"/>
          <w:color w:val="000000"/>
          <w:sz w:val="28"/>
        </w:rPr>
        <w:t>
      3. Кадрларды магистратурада даярлау жоғары білімнің білім беру бағдарламалары базасында:</w:t>
      </w:r>
    </w:p>
    <w:bookmarkEnd w:id="571"/>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451" w:id="572"/>
    <w:p>
      <w:pPr>
        <w:spacing w:after="0"/>
        <w:ind w:left="0"/>
        <w:jc w:val="both"/>
      </w:pPr>
      <w:r>
        <w:rPr>
          <w:rFonts w:ascii="Times New Roman"/>
          <w:b w:val="false"/>
          <w:i w:val="false"/>
          <w:color w:val="000000"/>
          <w:sz w:val="28"/>
        </w:rPr>
        <w:t>
      4. Кадрларды докторантурада даярлау магистратураның білім беру бағдарламалары базасында:</w:t>
      </w:r>
    </w:p>
    <w:bookmarkEnd w:id="572"/>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153" w:id="573"/>
    <w:p>
      <w:pPr>
        <w:spacing w:after="0"/>
        <w:ind w:left="0"/>
        <w:jc w:val="both"/>
      </w:pPr>
      <w:r>
        <w:rPr>
          <w:rFonts w:ascii="Times New Roman"/>
          <w:b w:val="false"/>
          <w:i w:val="false"/>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bookmarkEnd w:id="573"/>
    <w:bookmarkStart w:name="z452" w:id="574"/>
    <w:p>
      <w:pPr>
        <w:spacing w:after="0"/>
        <w:ind w:left="0"/>
        <w:jc w:val="both"/>
      </w:pPr>
      <w:r>
        <w:rPr>
          <w:rFonts w:ascii="Times New Roman"/>
          <w:b w:val="false"/>
          <w:i w:val="false"/>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74"/>
    <w:p>
      <w:pPr>
        <w:spacing w:after="0"/>
        <w:ind w:left="0"/>
        <w:jc w:val="both"/>
      </w:pPr>
      <w:r>
        <w:rPr>
          <w:rFonts w:ascii="Times New Roman"/>
          <w:b w:val="false"/>
          <w:i w:val="false"/>
          <w:color w:val="000000"/>
          <w:sz w:val="28"/>
        </w:rPr>
        <w:t>
      Резидентурада мамандануына қарай оқыту ұзақтығы екі жылдан төрт жылға дейін клиникалық мамандықтар бойынша тереңдетіле даярлау жүзеге асырылады. Резидентурада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3" w:id="575"/>
    <w:p>
      <w:pPr>
        <w:spacing w:after="0"/>
        <w:ind w:left="0"/>
        <w:jc w:val="left"/>
      </w:pPr>
      <w:r>
        <w:rPr>
          <w:rFonts w:ascii="Times New Roman"/>
          <w:b/>
          <w:i w:val="false"/>
          <w:color w:val="000000"/>
        </w:rPr>
        <w:t xml:space="preserve"> 37-бап. Қосымша білім беру</w:t>
      </w:r>
    </w:p>
    <w:bookmarkEnd w:id="575"/>
    <w:bookmarkStart w:name="z453" w:id="576"/>
    <w:p>
      <w:pPr>
        <w:spacing w:after="0"/>
        <w:ind w:left="0"/>
        <w:jc w:val="both"/>
      </w:pPr>
      <w:r>
        <w:rPr>
          <w:rFonts w:ascii="Times New Roman"/>
          <w:b w:val="false"/>
          <w:i w:val="false"/>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76"/>
    <w:p>
      <w:pPr>
        <w:spacing w:after="0"/>
        <w:ind w:left="0"/>
        <w:jc w:val="both"/>
      </w:pPr>
      <w:r>
        <w:rPr>
          <w:rFonts w:ascii="Times New Roman"/>
          <w:b w:val="false"/>
          <w:i w:val="false"/>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bookmarkStart w:name="z454" w:id="577"/>
    <w:p>
      <w:pPr>
        <w:spacing w:after="0"/>
        <w:ind w:left="0"/>
        <w:jc w:val="both"/>
      </w:pPr>
      <w:r>
        <w:rPr>
          <w:rFonts w:ascii="Times New Roman"/>
          <w:b w:val="false"/>
          <w:i w:val="false"/>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77"/>
    <w:p>
      <w:pPr>
        <w:spacing w:after="0"/>
        <w:ind w:left="0"/>
        <w:jc w:val="both"/>
      </w:pPr>
      <w:r>
        <w:rPr>
          <w:rFonts w:ascii="Times New Roman"/>
          <w:b w:val="false"/>
          <w:i w:val="false"/>
          <w:color w:val="000000"/>
          <w:sz w:val="28"/>
        </w:rPr>
        <w:t>
      Ересектердің білім мен дағдылардың қосымша көлемін алуы қосымша және формальды емес білім беру арқылы жүзеге асырылады.</w:t>
      </w:r>
    </w:p>
    <w:p>
      <w:pPr>
        <w:spacing w:after="0"/>
        <w:ind w:left="0"/>
        <w:jc w:val="both"/>
      </w:pPr>
      <w:r>
        <w:rPr>
          <w:rFonts w:ascii="Times New Roman"/>
          <w:b w:val="false"/>
          <w:i w:val="false"/>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pPr>
        <w:spacing w:after="0"/>
        <w:ind w:left="0"/>
        <w:jc w:val="both"/>
      </w:pPr>
      <w:r>
        <w:rPr>
          <w:rFonts w:ascii="Times New Roman"/>
          <w:b w:val="false"/>
          <w:i w:val="false"/>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pPr>
        <w:spacing w:after="0"/>
        <w:ind w:left="0"/>
        <w:jc w:val="both"/>
      </w:pPr>
      <w:r>
        <w:rPr>
          <w:rFonts w:ascii="Times New Roman"/>
          <w:b w:val="false"/>
          <w:i w:val="false"/>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bookmarkStart w:name="z971" w:id="578"/>
    <w:p>
      <w:pPr>
        <w:spacing w:after="0"/>
        <w:ind w:left="0"/>
        <w:jc w:val="both"/>
      </w:pPr>
      <w:r>
        <w:rPr>
          <w:rFonts w:ascii="Times New Roman"/>
          <w:b w:val="false"/>
          <w:i w:val="false"/>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bookmarkEnd w:id="578"/>
    <w:bookmarkStart w:name="z455" w:id="579"/>
    <w:p>
      <w:pPr>
        <w:spacing w:after="0"/>
        <w:ind w:left="0"/>
        <w:jc w:val="both"/>
      </w:pPr>
      <w:r>
        <w:rPr>
          <w:rFonts w:ascii="Times New Roman"/>
          <w:b w:val="false"/>
          <w:i w:val="false"/>
          <w:color w:val="000000"/>
          <w:sz w:val="28"/>
        </w:rPr>
        <w:t>
      3. Кадрлардың біліктілігін арттыру және оларды қайта даярлау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79"/>
    <w:p>
      <w:pPr>
        <w:spacing w:after="0"/>
        <w:ind w:left="0"/>
        <w:jc w:val="both"/>
      </w:pPr>
      <w:r>
        <w:rPr>
          <w:rFonts w:ascii="Times New Roman"/>
          <w:b w:val="false"/>
          <w:i w:val="false"/>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bookmarkStart w:name="z866" w:id="580"/>
    <w:p>
      <w:pPr>
        <w:spacing w:after="0"/>
        <w:ind w:left="0"/>
        <w:jc w:val="both"/>
      </w:pPr>
      <w:r>
        <w:rPr>
          <w:rFonts w:ascii="Times New Roman"/>
          <w:b w:val="false"/>
          <w:i w:val="false"/>
          <w:color w:val="000000"/>
          <w:sz w:val="28"/>
        </w:rPr>
        <w:t>
      4. Бiлiм беру ұйымдары басшы кадрларының, педагог және ғылыми қызметкерлерiнiң бiлiктiлiгiн арттыру бес жылда кемiнде бiр рет жүзеге асырылады.</w:t>
      </w:r>
    </w:p>
    <w:bookmarkEnd w:id="580"/>
    <w:bookmarkStart w:name="z867" w:id="581"/>
    <w:p>
      <w:pPr>
        <w:spacing w:after="0"/>
        <w:ind w:left="0"/>
        <w:jc w:val="both"/>
      </w:pPr>
      <w:r>
        <w:rPr>
          <w:rFonts w:ascii="Times New Roman"/>
          <w:b w:val="false"/>
          <w:i w:val="false"/>
          <w:color w:val="000000"/>
          <w:sz w:val="28"/>
        </w:rPr>
        <w:t>
      5. Медициналық және фармацевтік кадрлардың біліктілігін арттыру және оларды қайта даярлау денсаулық сақтау саласындағы уәкілетті орган бекітетін үлгілік бағдарламаларға сәйкес медициналық білім және ғылым ұйымдарында жүзеге асырылады.</w:t>
      </w:r>
    </w:p>
    <w:bookmarkEnd w:id="581"/>
    <w:bookmarkStart w:name="z868" w:id="582"/>
    <w:p>
      <w:pPr>
        <w:spacing w:after="0"/>
        <w:ind w:left="0"/>
        <w:jc w:val="both"/>
      </w:pPr>
      <w:r>
        <w:rPr>
          <w:rFonts w:ascii="Times New Roman"/>
          <w:b w:val="false"/>
          <w:i w:val="false"/>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82"/>
    <w:p>
      <w:pPr>
        <w:spacing w:after="0"/>
        <w:ind w:left="0"/>
        <w:jc w:val="both"/>
      </w:pPr>
      <w:r>
        <w:rPr>
          <w:rFonts w:ascii="Times New Roman"/>
          <w:b w:val="false"/>
          <w:i w:val="false"/>
          <w:color w:val="000000"/>
          <w:sz w:val="28"/>
        </w:rPr>
        <w:t>
      Конкурстық іріктеуден өткен Қазақстан Республикасының азаматтарымен тағылымдамадан өту туралы шарт жасалады.</w:t>
      </w:r>
    </w:p>
    <w:bookmarkStart w:name="z398" w:id="583"/>
    <w:p>
      <w:pPr>
        <w:spacing w:after="0"/>
        <w:ind w:left="0"/>
        <w:jc w:val="both"/>
      </w:pPr>
      <w:r>
        <w:rPr>
          <w:rFonts w:ascii="Times New Roman"/>
          <w:b w:val="false"/>
          <w:i w:val="false"/>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83"/>
    <w:p>
      <w:pPr>
        <w:spacing w:after="0"/>
        <w:ind w:left="0"/>
        <w:jc w:val="both"/>
      </w:pPr>
      <w:r>
        <w:rPr>
          <w:rFonts w:ascii="Times New Roman"/>
          <w:b w:val="false"/>
          <w:i w:val="false"/>
          <w:color w:val="000000"/>
          <w:sz w:val="28"/>
        </w:rPr>
        <w:t>
      1) "Болашақ" халықаралық стипендиясы бойынша іс-шараларды ақпараттық қолдап отыруды жүргізеді;</w:t>
      </w:r>
    </w:p>
    <w:p>
      <w:pPr>
        <w:spacing w:after="0"/>
        <w:ind w:left="0"/>
        <w:jc w:val="both"/>
      </w:pPr>
      <w:r>
        <w:rPr>
          <w:rFonts w:ascii="Times New Roman"/>
          <w:b w:val="false"/>
          <w:i w:val="false"/>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pPr>
        <w:spacing w:after="0"/>
        <w:ind w:left="0"/>
        <w:jc w:val="both"/>
      </w:pPr>
      <w:r>
        <w:rPr>
          <w:rFonts w:ascii="Times New Roman"/>
          <w:b w:val="false"/>
          <w:i w:val="false"/>
          <w:color w:val="000000"/>
          <w:sz w:val="28"/>
        </w:rPr>
        <w:t>
      3) үміткерлерді конкурстық негізде іріктеуді ұйымдастыру жөніндегі іс-шаралар кешенін жүзеге асырады;</w:t>
      </w:r>
    </w:p>
    <w:p>
      <w:pPr>
        <w:spacing w:after="0"/>
        <w:ind w:left="0"/>
        <w:jc w:val="both"/>
      </w:pPr>
      <w:r>
        <w:rPr>
          <w:rFonts w:ascii="Times New Roman"/>
          <w:b w:val="false"/>
          <w:i w:val="false"/>
          <w:color w:val="000000"/>
          <w:sz w:val="28"/>
        </w:rPr>
        <w:t>
      4) оқыту, кепіл және (немесе) кепілдік шарттарын жасасады;</w:t>
      </w:r>
    </w:p>
    <w:p>
      <w:pPr>
        <w:spacing w:after="0"/>
        <w:ind w:left="0"/>
        <w:jc w:val="both"/>
      </w:pPr>
      <w:r>
        <w:rPr>
          <w:rFonts w:ascii="Times New Roman"/>
          <w:b w:val="false"/>
          <w:i w:val="false"/>
          <w:color w:val="000000"/>
          <w:sz w:val="28"/>
        </w:rPr>
        <w:t>
      5) стипендиаттардың академиялық оқытылуы мен тағылымдамадан өтуін ұйымдастыруды және оның мониторингін жүзеге асырады;</w:t>
      </w:r>
    </w:p>
    <w:p>
      <w:pPr>
        <w:spacing w:after="0"/>
        <w:ind w:left="0"/>
        <w:jc w:val="both"/>
      </w:pPr>
      <w:r>
        <w:rPr>
          <w:rFonts w:ascii="Times New Roman"/>
          <w:b w:val="false"/>
          <w:i w:val="false"/>
          <w:color w:val="000000"/>
          <w:sz w:val="28"/>
        </w:rPr>
        <w:t>
      6) оқытуды және тағылымдамадан өтуді ұйымдастыруға байланысты шығыстарды қаржыландыруды қамтамасыз етеді;</w:t>
      </w:r>
    </w:p>
    <w:p>
      <w:pPr>
        <w:spacing w:after="0"/>
        <w:ind w:left="0"/>
        <w:jc w:val="both"/>
      </w:pPr>
      <w:r>
        <w:rPr>
          <w:rFonts w:ascii="Times New Roman"/>
          <w:b w:val="false"/>
          <w:i w:val="false"/>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pPr>
        <w:spacing w:after="0"/>
        <w:ind w:left="0"/>
        <w:jc w:val="both"/>
      </w:pPr>
      <w:r>
        <w:rPr>
          <w:rFonts w:ascii="Times New Roman"/>
          <w:b w:val="false"/>
          <w:i w:val="false"/>
          <w:color w:val="000000"/>
          <w:sz w:val="28"/>
        </w:rPr>
        <w:t>
      8) халықаралық әріптестермен, шетелдік оқу орындарымен стипендиаттардың оқуын ұйымдастыруға арналған шарттар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69" w:id="584"/>
    <w:p>
      <w:pPr>
        <w:spacing w:after="0"/>
        <w:ind w:left="0"/>
        <w:jc w:val="left"/>
      </w:pPr>
      <w:r>
        <w:rPr>
          <w:rFonts w:ascii="Times New Roman"/>
          <w:b/>
          <w:i w:val="false"/>
          <w:color w:val="000000"/>
        </w:rPr>
        <w:t xml:space="preserve"> 37-1-бап. Жеке педагогтік қызмет</w:t>
      </w:r>
    </w:p>
    <w:bookmarkEnd w:id="584"/>
    <w:bookmarkStart w:name="z870" w:id="585"/>
    <w:p>
      <w:pPr>
        <w:spacing w:after="0"/>
        <w:ind w:left="0"/>
        <w:jc w:val="both"/>
      </w:pPr>
      <w:r>
        <w:rPr>
          <w:rFonts w:ascii="Times New Roman"/>
          <w:b w:val="false"/>
          <w:i w:val="false"/>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bookmarkEnd w:id="585"/>
    <w:bookmarkStart w:name="z871" w:id="586"/>
    <w:p>
      <w:pPr>
        <w:spacing w:after="0"/>
        <w:ind w:left="0"/>
        <w:jc w:val="both"/>
      </w:pPr>
      <w:r>
        <w:rPr>
          <w:rFonts w:ascii="Times New Roman"/>
          <w:b w:val="false"/>
          <w:i w:val="false"/>
          <w:color w:val="000000"/>
          <w:sz w:val="28"/>
        </w:rPr>
        <w:t>
      2. Жеке педагогтік қызмет лицензияланбайды.</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44" w:id="587"/>
    <w:p>
      <w:pPr>
        <w:spacing w:after="0"/>
        <w:ind w:left="0"/>
        <w:jc w:val="left"/>
      </w:pPr>
      <w:r>
        <w:rPr>
          <w:rFonts w:ascii="Times New Roman"/>
          <w:b/>
          <w:i w:val="false"/>
          <w:color w:val="000000"/>
        </w:rPr>
        <w:t xml:space="preserve"> 38-бап. Білім алушылардың кәсіптік практикасы</w:t>
      </w:r>
    </w:p>
    <w:bookmarkEnd w:id="587"/>
    <w:bookmarkStart w:name="z456" w:id="588"/>
    <w:p>
      <w:pPr>
        <w:spacing w:after="0"/>
        <w:ind w:left="0"/>
        <w:jc w:val="both"/>
      </w:pPr>
      <w:r>
        <w:rPr>
          <w:rFonts w:ascii="Times New Roman"/>
          <w:b w:val="false"/>
          <w:i w:val="false"/>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88"/>
    <w:p>
      <w:pPr>
        <w:spacing w:after="0"/>
        <w:ind w:left="0"/>
        <w:jc w:val="both"/>
      </w:pPr>
      <w:r>
        <w:rPr>
          <w:rFonts w:ascii="Times New Roman"/>
          <w:b w:val="false"/>
          <w:i w:val="false"/>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bookmarkStart w:name="z457" w:id="589"/>
    <w:p>
      <w:pPr>
        <w:spacing w:after="0"/>
        <w:ind w:left="0"/>
        <w:jc w:val="both"/>
      </w:pPr>
      <w:r>
        <w:rPr>
          <w:rFonts w:ascii="Times New Roman"/>
          <w:b w:val="false"/>
          <w:i w:val="false"/>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bookmarkEnd w:id="589"/>
    <w:bookmarkStart w:name="z458" w:id="590"/>
    <w:p>
      <w:pPr>
        <w:spacing w:after="0"/>
        <w:ind w:left="0"/>
        <w:jc w:val="both"/>
      </w:pPr>
      <w:r>
        <w:rPr>
          <w:rFonts w:ascii="Times New Roman"/>
          <w:b w:val="false"/>
          <w:i w:val="false"/>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90"/>
    <w:p>
      <w:pPr>
        <w:spacing w:after="0"/>
        <w:ind w:left="0"/>
        <w:jc w:val="both"/>
      </w:pPr>
      <w:r>
        <w:rPr>
          <w:rFonts w:ascii="Times New Roman"/>
          <w:b w:val="false"/>
          <w:i w:val="false"/>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bookmarkStart w:name="z459" w:id="591"/>
    <w:p>
      <w:pPr>
        <w:spacing w:after="0"/>
        <w:ind w:left="0"/>
        <w:jc w:val="both"/>
      </w:pPr>
      <w:r>
        <w:rPr>
          <w:rFonts w:ascii="Times New Roman"/>
          <w:b w:val="false"/>
          <w:i w:val="false"/>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bookmarkEnd w:id="591"/>
    <w:bookmarkStart w:name="z460" w:id="592"/>
    <w:p>
      <w:pPr>
        <w:spacing w:after="0"/>
        <w:ind w:left="0"/>
        <w:jc w:val="both"/>
      </w:pPr>
      <w:r>
        <w:rPr>
          <w:rFonts w:ascii="Times New Roman"/>
          <w:b w:val="false"/>
          <w:i w:val="false"/>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bookmarkEnd w:id="592"/>
    <w:bookmarkStart w:name="z399" w:id="593"/>
    <w:p>
      <w:pPr>
        <w:spacing w:after="0"/>
        <w:ind w:left="0"/>
        <w:jc w:val="both"/>
      </w:pPr>
      <w:r>
        <w:rPr>
          <w:rFonts w:ascii="Times New Roman"/>
          <w:b w:val="false"/>
          <w:i w:val="false"/>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bookmarkEnd w:id="593"/>
    <w:bookmarkStart w:name="z400" w:id="594"/>
    <w:p>
      <w:pPr>
        <w:spacing w:after="0"/>
        <w:ind w:left="0"/>
        <w:jc w:val="both"/>
      </w:pPr>
      <w:r>
        <w:rPr>
          <w:rFonts w:ascii="Times New Roman"/>
          <w:b w:val="false"/>
          <w:i w:val="false"/>
          <w:color w:val="000000"/>
          <w:sz w:val="28"/>
        </w:rPr>
        <w:t>
      7. Осы баптың талаптары әскери, арнаулы оқу орындарында білім алушылардың кәсіптік практикасына қолданылмайды.</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45" w:id="595"/>
    <w:p>
      <w:pPr>
        <w:spacing w:after="0"/>
        <w:ind w:left="0"/>
        <w:jc w:val="left"/>
      </w:pPr>
      <w:r>
        <w:rPr>
          <w:rFonts w:ascii="Times New Roman"/>
          <w:b/>
          <w:i w:val="false"/>
          <w:color w:val="000000"/>
        </w:rPr>
        <w:t xml:space="preserve"> 39-бап. Білім туралы құжаттар</w:t>
      </w:r>
    </w:p>
    <w:bookmarkEnd w:id="595"/>
    <w:bookmarkStart w:name="z461" w:id="596"/>
    <w:p>
      <w:pPr>
        <w:spacing w:after="0"/>
        <w:ind w:left="0"/>
        <w:jc w:val="both"/>
      </w:pPr>
      <w:r>
        <w:rPr>
          <w:rFonts w:ascii="Times New Roman"/>
          <w:b w:val="false"/>
          <w:i w:val="false"/>
          <w:color w:val="000000"/>
          <w:sz w:val="28"/>
        </w:rPr>
        <w:t>
      1. Қазақстан Республикасында білімі туралы құжаттардың мына түрлері қолданылады:</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09.04.2016 </w:t>
      </w:r>
      <w:r>
        <w:rPr>
          <w:rFonts w:ascii="Times New Roman"/>
          <w:b w:val="false"/>
          <w:i w:val="false"/>
          <w:color w:val="ff0000"/>
          <w:sz w:val="28"/>
        </w:rPr>
        <w:t>№ 501-V</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білім туралы мемлекеттік үлгідегі құжаттар;</w:t>
      </w:r>
    </w:p>
    <w:p>
      <w:pPr>
        <w:spacing w:after="0"/>
        <w:ind w:left="0"/>
        <w:jc w:val="both"/>
      </w:pPr>
      <w:r>
        <w:rPr>
          <w:rFonts w:ascii="Times New Roman"/>
          <w:b w:val="false"/>
          <w:i w:val="false"/>
          <w:color w:val="000000"/>
          <w:sz w:val="28"/>
        </w:rPr>
        <w:t>
      2) дербес білім беру ұйымдарының білім туралы құжаттары;</w:t>
      </w:r>
    </w:p>
    <w:p>
      <w:pPr>
        <w:spacing w:after="0"/>
        <w:ind w:left="0"/>
        <w:jc w:val="both"/>
      </w:pPr>
      <w:r>
        <w:rPr>
          <w:rFonts w:ascii="Times New Roman"/>
          <w:b w:val="false"/>
          <w:i w:val="false"/>
          <w:color w:val="000000"/>
          <w:sz w:val="28"/>
        </w:rPr>
        <w:t>
      3) білім туралы өзіндік үлгідегі құжаттар.</w:t>
      </w:r>
    </w:p>
    <w:p>
      <w:pPr>
        <w:spacing w:after="0"/>
        <w:ind w:left="0"/>
        <w:jc w:val="both"/>
      </w:pPr>
      <w:r>
        <w:rPr>
          <w:rFonts w:ascii="Times New Roman"/>
          <w:b w:val="false"/>
          <w:i w:val="false"/>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pPr>
        <w:spacing w:after="0"/>
        <w:ind w:left="0"/>
        <w:jc w:val="both"/>
      </w:pPr>
      <w:r>
        <w:rPr>
          <w:rFonts w:ascii="Times New Roman"/>
          <w:b w:val="false"/>
          <w:i w:val="false"/>
          <w:color w:val="000000"/>
          <w:sz w:val="28"/>
        </w:rPr>
        <w:t>
      Білім туралы құжаттардың барлық түрлерінің қорғаныш белгілері болады.</w:t>
      </w:r>
    </w:p>
    <w:p>
      <w:pPr>
        <w:spacing w:after="0"/>
        <w:ind w:left="0"/>
        <w:jc w:val="both"/>
      </w:pPr>
      <w:r>
        <w:rPr>
          <w:rFonts w:ascii="Times New Roman"/>
          <w:b w:val="false"/>
          <w:i w:val="false"/>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(01.01.2021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09.04.2016 </w:t>
      </w:r>
      <w:r>
        <w:rPr>
          <w:rFonts w:ascii="Times New Roman"/>
          <w:b w:val="false"/>
          <w:i w:val="false"/>
          <w:color w:val="ff0000"/>
          <w:sz w:val="28"/>
        </w:rPr>
        <w:t>№ 501-V</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осы редакциясы 01.01.2017 бастап 01.01.2021 дейін қолданыста болады - ҚР 13.11.2015 </w:t>
      </w:r>
      <w:r>
        <w:rPr>
          <w:rFonts w:ascii="Times New Roman"/>
          <w:b w:val="false"/>
          <w:i w:val="false"/>
          <w:color w:val="ff0000"/>
          <w:sz w:val="28"/>
        </w:rPr>
        <w:t>№ 398-V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Қорытынды аттестаттаудан өткен білім алушыларға мемлекеттік үлгідегі білім туралы құжатты:</w:t>
      </w:r>
    </w:p>
    <w:bookmarkStart w:name="z579" w:id="597"/>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техникалық және кәсіптік, орта білімнен кейінгі білім беру бағдарламалары, сондай-ақ Сот төрелігі академиясында, әскери, арнаулы оқу орындарында жоғары және жоғары оқу орнынан кейінгі білім беру бағдарламалары бойынша білім беру қызметімен айналысуға лицензиясы бар және мемлекеттік аттестаттаудан өткен білім беру ұйымдары;</w:t>
      </w:r>
    </w:p>
    <w:bookmarkEnd w:id="597"/>
    <w:bookmarkStart w:name="z580" w:id="598"/>
    <w:p>
      <w:pPr>
        <w:spacing w:after="0"/>
        <w:ind w:left="0"/>
        <w:jc w:val="both"/>
      </w:pPr>
      <w:r>
        <w:rPr>
          <w:rFonts w:ascii="Times New Roman"/>
          <w:b w:val="false"/>
          <w:i w:val="false"/>
          <w:color w:val="000000"/>
          <w:sz w:val="28"/>
        </w:rPr>
        <w:t>
      1-1)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заңнамасында белгіленген тәртіппен мемлекеттік аттестаттаудан немесе аккредиттеуден өткен халықаралық мектептер;</w:t>
      </w:r>
    </w:p>
    <w:bookmarkEnd w:id="598"/>
    <w:bookmarkStart w:name="z581" w:id="599"/>
    <w:p>
      <w:pPr>
        <w:spacing w:after="0"/>
        <w:ind w:left="0"/>
        <w:jc w:val="both"/>
      </w:pPr>
      <w:r>
        <w:rPr>
          <w:rFonts w:ascii="Times New Roman"/>
          <w:b w:val="false"/>
          <w:i w:val="false"/>
          <w:color w:val="000000"/>
          <w:sz w:val="28"/>
        </w:rPr>
        <w:t>
      2) Сот төрелігі академиясын, әскери, арнаулы оқу орындарын қоспағанда, жоғары және (немесе)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bookmarkEnd w:id="599"/>
    <w:bookmarkStart w:name="z582" w:id="600"/>
    <w:p>
      <w:pPr>
        <w:spacing w:after="0"/>
        <w:ind w:left="0"/>
        <w:jc w:val="both"/>
      </w:pPr>
      <w:r>
        <w:rPr>
          <w:rFonts w:ascii="Times New Roman"/>
          <w:b w:val="false"/>
          <w:i w:val="false"/>
          <w:color w:val="000000"/>
          <w:sz w:val="28"/>
        </w:rPr>
        <w:t>
      Мемлекеттік үлгідегі білім туралы құжаттарды толтыруға қойылатын талаптарды білім саласындағы уәкілетті орган айқындайды.</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39-бапты 3-1-тармақпен толықтыру көзделген - ҚР 09.04.2016 </w:t>
      </w:r>
      <w:r>
        <w:rPr>
          <w:rFonts w:ascii="Times New Roman"/>
          <w:b w:val="false"/>
          <w:i w:val="false"/>
          <w:color w:val="ff0000"/>
          <w:sz w:val="28"/>
        </w:rPr>
        <w:t>№ 501-V</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Дербес білім беру ұйымдарының білім туралы құжаттарын дербес білім беру ұйымдары береді.</w:t>
      </w:r>
    </w:p>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p>
      <w:pPr>
        <w:spacing w:after="0"/>
        <w:ind w:left="0"/>
        <w:jc w:val="both"/>
      </w:pPr>
      <w:r>
        <w:rPr>
          <w:rFonts w:ascii="Times New Roman"/>
          <w:b w:val="false"/>
          <w:i w:val="false"/>
          <w:color w:val="000000"/>
          <w:sz w:val="28"/>
        </w:rPr>
        <w:t>
      4-1.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(01.01.2021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09.04.2016 </w:t>
      </w:r>
      <w:r>
        <w:rPr>
          <w:rFonts w:ascii="Times New Roman"/>
          <w:b w:val="false"/>
          <w:i w:val="false"/>
          <w:color w:val="ff0000"/>
          <w:sz w:val="28"/>
        </w:rPr>
        <w:t>№ 501-V</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бұл редакциясы 01.01.2021 дейін қолданыста болады - ҚР 13.11.2015 </w:t>
      </w:r>
      <w:r>
        <w:rPr>
          <w:rFonts w:ascii="Times New Roman"/>
          <w:b w:val="false"/>
          <w:i w:val="false"/>
          <w:color w:val="ff0000"/>
          <w:sz w:val="28"/>
        </w:rPr>
        <w:t>№ 398-V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Білім туралы өзіндік үлгідегі құжатты:</w:t>
      </w:r>
    </w:p>
    <w:p>
      <w:pPr>
        <w:spacing w:after="0"/>
        <w:ind w:left="0"/>
        <w:jc w:val="both"/>
      </w:pPr>
      <w:r>
        <w:rPr>
          <w:rFonts w:ascii="Times New Roman"/>
          <w:b w:val="false"/>
          <w:i w:val="false"/>
          <w:color w:val="000000"/>
          <w:sz w:val="28"/>
        </w:rPr>
        <w:t>
      1) ерекше мәртебесі бар білім беру ұйымы;</w:t>
      </w:r>
    </w:p>
    <w:p>
      <w:pPr>
        <w:spacing w:after="0"/>
        <w:ind w:left="0"/>
        <w:jc w:val="both"/>
      </w:pPr>
      <w:r>
        <w:rPr>
          <w:rFonts w:ascii="Times New Roman"/>
          <w:b w:val="false"/>
          <w:i w:val="false"/>
          <w:color w:val="000000"/>
          <w:sz w:val="28"/>
        </w:rPr>
        <w:t>
      2) жоғары және жоғары оқу орнынан кейінгі білімнің білім беру бағдарламалары бойынша білім беру қызметімен айналысуға лицензиясы бар білім беру ұйымы беруге құқылы.</w:t>
      </w:r>
    </w:p>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беру ұйымы айқындайды.</w:t>
      </w:r>
    </w:p>
    <w:p>
      <w:pPr>
        <w:spacing w:after="0"/>
        <w:ind w:left="0"/>
        <w:jc w:val="both"/>
      </w:pPr>
      <w:r>
        <w:rPr>
          <w:rFonts w:ascii="Times New Roman"/>
          <w:b w:val="false"/>
          <w:i w:val="false"/>
          <w:color w:val="000000"/>
          <w:sz w:val="28"/>
        </w:rPr>
        <w:t>
      6. Білім алуды аяқтамаған не қорытынды аттестаттаудан өтпеген білім алушыларға белгіленген үлгідегі анықтама беріледі.</w:t>
      </w:r>
    </w:p>
    <w:p>
      <w:pPr>
        <w:spacing w:after="0"/>
        <w:ind w:left="0"/>
        <w:jc w:val="both"/>
      </w:pPr>
      <w:r>
        <w:rPr>
          <w:rFonts w:ascii="Times New Roman"/>
          <w:b w:val="false"/>
          <w:i w:val="false"/>
          <w:color w:val="000000"/>
          <w:sz w:val="28"/>
        </w:rPr>
        <w:t>
      7. Шетелдік білім беру ұйымдары берген білім туралы құжаттар Қазақстан Республикасының аумағында халықаралық шарттар (келісімдер) негізінде танылады.</w:t>
      </w:r>
    </w:p>
    <w:p>
      <w:pPr>
        <w:spacing w:after="0"/>
        <w:ind w:left="0"/>
        <w:jc w:val="both"/>
      </w:pPr>
      <w:r>
        <w:rPr>
          <w:rFonts w:ascii="Times New Roman"/>
          <w:b w:val="false"/>
          <w:i w:val="false"/>
          <w:color w:val="000000"/>
          <w:sz w:val="28"/>
        </w:rPr>
        <w:t>
      Халықаралық шарттар (келісімдер) болмаған кезде Қазақстан Республикасы азаматтарының шетелдік білім беру ұйымдарында алған білімі туралы құжаттарын нострификациялау және оларға тиісті куәліктер беру білім беру саласындағы уәкілетті орган айқындаған тәртіппен жүзеге асырылады.</w:t>
      </w:r>
    </w:p>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тану немесе нострификациялау рәсімдерінен өтпей-ақ Қазақстан Республикасында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6" w:id="601"/>
    <w:p>
      <w:pPr>
        <w:spacing w:after="0"/>
        <w:ind w:left="0"/>
        <w:jc w:val="left"/>
      </w:pPr>
      <w:r>
        <w:rPr>
          <w:rFonts w:ascii="Times New Roman"/>
          <w:b/>
          <w:i w:val="false"/>
          <w:color w:val="000000"/>
        </w:rPr>
        <w:t xml:space="preserve"> 6-тарау. БІЛІМ БЕРУ ҚЫЗМЕТІНІҢ СУБЪЕКТІЛЕРІ</w:t>
      </w:r>
    </w:p>
    <w:bookmarkEnd w:id="601"/>
    <w:bookmarkStart w:name="z47" w:id="602"/>
    <w:p>
      <w:pPr>
        <w:spacing w:after="0"/>
        <w:ind w:left="0"/>
        <w:jc w:val="left"/>
      </w:pPr>
      <w:r>
        <w:rPr>
          <w:rFonts w:ascii="Times New Roman"/>
          <w:b/>
          <w:i w:val="false"/>
          <w:color w:val="000000"/>
        </w:rPr>
        <w:t xml:space="preserve"> 40-бап. Білім беру ұйымдары</w:t>
      </w:r>
    </w:p>
    <w:bookmarkEnd w:id="602"/>
    <w:bookmarkStart w:name="z465" w:id="603"/>
    <w:p>
      <w:pPr>
        <w:spacing w:after="0"/>
        <w:ind w:left="0"/>
        <w:jc w:val="both"/>
      </w:pPr>
      <w:r>
        <w:rPr>
          <w:rFonts w:ascii="Times New Roman"/>
          <w:b w:val="false"/>
          <w:i w:val="false"/>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bookmarkEnd w:id="603"/>
    <w:bookmarkStart w:name="z466" w:id="604"/>
    <w:p>
      <w:pPr>
        <w:spacing w:after="0"/>
        <w:ind w:left="0"/>
        <w:jc w:val="both"/>
      </w:pPr>
      <w:r>
        <w:rPr>
          <w:rFonts w:ascii="Times New Roman"/>
          <w:b w:val="false"/>
          <w:i w:val="false"/>
          <w:color w:val="000000"/>
          <w:sz w:val="28"/>
        </w:rPr>
        <w:t>
      2. Білім беру ұйымдарында бiлiм беру қызметiмен айналысу құқығы:</w:t>
      </w:r>
    </w:p>
    <w:bookmarkEnd w:id="604"/>
    <w:bookmarkStart w:name="z928" w:id="605"/>
    <w:p>
      <w:pPr>
        <w:spacing w:after="0"/>
        <w:ind w:left="0"/>
        <w:jc w:val="both"/>
      </w:pP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bookmarkEnd w:id="605"/>
    <w:bookmarkStart w:name="z929" w:id="606"/>
    <w:p>
      <w:pPr>
        <w:spacing w:after="0"/>
        <w:ind w:left="0"/>
        <w:jc w:val="both"/>
      </w:pPr>
      <w:r>
        <w:rPr>
          <w:rFonts w:ascii="Times New Roman"/>
          <w:b w:val="false"/>
          <w:i w:val="false"/>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bookmarkEnd w:id="606"/>
    <w:bookmarkStart w:name="z961" w:id="607"/>
    <w:p>
      <w:pPr>
        <w:spacing w:after="0"/>
        <w:ind w:left="0"/>
        <w:jc w:val="both"/>
      </w:pPr>
      <w:r>
        <w:rPr>
          <w:rFonts w:ascii="Times New Roman"/>
          <w:b w:val="false"/>
          <w:i w:val="false"/>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bookmarkEnd w:id="607"/>
    <w:bookmarkStart w:name="z874" w:id="608"/>
    <w:p>
      <w:pPr>
        <w:spacing w:after="0"/>
        <w:ind w:left="0"/>
        <w:jc w:val="both"/>
      </w:pPr>
      <w:r>
        <w:rPr>
          <w:rFonts w:ascii="Times New Roman"/>
          <w:b w:val="false"/>
          <w:i w:val="false"/>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608"/>
    <w:p>
      <w:pPr>
        <w:spacing w:after="0"/>
        <w:ind w:left="0"/>
        <w:jc w:val="both"/>
      </w:pPr>
      <w:r>
        <w:rPr>
          <w:rFonts w:ascii="Times New Roman"/>
          <w:b w:val="false"/>
          <w:i w:val="false"/>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bookmarkStart w:name="z467" w:id="609"/>
    <w:p>
      <w:pPr>
        <w:spacing w:after="0"/>
        <w:ind w:left="0"/>
        <w:jc w:val="both"/>
      </w:pPr>
      <w:r>
        <w:rPr>
          <w:rFonts w:ascii="Times New Roman"/>
          <w:b w:val="false"/>
          <w:i w:val="false"/>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bookmarkEnd w:id="609"/>
    <w:bookmarkStart w:name="z468" w:id="610"/>
    <w:p>
      <w:pPr>
        <w:spacing w:after="0"/>
        <w:ind w:left="0"/>
        <w:jc w:val="both"/>
      </w:pPr>
      <w:r>
        <w:rPr>
          <w:rFonts w:ascii="Times New Roman"/>
          <w:b w:val="false"/>
          <w:i w:val="false"/>
          <w:color w:val="000000"/>
          <w:sz w:val="28"/>
        </w:rPr>
        <w:t>
      4. Іске асырылатын білім беру бағдарламаларына қарай білім беру ұйымдарының мынадай үлгілері болуы мүмкін:</w:t>
      </w:r>
    </w:p>
    <w:bookmarkEnd w:id="610"/>
    <w:bookmarkStart w:name="z875" w:id="611"/>
    <w:p>
      <w:pPr>
        <w:spacing w:after="0"/>
        <w:ind w:left="0"/>
        <w:jc w:val="both"/>
      </w:pPr>
      <w:r>
        <w:rPr>
          <w:rFonts w:ascii="Times New Roman"/>
          <w:b w:val="false"/>
          <w:i w:val="false"/>
          <w:color w:val="000000"/>
          <w:sz w:val="28"/>
        </w:rPr>
        <w:t>
      1) мектепке дейінгі ұйымдар;</w:t>
      </w:r>
    </w:p>
    <w:bookmarkEnd w:id="611"/>
    <w:bookmarkStart w:name="z876" w:id="612"/>
    <w:p>
      <w:pPr>
        <w:spacing w:after="0"/>
        <w:ind w:left="0"/>
        <w:jc w:val="both"/>
      </w:pPr>
      <w:r>
        <w:rPr>
          <w:rFonts w:ascii="Times New Roman"/>
          <w:b w:val="false"/>
          <w:i w:val="false"/>
          <w:color w:val="000000"/>
          <w:sz w:val="28"/>
        </w:rPr>
        <w:t>
      2) орта (бастауыш, негiзгi орта, жалпы орта) бiлiм беру ұйымдары;</w:t>
      </w:r>
    </w:p>
    <w:bookmarkEnd w:id="612"/>
    <w:bookmarkStart w:name="z877" w:id="613"/>
    <w:p>
      <w:pPr>
        <w:spacing w:after="0"/>
        <w:ind w:left="0"/>
        <w:jc w:val="both"/>
      </w:pPr>
      <w:r>
        <w:rPr>
          <w:rFonts w:ascii="Times New Roman"/>
          <w:b w:val="false"/>
          <w:i w:val="false"/>
          <w:color w:val="000000"/>
          <w:sz w:val="28"/>
        </w:rPr>
        <w:t>
      3) техникалық және кәсіптік білім беру ұйымдары;</w:t>
      </w:r>
    </w:p>
    <w:bookmarkEnd w:id="613"/>
    <w:bookmarkStart w:name="z878" w:id="614"/>
    <w:p>
      <w:pPr>
        <w:spacing w:after="0"/>
        <w:ind w:left="0"/>
        <w:jc w:val="both"/>
      </w:pPr>
      <w:r>
        <w:rPr>
          <w:rFonts w:ascii="Times New Roman"/>
          <w:b w:val="false"/>
          <w:i w:val="false"/>
          <w:color w:val="000000"/>
          <w:sz w:val="28"/>
        </w:rPr>
        <w:t>
      4) орта білімнен кейінгі білім беру ұйымдары;</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0" w:id="615"/>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615"/>
    <w:bookmarkStart w:name="z881" w:id="616"/>
    <w:p>
      <w:pPr>
        <w:spacing w:after="0"/>
        <w:ind w:left="0"/>
        <w:jc w:val="both"/>
      </w:pPr>
      <w:r>
        <w:rPr>
          <w:rFonts w:ascii="Times New Roman"/>
          <w:b w:val="false"/>
          <w:i w:val="false"/>
          <w:color w:val="000000"/>
          <w:sz w:val="28"/>
        </w:rPr>
        <w:t>
      7) мамандандырылған білім беру ұйымдары;</w:t>
      </w:r>
    </w:p>
    <w:bookmarkEnd w:id="616"/>
    <w:bookmarkStart w:name="z882" w:id="617"/>
    <w:p>
      <w:pPr>
        <w:spacing w:after="0"/>
        <w:ind w:left="0"/>
        <w:jc w:val="both"/>
      </w:pPr>
      <w:r>
        <w:rPr>
          <w:rFonts w:ascii="Times New Roman"/>
          <w:b w:val="false"/>
          <w:i w:val="false"/>
          <w:color w:val="000000"/>
          <w:sz w:val="28"/>
        </w:rPr>
        <w:t>
      8) арнайы білім беру ұйымдары;</w:t>
      </w:r>
    </w:p>
    <w:bookmarkEnd w:id="617"/>
    <w:bookmarkStart w:name="z883" w:id="618"/>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618"/>
    <w:bookmarkStart w:name="z884" w:id="619"/>
    <w:p>
      <w:pPr>
        <w:spacing w:after="0"/>
        <w:ind w:left="0"/>
        <w:jc w:val="both"/>
      </w:pPr>
      <w:r>
        <w:rPr>
          <w:rFonts w:ascii="Times New Roman"/>
          <w:b w:val="false"/>
          <w:i w:val="false"/>
          <w:color w:val="000000"/>
          <w:sz w:val="28"/>
        </w:rPr>
        <w:t>
      10) балаларға арналған қосымша білім беру ұйымдары;</w:t>
      </w:r>
    </w:p>
    <w:bookmarkEnd w:id="619"/>
    <w:bookmarkStart w:name="z885" w:id="620"/>
    <w:p>
      <w:pPr>
        <w:spacing w:after="0"/>
        <w:ind w:left="0"/>
        <w:jc w:val="both"/>
      </w:pPr>
      <w:r>
        <w:rPr>
          <w:rFonts w:ascii="Times New Roman"/>
          <w:b w:val="false"/>
          <w:i w:val="false"/>
          <w:color w:val="000000"/>
          <w:sz w:val="28"/>
        </w:rPr>
        <w:t>
      11) ересектерге арналған қосымша білім беру ұйымдары.</w:t>
      </w:r>
    </w:p>
    <w:bookmarkEnd w:id="620"/>
    <w:p>
      <w:pPr>
        <w:spacing w:after="0"/>
        <w:ind w:left="0"/>
        <w:jc w:val="both"/>
      </w:pPr>
      <w:r>
        <w:rPr>
          <w:rFonts w:ascii="Times New Roman"/>
          <w:b w:val="false"/>
          <w:i w:val="false"/>
          <w:color w:val="000000"/>
          <w:sz w:val="28"/>
        </w:rPr>
        <w:t>
      Білім беру ұйымдары түрлерінің номенклатурасын білім беру саласындағы уәкілетті орган бекітеді.</w:t>
      </w:r>
    </w:p>
    <w:bookmarkStart w:name="z469" w:id="621"/>
    <w:p>
      <w:pPr>
        <w:spacing w:after="0"/>
        <w:ind w:left="0"/>
        <w:jc w:val="both"/>
      </w:pPr>
      <w:r>
        <w:rPr>
          <w:rFonts w:ascii="Times New Roman"/>
          <w:b w:val="false"/>
          <w:i w:val="false"/>
          <w:color w:val="000000"/>
          <w:sz w:val="28"/>
        </w:rPr>
        <w:t>
      5. Медициналық білім беру ұйымдары қаржыландырылуы Қазақстан Республикасының заңнамасында тыйым салынбаған көздерден жүзеге асырылатын клиникалық базасы бар болған кезде ғана жұмыс істеуі мүмкін.</w:t>
      </w:r>
    </w:p>
    <w:bookmarkEnd w:id="621"/>
    <w:p>
      <w:pPr>
        <w:spacing w:after="0"/>
        <w:ind w:left="0"/>
        <w:jc w:val="both"/>
      </w:pPr>
      <w:r>
        <w:rPr>
          <w:rFonts w:ascii="Times New Roman"/>
          <w:b w:val="false"/>
          <w:i w:val="false"/>
          <w:color w:val="000000"/>
          <w:sz w:val="28"/>
        </w:rPr>
        <w:t>
      Клиникалық базалар туралы ережені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1" w:id="622"/>
    <w:p>
      <w:pPr>
        <w:spacing w:after="0"/>
        <w:ind w:left="0"/>
        <w:jc w:val="left"/>
      </w:pPr>
      <w:r>
        <w:rPr>
          <w:rFonts w:ascii="Times New Roman"/>
          <w:b/>
          <w:i w:val="false"/>
          <w:color w:val="000000"/>
        </w:rPr>
        <w:t xml:space="preserve"> 40-1-бап. Жоғары және (немесе) жоғары оқу орнынан кейінгі білім беру ұйымының ерекше мәртебесі</w:t>
      </w:r>
    </w:p>
    <w:bookmarkEnd w:id="622"/>
    <w:p>
      <w:pPr>
        <w:spacing w:after="0"/>
        <w:ind w:left="0"/>
        <w:jc w:val="both"/>
      </w:pPr>
      <w:r>
        <w:rPr>
          <w:rFonts w:ascii="Times New Roman"/>
          <w:b w:val="false"/>
          <w:i w:val="false"/>
          <w:color w:val="ff0000"/>
          <w:sz w:val="28"/>
        </w:rPr>
        <w:t xml:space="preserve">
      Ескерту. 40-1-бап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8" w:id="623"/>
    <w:p>
      <w:pPr>
        <w:spacing w:after="0"/>
        <w:ind w:left="0"/>
        <w:jc w:val="left"/>
      </w:pPr>
      <w:r>
        <w:rPr>
          <w:rFonts w:ascii="Times New Roman"/>
          <w:b/>
          <w:i w:val="false"/>
          <w:color w:val="000000"/>
        </w:rPr>
        <w:t xml:space="preserve"> 41-бап. Білім беру ұйымының жарғысы</w:t>
      </w:r>
    </w:p>
    <w:bookmarkEnd w:id="623"/>
    <w:bookmarkStart w:name="z470" w:id="624"/>
    <w:p>
      <w:pPr>
        <w:spacing w:after="0"/>
        <w:ind w:left="0"/>
        <w:jc w:val="both"/>
      </w:pPr>
      <w:r>
        <w:rPr>
          <w:rFonts w:ascii="Times New Roman"/>
          <w:b w:val="false"/>
          <w:i w:val="false"/>
          <w:color w:val="000000"/>
          <w:sz w:val="28"/>
        </w:rPr>
        <w:t>
      1. Білім беру ұйымының жарғысы Қазақстан Республикасының азаматтық заңнамасында көзделген талаптардан басқа, мыналарды:</w:t>
      </w:r>
    </w:p>
    <w:bookmarkEnd w:id="624"/>
    <w:bookmarkStart w:name="z471" w:id="625"/>
    <w:p>
      <w:pPr>
        <w:spacing w:after="0"/>
        <w:ind w:left="0"/>
        <w:jc w:val="both"/>
      </w:pPr>
      <w:r>
        <w:rPr>
          <w:rFonts w:ascii="Times New Roman"/>
          <w:b w:val="false"/>
          <w:i w:val="false"/>
          <w:color w:val="000000"/>
          <w:sz w:val="28"/>
        </w:rPr>
        <w:t>
      1) іске асырылатын білім беру бағдарламаларының тізбесін;</w:t>
      </w:r>
    </w:p>
    <w:bookmarkEnd w:id="625"/>
    <w:bookmarkStart w:name="z472" w:id="626"/>
    <w:p>
      <w:pPr>
        <w:spacing w:after="0"/>
        <w:ind w:left="0"/>
        <w:jc w:val="both"/>
      </w:pPr>
      <w:r>
        <w:rPr>
          <w:rFonts w:ascii="Times New Roman"/>
          <w:b w:val="false"/>
          <w:i w:val="false"/>
          <w:color w:val="000000"/>
          <w:sz w:val="28"/>
        </w:rPr>
        <w:t>
      2) білім беру ұйымдарына қабылдау тәртібін;</w:t>
      </w:r>
    </w:p>
    <w:bookmarkEnd w:id="626"/>
    <w:bookmarkStart w:name="z473" w:id="627"/>
    <w:p>
      <w:pPr>
        <w:spacing w:after="0"/>
        <w:ind w:left="0"/>
        <w:jc w:val="both"/>
      </w:pPr>
      <w:r>
        <w:rPr>
          <w:rFonts w:ascii="Times New Roman"/>
          <w:b w:val="false"/>
          <w:i w:val="false"/>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bookmarkEnd w:id="627"/>
    <w:bookmarkStart w:name="z474" w:id="628"/>
    <w:p>
      <w:pPr>
        <w:spacing w:after="0"/>
        <w:ind w:left="0"/>
        <w:jc w:val="both"/>
      </w:pPr>
      <w:r>
        <w:rPr>
          <w:rFonts w:ascii="Times New Roman"/>
          <w:b w:val="false"/>
          <w:i w:val="false"/>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bookmarkEnd w:id="628"/>
    <w:bookmarkStart w:name="z886" w:id="629"/>
    <w:p>
      <w:pPr>
        <w:spacing w:after="0"/>
        <w:ind w:left="0"/>
        <w:jc w:val="both"/>
      </w:pPr>
      <w:r>
        <w:rPr>
          <w:rFonts w:ascii="Times New Roman"/>
          <w:b w:val="false"/>
          <w:i w:val="false"/>
          <w:color w:val="000000"/>
          <w:sz w:val="28"/>
        </w:rPr>
        <w:t>
      4-1) білім алушыларды, тәрбиеленушілерді оқудан шығару негіздерін және тәртібін;</w:t>
      </w:r>
    </w:p>
    <w:bookmarkEnd w:id="629"/>
    <w:bookmarkStart w:name="z475" w:id="630"/>
    <w:p>
      <w:pPr>
        <w:spacing w:after="0"/>
        <w:ind w:left="0"/>
        <w:jc w:val="both"/>
      </w:pPr>
      <w:r>
        <w:rPr>
          <w:rFonts w:ascii="Times New Roman"/>
          <w:b w:val="false"/>
          <w:i w:val="false"/>
          <w:color w:val="000000"/>
          <w:sz w:val="28"/>
        </w:rPr>
        <w:t>
      5) ақылы қызмет көрсетудің тізбесін және тәртібін;</w:t>
      </w:r>
    </w:p>
    <w:bookmarkEnd w:id="630"/>
    <w:bookmarkStart w:name="z476" w:id="631"/>
    <w:p>
      <w:pPr>
        <w:spacing w:after="0"/>
        <w:ind w:left="0"/>
        <w:jc w:val="both"/>
      </w:pPr>
      <w:r>
        <w:rPr>
          <w:rFonts w:ascii="Times New Roman"/>
          <w:b w:val="false"/>
          <w:i w:val="false"/>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bookmarkEnd w:id="631"/>
    <w:bookmarkStart w:name="z477" w:id="632"/>
    <w:p>
      <w:pPr>
        <w:spacing w:after="0"/>
        <w:ind w:left="0"/>
        <w:jc w:val="both"/>
      </w:pPr>
      <w:r>
        <w:rPr>
          <w:rFonts w:ascii="Times New Roman"/>
          <w:b w:val="false"/>
          <w:i w:val="false"/>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bookmarkEnd w:id="632"/>
    <w:bookmarkStart w:name="z478" w:id="633"/>
    <w:p>
      <w:pPr>
        <w:spacing w:after="0"/>
        <w:ind w:left="0"/>
        <w:jc w:val="both"/>
      </w:pPr>
      <w:r>
        <w:rPr>
          <w:rFonts w:ascii="Times New Roman"/>
          <w:b w:val="false"/>
          <w:i w:val="false"/>
          <w:color w:val="000000"/>
          <w:sz w:val="28"/>
        </w:rPr>
        <w:t>
      3. Білім беру ұйымының жарғысы Қазақстан Республикасының заңнамасында белгіленген тәртіппен бекітіледі.</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9" w:id="634"/>
    <w:p>
      <w:pPr>
        <w:spacing w:after="0"/>
        <w:ind w:left="0"/>
        <w:jc w:val="left"/>
      </w:pPr>
      <w:r>
        <w:rPr>
          <w:rFonts w:ascii="Times New Roman"/>
          <w:b/>
          <w:i w:val="false"/>
          <w:color w:val="000000"/>
        </w:rPr>
        <w:t xml:space="preserve"> 42-бап. Білім беру ұйымдарын құру, қайта ұйымдастыру және тарату</w:t>
      </w:r>
    </w:p>
    <w:bookmarkEnd w:id="634"/>
    <w:bookmarkStart w:name="z479" w:id="635"/>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35"/>
    <w:p>
      <w:pPr>
        <w:spacing w:after="0"/>
        <w:ind w:left="0"/>
        <w:jc w:val="both"/>
      </w:pPr>
      <w:r>
        <w:rPr>
          <w:rFonts w:ascii="Times New Roman"/>
          <w:b w:val="false"/>
          <w:i w:val="false"/>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bookmarkStart w:name="z480" w:id="636"/>
    <w:p>
      <w:pPr>
        <w:spacing w:after="0"/>
        <w:ind w:left="0"/>
        <w:jc w:val="both"/>
      </w:pPr>
      <w:r>
        <w:rPr>
          <w:rFonts w:ascii="Times New Roman"/>
          <w:b w:val="false"/>
          <w:i w:val="false"/>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0" w:id="637"/>
    <w:p>
      <w:pPr>
        <w:spacing w:after="0"/>
        <w:ind w:left="0"/>
        <w:jc w:val="left"/>
      </w:pPr>
      <w:r>
        <w:rPr>
          <w:rFonts w:ascii="Times New Roman"/>
          <w:b/>
          <w:i w:val="false"/>
          <w:color w:val="000000"/>
        </w:rPr>
        <w:t xml:space="preserve"> 43-бап. Білім беру ұйымдарының құзыреті</w:t>
      </w:r>
    </w:p>
    <w:bookmarkEnd w:id="637"/>
    <w:bookmarkStart w:name="z481" w:id="638"/>
    <w:p>
      <w:pPr>
        <w:spacing w:after="0"/>
        <w:ind w:left="0"/>
        <w:jc w:val="both"/>
      </w:pPr>
      <w:r>
        <w:rPr>
          <w:rFonts w:ascii="Times New Roman"/>
          <w:b w:val="false"/>
          <w:i w:val="false"/>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bookmarkEnd w:id="638"/>
    <w:bookmarkStart w:name="z482" w:id="639"/>
    <w:p>
      <w:pPr>
        <w:spacing w:after="0"/>
        <w:ind w:left="0"/>
        <w:jc w:val="both"/>
      </w:pPr>
      <w:r>
        <w:rPr>
          <w:rFonts w:ascii="Times New Roman"/>
          <w:b w:val="false"/>
          <w:i w:val="false"/>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bookmarkEnd w:id="639"/>
    <w:bookmarkStart w:name="z483" w:id="640"/>
    <w:p>
      <w:pPr>
        <w:spacing w:after="0"/>
        <w:ind w:left="0"/>
        <w:jc w:val="both"/>
      </w:pPr>
      <w:r>
        <w:rPr>
          <w:rFonts w:ascii="Times New Roman"/>
          <w:b w:val="false"/>
          <w:i w:val="false"/>
          <w:color w:val="000000"/>
          <w:sz w:val="28"/>
        </w:rPr>
        <w:t>
      3. Білім беру ұйымдарының құзыретіне мынадай функциялар:</w:t>
      </w:r>
    </w:p>
    <w:bookmarkEnd w:id="640"/>
    <w:bookmarkStart w:name="z484" w:id="641"/>
    <w:p>
      <w:pPr>
        <w:spacing w:after="0"/>
        <w:ind w:left="0"/>
        <w:jc w:val="both"/>
      </w:pPr>
      <w:r>
        <w:rPr>
          <w:rFonts w:ascii="Times New Roman"/>
          <w:b w:val="false"/>
          <w:i w:val="false"/>
          <w:color w:val="000000"/>
          <w:sz w:val="28"/>
        </w:rPr>
        <w:t>
      1) ішкі тәртіп ережелерін әзірлеу және бекіту;</w:t>
      </w:r>
    </w:p>
    <w:bookmarkEnd w:id="641"/>
    <w:bookmarkStart w:name="z485" w:id="642"/>
    <w:p>
      <w:pPr>
        <w:spacing w:after="0"/>
        <w:ind w:left="0"/>
        <w:jc w:val="both"/>
      </w:pPr>
      <w:r>
        <w:rPr>
          <w:rFonts w:ascii="Times New Roman"/>
          <w:b w:val="false"/>
          <w:i w:val="false"/>
          <w:color w:val="000000"/>
          <w:sz w:val="28"/>
        </w:rPr>
        <w:t>
      2) жұмыс оқу жоспарлары мен жұмыс оқу бағдарламаларын әзiрлеу және бекiту;</w:t>
      </w:r>
    </w:p>
    <w:bookmarkEnd w:id="642"/>
    <w:bookmarkStart w:name="z887" w:id="643"/>
    <w:p>
      <w:pPr>
        <w:spacing w:after="0"/>
        <w:ind w:left="0"/>
        <w:jc w:val="both"/>
      </w:pPr>
      <w:r>
        <w:rPr>
          <w:rFonts w:ascii="Times New Roman"/>
          <w:b w:val="false"/>
          <w:i w:val="false"/>
          <w:color w:val="000000"/>
          <w:sz w:val="28"/>
        </w:rPr>
        <w:t>
      2-1) қысқартылған оқыту мерзімімен білім беру бағдарламаларын әзірлеу және бекіту;</w:t>
      </w:r>
    </w:p>
    <w:bookmarkEnd w:id="643"/>
    <w:bookmarkStart w:name="z449" w:id="644"/>
    <w:p>
      <w:pPr>
        <w:spacing w:after="0"/>
        <w:ind w:left="0"/>
        <w:jc w:val="both"/>
      </w:pPr>
      <w:r>
        <w:rPr>
          <w:rFonts w:ascii="Times New Roman"/>
          <w:b w:val="false"/>
          <w:i w:val="false"/>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44"/>
    <w:p>
      <w:pPr>
        <w:spacing w:after="0"/>
        <w:ind w:left="0"/>
        <w:jc w:val="both"/>
      </w:pPr>
      <w:r>
        <w:rPr>
          <w:rFonts w:ascii="Times New Roman"/>
          <w:b w:val="false"/>
          <w:i w:val="false"/>
          <w:color w:val="000000"/>
          <w:sz w:val="28"/>
        </w:rPr>
        <w:t>
      алдағы оқу жылында пайдалануға ұсынылатын оқулықтар мен оқу-әдістемелік кешендерінің, құралдары мен қосымша әдебиеттердің, оның ішінде электрондық жеткізгіштегілерінің тізбесі туралы;</w:t>
      </w:r>
    </w:p>
    <w:p>
      <w:pPr>
        <w:spacing w:after="0"/>
        <w:ind w:left="0"/>
        <w:jc w:val="both"/>
      </w:pPr>
      <w:r>
        <w:rPr>
          <w:rFonts w:ascii="Times New Roman"/>
          <w:b w:val="false"/>
          <w:i w:val="false"/>
          <w:color w:val="000000"/>
          <w:sz w:val="28"/>
        </w:rPr>
        <w:t>
      алдағы оқу жылында пайдаланылатын оқу материалдарының тізбесі туралы хабардар ету;</w:t>
      </w:r>
    </w:p>
    <w:bookmarkStart w:name="z486" w:id="645"/>
    <w:p>
      <w:pPr>
        <w:spacing w:after="0"/>
        <w:ind w:left="0"/>
        <w:jc w:val="both"/>
      </w:pPr>
      <w:r>
        <w:rPr>
          <w:rFonts w:ascii="Times New Roman"/>
          <w:b w:val="false"/>
          <w:i w:val="false"/>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bookmarkEnd w:id="645"/>
    <w:bookmarkStart w:name="z487" w:id="646"/>
    <w:p>
      <w:pPr>
        <w:spacing w:after="0"/>
        <w:ind w:left="0"/>
        <w:jc w:val="both"/>
      </w:pPr>
      <w:r>
        <w:rPr>
          <w:rFonts w:ascii="Times New Roman"/>
          <w:b w:val="false"/>
          <w:i w:val="false"/>
          <w:color w:val="000000"/>
          <w:sz w:val="28"/>
        </w:rPr>
        <w:t>
      4) оқытудың жаңа технологияларын, оның ішінде оқытудың кредиттік технологиясын және қашықтықтан білім беру технологияларын енгізу;</w:t>
      </w:r>
    </w:p>
    <w:bookmarkEnd w:id="646"/>
    <w:bookmarkStart w:name="z488" w:id="647"/>
    <w:p>
      <w:pPr>
        <w:spacing w:after="0"/>
        <w:ind w:left="0"/>
        <w:jc w:val="both"/>
      </w:pPr>
      <w:r>
        <w:rPr>
          <w:rFonts w:ascii="Times New Roman"/>
          <w:b w:val="false"/>
          <w:i w:val="false"/>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47"/>
    <w:p>
      <w:pPr>
        <w:spacing w:after="0"/>
        <w:ind w:left="0"/>
        <w:jc w:val="both"/>
      </w:pPr>
      <w:r>
        <w:rPr>
          <w:rFonts w:ascii="Times New Roman"/>
          <w:b w:val="false"/>
          <w:i w:val="false"/>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bookmarkStart w:name="z489" w:id="648"/>
    <w:p>
      <w:pPr>
        <w:spacing w:after="0"/>
        <w:ind w:left="0"/>
        <w:jc w:val="both"/>
      </w:pPr>
      <w:r>
        <w:rPr>
          <w:rFonts w:ascii="Times New Roman"/>
          <w:b w:val="false"/>
          <w:i w:val="false"/>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bookmarkEnd w:id="648"/>
    <w:bookmarkStart w:name="z490" w:id="649"/>
    <w:p>
      <w:pPr>
        <w:spacing w:after="0"/>
        <w:ind w:left="0"/>
        <w:jc w:val="both"/>
      </w:pPr>
      <w:r>
        <w:rPr>
          <w:rFonts w:ascii="Times New Roman"/>
          <w:b w:val="false"/>
          <w:i w:val="false"/>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bookmarkEnd w:id="649"/>
    <w:bookmarkStart w:name="z491" w:id="650"/>
    <w:p>
      <w:pPr>
        <w:spacing w:after="0"/>
        <w:ind w:left="0"/>
        <w:jc w:val="both"/>
      </w:pPr>
      <w:r>
        <w:rPr>
          <w:rFonts w:ascii="Times New Roman"/>
          <w:b w:val="false"/>
          <w:i w:val="false"/>
          <w:color w:val="000000"/>
          <w:sz w:val="28"/>
        </w:rPr>
        <w:t>
      8) білім беру ұйымдарын материалдық-техникалық қамтамасыз ету, жарақтандыру мен жабдықтау;</w:t>
      </w:r>
    </w:p>
    <w:bookmarkEnd w:id="650"/>
    <w:bookmarkStart w:name="z492" w:id="651"/>
    <w:p>
      <w:pPr>
        <w:spacing w:after="0"/>
        <w:ind w:left="0"/>
        <w:jc w:val="both"/>
      </w:pPr>
      <w:r>
        <w:rPr>
          <w:rFonts w:ascii="Times New Roman"/>
          <w:b w:val="false"/>
          <w:i w:val="false"/>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bookmarkEnd w:id="651"/>
    <w:bookmarkStart w:name="z493" w:id="652"/>
    <w:p>
      <w:pPr>
        <w:spacing w:after="0"/>
        <w:ind w:left="0"/>
        <w:jc w:val="both"/>
      </w:pPr>
      <w:r>
        <w:rPr>
          <w:rFonts w:ascii="Times New Roman"/>
          <w:b w:val="false"/>
          <w:i w:val="false"/>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bookmarkEnd w:id="652"/>
    <w:bookmarkStart w:name="z494" w:id="653"/>
    <w:p>
      <w:pPr>
        <w:spacing w:after="0"/>
        <w:ind w:left="0"/>
        <w:jc w:val="both"/>
      </w:pPr>
      <w:r>
        <w:rPr>
          <w:rFonts w:ascii="Times New Roman"/>
          <w:b w:val="false"/>
          <w:i w:val="false"/>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bookmarkEnd w:id="653"/>
    <w:bookmarkStart w:name="z1028" w:id="654"/>
    <w:p>
      <w:pPr>
        <w:spacing w:after="0"/>
        <w:ind w:left="0"/>
        <w:jc w:val="both"/>
      </w:pPr>
      <w:r>
        <w:rPr>
          <w:rFonts w:ascii="Times New Roman"/>
          <w:b w:val="false"/>
          <w:i w:val="false"/>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bookmarkEnd w:id="654"/>
    <w:bookmarkStart w:name="z1029" w:id="655"/>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bookmarkEnd w:id="655"/>
    <w:bookmarkStart w:name="z1038" w:id="656"/>
    <w:p>
      <w:pPr>
        <w:spacing w:after="0"/>
        <w:ind w:left="0"/>
        <w:jc w:val="both"/>
      </w:pPr>
      <w:r>
        <w:rPr>
          <w:rFonts w:ascii="Times New Roman"/>
          <w:b w:val="false"/>
          <w:i w:val="false"/>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bookmarkEnd w:id="656"/>
    <w:bookmarkStart w:name="z495" w:id="657"/>
    <w:p>
      <w:pPr>
        <w:spacing w:after="0"/>
        <w:ind w:left="0"/>
        <w:jc w:val="both"/>
      </w:pPr>
      <w:r>
        <w:rPr>
          <w:rFonts w:ascii="Times New Roman"/>
          <w:b w:val="false"/>
          <w:i w:val="false"/>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bookmarkEnd w:id="657"/>
    <w:bookmarkStart w:name="z496" w:id="658"/>
    <w:p>
      <w:pPr>
        <w:spacing w:after="0"/>
        <w:ind w:left="0"/>
        <w:jc w:val="both"/>
      </w:pPr>
      <w:r>
        <w:rPr>
          <w:rFonts w:ascii="Times New Roman"/>
          <w:b w:val="false"/>
          <w:i w:val="false"/>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bookmarkEnd w:id="658"/>
    <w:bookmarkStart w:name="z497" w:id="659"/>
    <w:p>
      <w:pPr>
        <w:spacing w:after="0"/>
        <w:ind w:left="0"/>
        <w:jc w:val="both"/>
      </w:pPr>
      <w:r>
        <w:rPr>
          <w:rFonts w:ascii="Times New Roman"/>
          <w:b w:val="false"/>
          <w:i w:val="false"/>
          <w:color w:val="000000"/>
          <w:sz w:val="28"/>
        </w:rPr>
        <w:t>
      14) қоғамдық өзін-өзі басқару органдарының, қоғамдық бірлестіктердің қызметіне жәрдемдесу;</w:t>
      </w:r>
    </w:p>
    <w:bookmarkEnd w:id="659"/>
    <w:bookmarkStart w:name="z498" w:id="660"/>
    <w:p>
      <w:pPr>
        <w:spacing w:after="0"/>
        <w:ind w:left="0"/>
        <w:jc w:val="both"/>
      </w:pPr>
      <w:r>
        <w:rPr>
          <w:rFonts w:ascii="Times New Roman"/>
          <w:b w:val="false"/>
          <w:i w:val="false"/>
          <w:color w:val="000000"/>
          <w:sz w:val="28"/>
        </w:rPr>
        <w:t>
      15) Қазақстан Республикасының заңнамасында белгіленген тәртіппен қаржылық есептілікті табыс ету;</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8" w:id="661"/>
    <w:p>
      <w:pPr>
        <w:spacing w:after="0"/>
        <w:ind w:left="0"/>
        <w:jc w:val="both"/>
      </w:pPr>
      <w:r>
        <w:rPr>
          <w:rFonts w:ascii="Times New Roman"/>
          <w:b w:val="false"/>
          <w:i w:val="false"/>
          <w:color w:val="000000"/>
          <w:sz w:val="28"/>
        </w:rPr>
        <w:t>
      18) кадрларды кәсіптік даярлаудың қазіргі заманғы нысандарын енгізу жатады.</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0" w:id="662"/>
    <w:p>
      <w:pPr>
        <w:spacing w:after="0"/>
        <w:ind w:left="0"/>
        <w:jc w:val="both"/>
      </w:pPr>
      <w:r>
        <w:rPr>
          <w:rFonts w:ascii="Times New Roman"/>
          <w:b w:val="false"/>
          <w:i w:val="false"/>
          <w:color w:val="000000"/>
          <w:sz w:val="28"/>
        </w:rPr>
        <w:t>
      6. Қазақстан Республикасы Үкіметінің шешімімен құрылған оқыту-сауықтыру білім беру ұйымдары:</w:t>
      </w:r>
    </w:p>
    <w:bookmarkEnd w:id="662"/>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асырады;</w:t>
      </w:r>
    </w:p>
    <w:p>
      <w:pPr>
        <w:spacing w:after="0"/>
        <w:ind w:left="0"/>
        <w:jc w:val="both"/>
      </w:pPr>
      <w:r>
        <w:rPr>
          <w:rFonts w:ascii="Times New Roman"/>
          <w:b w:val="false"/>
          <w:i w:val="false"/>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pPr>
        <w:spacing w:after="0"/>
        <w:ind w:left="0"/>
        <w:jc w:val="both"/>
      </w:pPr>
      <w:r>
        <w:rPr>
          <w:rFonts w:ascii="Times New Roman"/>
          <w:b w:val="false"/>
          <w:i w:val="false"/>
          <w:color w:val="000000"/>
          <w:sz w:val="28"/>
        </w:rPr>
        <w:t>
      3) балалардың сауықтырылуы, демалысы уақытында жалпы білім беретін оқу бағдарламаларын меңгеруіне жағдайлар жасайды;</w:t>
      </w:r>
    </w:p>
    <w:p>
      <w:pPr>
        <w:spacing w:after="0"/>
        <w:ind w:left="0"/>
        <w:jc w:val="both"/>
      </w:pPr>
      <w:r>
        <w:rPr>
          <w:rFonts w:ascii="Times New Roman"/>
          <w:b w:val="false"/>
          <w:i w:val="false"/>
          <w:color w:val="000000"/>
          <w:sz w:val="28"/>
        </w:rPr>
        <w:t>
      4) білім алушыларға медициналық қызмет көрсетілуін қамтамасыз етеді;</w:t>
      </w:r>
    </w:p>
    <w:p>
      <w:pPr>
        <w:spacing w:after="0"/>
        <w:ind w:left="0"/>
        <w:jc w:val="both"/>
      </w:pPr>
      <w:r>
        <w:rPr>
          <w:rFonts w:ascii="Times New Roman"/>
          <w:b w:val="false"/>
          <w:i w:val="false"/>
          <w:color w:val="000000"/>
          <w:sz w:val="28"/>
        </w:rPr>
        <w:t>
      5) зияткерлік және имандылық дамуды қамтамасыз ететін инновациялық педагогикалық әдістер мен технологияларды әзірлейді;</w:t>
      </w:r>
    </w:p>
    <w:p>
      <w:pPr>
        <w:spacing w:after="0"/>
        <w:ind w:left="0"/>
        <w:jc w:val="both"/>
      </w:pPr>
      <w:r>
        <w:rPr>
          <w:rFonts w:ascii="Times New Roman"/>
          <w:b w:val="false"/>
          <w:i w:val="false"/>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pPr>
        <w:spacing w:after="0"/>
        <w:ind w:left="0"/>
        <w:jc w:val="both"/>
      </w:pPr>
      <w:r>
        <w:rPr>
          <w:rFonts w:ascii="Times New Roman"/>
          <w:b w:val="false"/>
          <w:i w:val="false"/>
          <w:color w:val="000000"/>
          <w:sz w:val="28"/>
        </w:rPr>
        <w:t>
      7) имандылық-рухани даму саласында педагог жұмыскерлерді қайта даярлауды және олардың біліктілігін арттыруды жүзеге асырады;</w:t>
      </w:r>
    </w:p>
    <w:p>
      <w:pPr>
        <w:spacing w:after="0"/>
        <w:ind w:left="0"/>
        <w:jc w:val="both"/>
      </w:pPr>
      <w:r>
        <w:rPr>
          <w:rFonts w:ascii="Times New Roman"/>
          <w:b w:val="false"/>
          <w:i w:val="false"/>
          <w:color w:val="000000"/>
          <w:sz w:val="28"/>
        </w:rPr>
        <w:t>
      8) имандылық-рухани даму мәселелері бойынша ғылыми зерттеулер жүргізеді.</w:t>
      </w:r>
    </w:p>
    <w:bookmarkStart w:name="z1058" w:id="663"/>
    <w:p>
      <w:pPr>
        <w:spacing w:after="0"/>
        <w:ind w:left="0"/>
        <w:jc w:val="both"/>
      </w:pPr>
      <w:r>
        <w:rPr>
          <w:rFonts w:ascii="Times New Roman"/>
          <w:b w:val="false"/>
          <w:i w:val="false"/>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End w:id="663"/>
    <w:p>
      <w:pPr>
        <w:spacing w:after="0"/>
        <w:ind w:left="0"/>
        <w:jc w:val="both"/>
      </w:pPr>
      <w:r>
        <w:rPr>
          <w:rFonts w:ascii="Times New Roman"/>
          <w:b w:val="false"/>
          <w:i w:val="false"/>
          <w:color w:val="000000"/>
          <w:sz w:val="28"/>
        </w:rPr>
        <w:t>
      7. Осы бапта көрсетілген нормалар жоғары және (немесе) жоғары оқу орнынан кейінгі білім беру ұйымдарына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Жоғары және (немесе) жоғары оқу орнынан кейінгі білім беру ұйымдарының қызметі және құзыреті</w:t>
      </w:r>
    </w:p>
    <w:bookmarkStart w:name="z1044" w:id="664"/>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64"/>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pPr>
        <w:spacing w:after="0"/>
        <w:ind w:left="0"/>
        <w:jc w:val="both"/>
      </w:pPr>
      <w:r>
        <w:rPr>
          <w:rFonts w:ascii="Times New Roman"/>
          <w:b w:val="false"/>
          <w:i w:val="false"/>
          <w:color w:val="000000"/>
          <w:sz w:val="28"/>
        </w:rPr>
        <w:t xml:space="preserve">
      2) білім алушыларды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3) жұмыскерлерді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4) білім алушылардың қауіпсіздігін қамтамасыз етуді; </w:t>
      </w:r>
    </w:p>
    <w:p>
      <w:pPr>
        <w:spacing w:after="0"/>
        <w:ind w:left="0"/>
        <w:jc w:val="both"/>
      </w:pPr>
      <w:r>
        <w:rPr>
          <w:rFonts w:ascii="Times New Roman"/>
          <w:b w:val="false"/>
          <w:i w:val="false"/>
          <w:color w:val="000000"/>
          <w:sz w:val="28"/>
        </w:rPr>
        <w:t xml:space="preserve">
      5) спорттық және мәдени-бұқаралық іс-шараларды ұйымдастыру мен өткізуді; </w:t>
      </w:r>
    </w:p>
    <w:p>
      <w:pPr>
        <w:spacing w:after="0"/>
        <w:ind w:left="0"/>
        <w:jc w:val="both"/>
      </w:pPr>
      <w:r>
        <w:rPr>
          <w:rFonts w:ascii="Times New Roman"/>
          <w:b w:val="false"/>
          <w:i w:val="false"/>
          <w:color w:val="000000"/>
          <w:sz w:val="28"/>
        </w:rPr>
        <w:t xml:space="preserve">
      6) дене шынықтыру-сауықтыру іс-шараларын ұйымдастыру мен өткізуді, спорттық және шығармашылық секциялар құруды; </w:t>
      </w:r>
    </w:p>
    <w:p>
      <w:pPr>
        <w:spacing w:after="0"/>
        <w:ind w:left="0"/>
        <w:jc w:val="both"/>
      </w:pPr>
      <w:r>
        <w:rPr>
          <w:rFonts w:ascii="Times New Roman"/>
          <w:b w:val="false"/>
          <w:i w:val="false"/>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pPr>
        <w:spacing w:after="0"/>
        <w:ind w:left="0"/>
        <w:jc w:val="both"/>
      </w:pPr>
      <w:r>
        <w:rPr>
          <w:rFonts w:ascii="Times New Roman"/>
          <w:b w:val="false"/>
          <w:i w:val="false"/>
          <w:color w:val="000000"/>
          <w:sz w:val="28"/>
        </w:rPr>
        <w:t>
      8) халықаралық және республикалық деңгейдегі түрлі іс-шараларды: білім алушылар мен педагог жұмыскерлер арасындағы олимпиадаларды, жарыстарды, конкурстарды, конференцияларды, семинарларды ұйымдастыру мен оларға қатысуды;</w:t>
      </w:r>
    </w:p>
    <w:p>
      <w:pPr>
        <w:spacing w:after="0"/>
        <w:ind w:left="0"/>
        <w:jc w:val="both"/>
      </w:pPr>
      <w:r>
        <w:rPr>
          <w:rFonts w:ascii="Times New Roman"/>
          <w:b w:val="false"/>
          <w:i w:val="false"/>
          <w:color w:val="000000"/>
          <w:sz w:val="28"/>
        </w:rPr>
        <w:t>
      9) білім алушыларды запастағы офицерлер бағдарламасы бойынша әскери қызметке даярлауды;</w:t>
      </w:r>
    </w:p>
    <w:p>
      <w:pPr>
        <w:spacing w:after="0"/>
        <w:ind w:left="0"/>
        <w:jc w:val="both"/>
      </w:pPr>
      <w:r>
        <w:rPr>
          <w:rFonts w:ascii="Times New Roman"/>
          <w:b w:val="false"/>
          <w:i w:val="false"/>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pPr>
        <w:spacing w:after="0"/>
        <w:ind w:left="0"/>
        <w:jc w:val="both"/>
      </w:pPr>
      <w:r>
        <w:rPr>
          <w:rFonts w:ascii="Times New Roman"/>
          <w:b w:val="false"/>
          <w:i w:val="false"/>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pPr>
        <w:spacing w:after="0"/>
        <w:ind w:left="0"/>
        <w:jc w:val="both"/>
      </w:pPr>
      <w:r>
        <w:rPr>
          <w:rFonts w:ascii="Times New Roman"/>
          <w:b w:val="false"/>
          <w:i w:val="false"/>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pPr>
        <w:spacing w:after="0"/>
        <w:ind w:left="0"/>
        <w:jc w:val="both"/>
      </w:pPr>
      <w:r>
        <w:rPr>
          <w:rFonts w:ascii="Times New Roman"/>
          <w:b w:val="false"/>
          <w:i w:val="false"/>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pPr>
        <w:spacing w:after="0"/>
        <w:ind w:left="0"/>
        <w:jc w:val="both"/>
      </w:pPr>
      <w:r>
        <w:rPr>
          <w:rFonts w:ascii="Times New Roman"/>
          <w:b w:val="false"/>
          <w:i w:val="false"/>
          <w:color w:val="000000"/>
          <w:sz w:val="28"/>
        </w:rPr>
        <w:t>
      14) білім мен ғылымды өндіріспен интеграциялауға қатысуды;</w:t>
      </w:r>
    </w:p>
    <w:p>
      <w:pPr>
        <w:spacing w:after="0"/>
        <w:ind w:left="0"/>
        <w:jc w:val="both"/>
      </w:pPr>
      <w:r>
        <w:rPr>
          <w:rFonts w:ascii="Times New Roman"/>
          <w:b w:val="false"/>
          <w:i w:val="false"/>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pPr>
        <w:spacing w:after="0"/>
        <w:ind w:left="0"/>
        <w:jc w:val="both"/>
      </w:pPr>
      <w:r>
        <w:rPr>
          <w:rFonts w:ascii="Times New Roman"/>
          <w:b w:val="false"/>
          <w:i w:val="false"/>
          <w:color w:val="000000"/>
          <w:sz w:val="28"/>
        </w:rPr>
        <w:t>
      16) Қазақстан Республикасының заңдарында тыйым салынбаған өзге де қызмет түрлерін жүзеге асыруға құқылы.</w:t>
      </w:r>
    </w:p>
    <w:p>
      <w:pPr>
        <w:spacing w:after="0"/>
        <w:ind w:left="0"/>
        <w:jc w:val="both"/>
      </w:pPr>
      <w:r>
        <w:rPr>
          <w:rFonts w:ascii="Times New Roman"/>
          <w:b w:val="false"/>
          <w:i w:val="false"/>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bookmarkStart w:name="z1045" w:id="665"/>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құзыретіне:</w:t>
      </w:r>
    </w:p>
    <w:bookmarkEnd w:id="665"/>
    <w:p>
      <w:pPr>
        <w:spacing w:after="0"/>
        <w:ind w:left="0"/>
        <w:jc w:val="both"/>
      </w:pPr>
      <w:r>
        <w:rPr>
          <w:rFonts w:ascii="Times New Roman"/>
          <w:b w:val="false"/>
          <w:i w:val="false"/>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pPr>
        <w:spacing w:after="0"/>
        <w:ind w:left="0"/>
        <w:jc w:val="both"/>
      </w:pPr>
      <w:r>
        <w:rPr>
          <w:rFonts w:ascii="Times New Roman"/>
          <w:b w:val="false"/>
          <w:i w:val="false"/>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pPr>
        <w:spacing w:after="0"/>
        <w:ind w:left="0"/>
        <w:jc w:val="both"/>
      </w:pPr>
      <w:r>
        <w:rPr>
          <w:rFonts w:ascii="Times New Roman"/>
          <w:b w:val="false"/>
          <w:i w:val="false"/>
          <w:color w:val="000000"/>
          <w:sz w:val="28"/>
        </w:rPr>
        <w:t>
      3) профессор-оқытушылар құрамы мен ғылыми жұмыскерлер лауазымдарына конкурстық орналасу қағидаларын әзірлеу және бекіту;</w:t>
      </w:r>
    </w:p>
    <w:p>
      <w:pPr>
        <w:spacing w:after="0"/>
        <w:ind w:left="0"/>
        <w:jc w:val="both"/>
      </w:pPr>
      <w:r>
        <w:rPr>
          <w:rFonts w:ascii="Times New Roman"/>
          <w:b w:val="false"/>
          <w:i w:val="false"/>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pPr>
        <w:spacing w:after="0"/>
        <w:ind w:left="0"/>
        <w:jc w:val="both"/>
      </w:pPr>
      <w:r>
        <w:rPr>
          <w:rFonts w:ascii="Times New Roman"/>
          <w:b w:val="false"/>
          <w:i w:val="false"/>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ұйымына қабылдау қағидаларын әзірлеу және бекіту;</w:t>
      </w:r>
    </w:p>
    <w:p>
      <w:pPr>
        <w:spacing w:after="0"/>
        <w:ind w:left="0"/>
        <w:jc w:val="both"/>
      </w:pPr>
      <w:r>
        <w:rPr>
          <w:rFonts w:ascii="Times New Roman"/>
          <w:b w:val="false"/>
          <w:i w:val="false"/>
          <w:color w:val="000000"/>
          <w:sz w:val="28"/>
        </w:rPr>
        <w:t>
      7) жоғары және (немесе) жоғары оқу орнынан кейінгі білім беру ұйымының даму бағдарламасын әзірлеу;</w:t>
      </w:r>
    </w:p>
    <w:p>
      <w:pPr>
        <w:spacing w:after="0"/>
        <w:ind w:left="0"/>
        <w:jc w:val="both"/>
      </w:pPr>
      <w:r>
        <w:rPr>
          <w:rFonts w:ascii="Times New Roman"/>
          <w:b w:val="false"/>
          <w:i w:val="false"/>
          <w:color w:val="000000"/>
          <w:sz w:val="28"/>
        </w:rPr>
        <w:t>
      8) білім алушыларға "бакалавр" және "магистр" дәрежелерін беру;</w:t>
      </w:r>
    </w:p>
    <w:p>
      <w:pPr>
        <w:spacing w:after="0"/>
        <w:ind w:left="0"/>
        <w:jc w:val="both"/>
      </w:pPr>
      <w:r>
        <w:rPr>
          <w:rFonts w:ascii="Times New Roman"/>
          <w:b w:val="false"/>
          <w:i w:val="false"/>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pPr>
        <w:spacing w:after="0"/>
        <w:ind w:left="0"/>
        <w:jc w:val="both"/>
      </w:pPr>
      <w:r>
        <w:rPr>
          <w:rFonts w:ascii="Times New Roman"/>
          <w:b w:val="false"/>
          <w:i w:val="false"/>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pPr>
        <w:spacing w:after="0"/>
        <w:ind w:left="0"/>
        <w:jc w:val="both"/>
      </w:pPr>
      <w:r>
        <w:rPr>
          <w:rFonts w:ascii="Times New Roman"/>
          <w:b w:val="false"/>
          <w:i w:val="false"/>
          <w:color w:val="000000"/>
          <w:sz w:val="28"/>
        </w:rPr>
        <w:t xml:space="preserve">
      12) ішкі тәртіптеме қағидаларын әзірлеу және бекіту; </w:t>
      </w:r>
    </w:p>
    <w:p>
      <w:pPr>
        <w:spacing w:after="0"/>
        <w:ind w:left="0"/>
        <w:jc w:val="both"/>
      </w:pPr>
      <w:r>
        <w:rPr>
          <w:rFonts w:ascii="Times New Roman"/>
          <w:b w:val="false"/>
          <w:i w:val="false"/>
          <w:color w:val="000000"/>
          <w:sz w:val="28"/>
        </w:rPr>
        <w:t>
      13) жұмыс оқу жоспарлары мен жұмыс оқу бағдарламаларын әзірлеу және бекіту;</w:t>
      </w:r>
    </w:p>
    <w:p>
      <w:pPr>
        <w:spacing w:after="0"/>
        <w:ind w:left="0"/>
        <w:jc w:val="both"/>
      </w:pPr>
      <w:r>
        <w:rPr>
          <w:rFonts w:ascii="Times New Roman"/>
          <w:b w:val="false"/>
          <w:i w:val="false"/>
          <w:color w:val="000000"/>
          <w:sz w:val="28"/>
        </w:rPr>
        <w:t xml:space="preserve">
      14) оқытудың жаңа технологияларын, оның ішінде кредиттік оқыту технологиясын және қашықтықтан білім беру технологияларын ендіру; </w:t>
      </w:r>
    </w:p>
    <w:p>
      <w:pPr>
        <w:spacing w:after="0"/>
        <w:ind w:left="0"/>
        <w:jc w:val="both"/>
      </w:pPr>
      <w:r>
        <w:rPr>
          <w:rFonts w:ascii="Times New Roman"/>
          <w:b w:val="false"/>
          <w:i w:val="false"/>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pPr>
        <w:spacing w:after="0"/>
        <w:ind w:left="0"/>
        <w:jc w:val="both"/>
      </w:pPr>
      <w:r>
        <w:rPr>
          <w:rFonts w:ascii="Times New Roman"/>
          <w:b w:val="false"/>
          <w:i w:val="false"/>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pPr>
        <w:spacing w:after="0"/>
        <w:ind w:left="0"/>
        <w:jc w:val="both"/>
      </w:pPr>
      <w:r>
        <w:rPr>
          <w:rFonts w:ascii="Times New Roman"/>
          <w:b w:val="false"/>
          <w:i w:val="false"/>
          <w:color w:val="000000"/>
          <w:sz w:val="28"/>
        </w:rPr>
        <w:t xml:space="preserve">
      17) қаржылық-шаруашылық және материалдық-техникалық қамтамасыз ету, оның ішінде жабдықтармен жарақтандыру; </w:t>
      </w:r>
    </w:p>
    <w:p>
      <w:pPr>
        <w:spacing w:after="0"/>
        <w:ind w:left="0"/>
        <w:jc w:val="both"/>
      </w:pPr>
      <w:r>
        <w:rPr>
          <w:rFonts w:ascii="Times New Roman"/>
          <w:b w:val="false"/>
          <w:i w:val="false"/>
          <w:color w:val="000000"/>
          <w:sz w:val="28"/>
        </w:rPr>
        <w:t>
      18) кадрларды кәсіптік даярлаудың заманауи нысандарын ендіру;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қаржылық есептілікті ұсыну жатады.</w:t>
      </w:r>
    </w:p>
    <w:bookmarkStart w:name="z1046" w:id="6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Жоғары және (немесе) жоғары оқу орнынан кейінгі білім беру ұйымдары Қазақстан Республикасының заңнамасына сәйкес:</w:t>
      </w:r>
    </w:p>
    <w:bookmarkEnd w:id="666"/>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эндаумент-қорын құруға;</w:t>
      </w:r>
    </w:p>
    <w:p>
      <w:pPr>
        <w:spacing w:after="0"/>
        <w:ind w:left="0"/>
        <w:jc w:val="both"/>
      </w:pPr>
      <w:r>
        <w:rPr>
          <w:rFonts w:ascii="Times New Roman"/>
          <w:b w:val="false"/>
          <w:i w:val="false"/>
          <w:color w:val="000000"/>
          <w:sz w:val="28"/>
        </w:rPr>
        <w:t>
      2) бюджеттен тыс қаржыландыру көздері есебінен ғылыми-білім беру қызметі жөніндегі заңды тұлғаларды құруға;</w:t>
      </w:r>
    </w:p>
    <w:p>
      <w:pPr>
        <w:spacing w:after="0"/>
        <w:ind w:left="0"/>
        <w:jc w:val="both"/>
      </w:pPr>
      <w:r>
        <w:rPr>
          <w:rFonts w:ascii="Times New Roman"/>
          <w:b w:val="false"/>
          <w:i w:val="false"/>
          <w:color w:val="000000"/>
          <w:sz w:val="28"/>
        </w:rPr>
        <w:t>
      3) стартап-компаниялар ашуға;</w:t>
      </w:r>
    </w:p>
    <w:p>
      <w:pPr>
        <w:spacing w:after="0"/>
        <w:ind w:left="0"/>
        <w:jc w:val="both"/>
      </w:pPr>
      <w:r>
        <w:rPr>
          <w:rFonts w:ascii="Times New Roman"/>
          <w:b w:val="false"/>
          <w:i w:val="false"/>
          <w:color w:val="000000"/>
          <w:sz w:val="28"/>
        </w:rPr>
        <w:t>
      4) жарғылық қызметті жүзеге асыру үшін қаржы қаражаты мен материалдық құралдардың қосымша көздерін тартуға;</w:t>
      </w:r>
    </w:p>
    <w:p>
      <w:pPr>
        <w:spacing w:after="0"/>
        <w:ind w:left="0"/>
        <w:jc w:val="both"/>
      </w:pPr>
      <w:r>
        <w:rPr>
          <w:rFonts w:ascii="Times New Roman"/>
          <w:b w:val="false"/>
          <w:i w:val="false"/>
          <w:color w:val="000000"/>
          <w:sz w:val="28"/>
        </w:rPr>
        <w:t>
      5) шет мемлекеттерде филиалдар құруға құқылы.</w:t>
      </w:r>
    </w:p>
    <w:p>
      <w:pPr>
        <w:spacing w:after="0"/>
        <w:ind w:left="0"/>
        <w:jc w:val="both"/>
      </w:pPr>
      <w:r>
        <w:rPr>
          <w:rFonts w:ascii="Times New Roman"/>
          <w:b w:val="false"/>
          <w:i w:val="false"/>
          <w:color w:val="000000"/>
          <w:sz w:val="28"/>
        </w:rPr>
        <w:t>
      4. Ерекше мәртебесі бар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pPr>
        <w:spacing w:after="0"/>
        <w:ind w:left="0"/>
        <w:jc w:val="both"/>
      </w:pPr>
      <w:r>
        <w:rPr>
          <w:rFonts w:ascii="Times New Roman"/>
          <w:b w:val="false"/>
          <w:i w:val="false"/>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pPr>
        <w:spacing w:after="0"/>
        <w:ind w:left="0"/>
        <w:jc w:val="both"/>
      </w:pPr>
      <w:r>
        <w:rPr>
          <w:rFonts w:ascii="Times New Roman"/>
          <w:b w:val="false"/>
          <w:i w:val="false"/>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 3), 6), 9), 10), 11) және 15) тармақшаларында көзделген құзыреті Сот төрелігі академиясына,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51" w:id="667"/>
    <w:p>
      <w:pPr>
        <w:spacing w:after="0"/>
        <w:ind w:left="0"/>
        <w:jc w:val="left"/>
      </w:pPr>
      <w:r>
        <w:rPr>
          <w:rFonts w:ascii="Times New Roman"/>
          <w:b/>
          <w:i w:val="false"/>
          <w:color w:val="000000"/>
        </w:rPr>
        <w:t xml:space="preserve"> 44-бап. Білім беру ұйымдарын басқару</w:t>
      </w:r>
    </w:p>
    <w:bookmarkEnd w:id="667"/>
    <w:bookmarkStart w:name="z501" w:id="668"/>
    <w:p>
      <w:pPr>
        <w:spacing w:after="0"/>
        <w:ind w:left="0"/>
        <w:jc w:val="both"/>
      </w:pPr>
      <w:r>
        <w:rPr>
          <w:rFonts w:ascii="Times New Roman"/>
          <w:b w:val="false"/>
          <w:i w:val="false"/>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bookmarkEnd w:id="668"/>
    <w:bookmarkStart w:name="z502" w:id="669"/>
    <w:p>
      <w:pPr>
        <w:spacing w:after="0"/>
        <w:ind w:left="0"/>
        <w:jc w:val="both"/>
      </w:pPr>
      <w:r>
        <w:rPr>
          <w:rFonts w:ascii="Times New Roman"/>
          <w:b w:val="false"/>
          <w:i w:val="false"/>
          <w:color w:val="000000"/>
          <w:sz w:val="28"/>
        </w:rPr>
        <w:t>
      2. Білім беру ұйымын тікелей басқаруды оның басшысы жүзеге асырады.</w:t>
      </w:r>
    </w:p>
    <w:bookmarkEnd w:id="669"/>
    <w:bookmarkStart w:name="z503" w:id="670"/>
    <w:p>
      <w:pPr>
        <w:spacing w:after="0"/>
        <w:ind w:left="0"/>
        <w:jc w:val="both"/>
      </w:pPr>
      <w:r>
        <w:rPr>
          <w:rFonts w:ascii="Times New Roman"/>
          <w:b w:val="false"/>
          <w:i w:val="false"/>
          <w:color w:val="000000"/>
          <w:sz w:val="28"/>
        </w:rPr>
        <w:t>
      3. Лауазымға тағайындау және лауазымнан босату тәртібін Қазақстан Республикасының Президенті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лауазымнан босатылады.</w:t>
      </w:r>
    </w:p>
    <w:bookmarkEnd w:id="670"/>
    <w:p>
      <w:pPr>
        <w:spacing w:after="0"/>
        <w:ind w:left="0"/>
        <w:jc w:val="both"/>
      </w:pPr>
      <w:r>
        <w:rPr>
          <w:rFonts w:ascii="Times New Roman"/>
          <w:b w:val="false"/>
          <w:i w:val="false"/>
          <w:color w:val="000000"/>
          <w:sz w:val="28"/>
        </w:rPr>
        <w:t>
      Бірінші басшыларын Қазақстан Республикасының Президенті лауазымға тағайындайтын және лауазымнан босататын мемлекеттік жоғары және (немесе) жоғары оқу орнынан кейінгі білім беру ұйымдарының тізбесін Қазақстан Республикасының Президенті бекітеді.</w:t>
      </w:r>
    </w:p>
    <w:p>
      <w:pPr>
        <w:spacing w:after="0"/>
        <w:ind w:left="0"/>
        <w:jc w:val="both"/>
      </w:pPr>
      <w:r>
        <w:rPr>
          <w:rFonts w:ascii="Times New Roman"/>
          <w:b w:val="false"/>
          <w:i w:val="false"/>
          <w:color w:val="000000"/>
          <w:sz w:val="28"/>
        </w:rPr>
        <w:t>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лауазымға білім беру саласындағы уәкілетті орган айқындаған тәртіппен конкурстық негізде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505" w:id="671"/>
    <w:p>
      <w:pPr>
        <w:spacing w:after="0"/>
        <w:ind w:left="0"/>
        <w:jc w:val="both"/>
      </w:pPr>
      <w:r>
        <w:rPr>
          <w:rFonts w:ascii="Times New Roman"/>
          <w:b w:val="false"/>
          <w:i w:val="false"/>
          <w:color w:val="000000"/>
          <w:sz w:val="28"/>
        </w:rPr>
        <w:t>
      5. Мемлекеттік білім беру ұйымының басшысы үш жылда бір рет Қазақстан Республикасының заңнамасында белгіленген тәртіппен аттестаттаудан өтеді.</w:t>
      </w:r>
    </w:p>
    <w:bookmarkEnd w:id="671"/>
    <w:p>
      <w:pPr>
        <w:spacing w:after="0"/>
        <w:ind w:left="0"/>
        <w:jc w:val="both"/>
      </w:pPr>
      <w:r>
        <w:rPr>
          <w:rFonts w:ascii="Times New Roman"/>
          <w:b w:val="false"/>
          <w:i w:val="false"/>
          <w:color w:val="000000"/>
          <w:sz w:val="28"/>
        </w:rPr>
        <w:t>
      Қазақстан Республикасының Президенті лауазымға тағайындайтын және лауазымнан босататын жекелеген мемлекеттік жоғары және (немесе) жоғары оқу орнынан кейінгі білім беру ұйымдарының бірінші басшыларының аттестаттаудан өту тәртібін Қазақстан Республикасының Президенті айқындайды.</w:t>
      </w:r>
    </w:p>
    <w:bookmarkStart w:name="z506" w:id="672"/>
    <w:p>
      <w:pPr>
        <w:spacing w:after="0"/>
        <w:ind w:left="0"/>
        <w:jc w:val="both"/>
      </w:pPr>
      <w:r>
        <w:rPr>
          <w:rFonts w:ascii="Times New Roman"/>
          <w:b w:val="false"/>
          <w:i w:val="false"/>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bookmarkEnd w:id="672"/>
    <w:bookmarkStart w:name="z507" w:id="673"/>
    <w:p>
      <w:pPr>
        <w:spacing w:after="0"/>
        <w:ind w:left="0"/>
        <w:jc w:val="both"/>
      </w:pPr>
      <w:r>
        <w:rPr>
          <w:rFonts w:ascii="Times New Roman"/>
          <w:b w:val="false"/>
          <w:i w:val="false"/>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bookmarkEnd w:id="673"/>
    <w:bookmarkStart w:name="z508" w:id="674"/>
    <w:p>
      <w:pPr>
        <w:spacing w:after="0"/>
        <w:ind w:left="0"/>
        <w:jc w:val="both"/>
      </w:pPr>
      <w:r>
        <w:rPr>
          <w:rFonts w:ascii="Times New Roman"/>
          <w:b w:val="false"/>
          <w:i w:val="false"/>
          <w:color w:val="000000"/>
          <w:sz w:val="28"/>
        </w:rPr>
        <w:t>
      8. Мемлекеттік білім беру ұйымдары басшыларының лауазымдық міндеттерін қоса атқаруға болмайды.</w:t>
      </w:r>
    </w:p>
    <w:bookmarkEnd w:id="674"/>
    <w:bookmarkStart w:name="z509" w:id="675"/>
    <w:p>
      <w:pPr>
        <w:spacing w:after="0"/>
        <w:ind w:left="0"/>
        <w:jc w:val="both"/>
      </w:pPr>
      <w:r>
        <w:rPr>
          <w:rFonts w:ascii="Times New Roman"/>
          <w:b w:val="false"/>
          <w:i w:val="false"/>
          <w:color w:val="000000"/>
          <w:sz w:val="28"/>
        </w:rPr>
        <w:t>
      9. Білім беру ұйымдарында алқалы басқару органдары құрылады.</w:t>
      </w:r>
    </w:p>
    <w:bookmarkEnd w:id="675"/>
    <w:p>
      <w:pPr>
        <w:spacing w:after="0"/>
        <w:ind w:left="0"/>
        <w:jc w:val="both"/>
      </w:pP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bookmarkStart w:name="z937" w:id="676"/>
    <w:p>
      <w:pPr>
        <w:spacing w:after="0"/>
        <w:ind w:left="0"/>
        <w:jc w:val="both"/>
      </w:pP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76"/>
    <w:p>
      <w:pPr>
        <w:spacing w:after="0"/>
        <w:ind w:left="0"/>
        <w:jc w:val="both"/>
      </w:pPr>
      <w:r>
        <w:rPr>
          <w:rFonts w:ascii="Times New Roman"/>
          <w:b w:val="false"/>
          <w:i w:val="false"/>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p>
      <w:pPr>
        <w:spacing w:after="0"/>
        <w:ind w:left="0"/>
        <w:jc w:val="both"/>
      </w:pPr>
      <w:r>
        <w:rPr>
          <w:rFonts w:ascii="Times New Roman"/>
          <w:b w:val="false"/>
          <w:i w:val="false"/>
          <w:color w:val="000000"/>
          <w:sz w:val="28"/>
        </w:rPr>
        <w:t>
      1) штат санын бекіту;</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pPr>
        <w:spacing w:after="0"/>
        <w:ind w:left="0"/>
        <w:jc w:val="both"/>
      </w:pPr>
      <w:r>
        <w:rPr>
          <w:rFonts w:ascii="Times New Roman"/>
          <w:b w:val="false"/>
          <w:i w:val="false"/>
          <w:color w:val="000000"/>
          <w:sz w:val="28"/>
        </w:rPr>
        <w:t>
      3) білім туралы өзіндік үлгідегі құжаттардың нысанын және оларды толтыруға қойылатын талаптарды бекіту;</w:t>
      </w:r>
    </w:p>
    <w:p>
      <w:pPr>
        <w:spacing w:after="0"/>
        <w:ind w:left="0"/>
        <w:jc w:val="both"/>
      </w:pPr>
      <w:r>
        <w:rPr>
          <w:rFonts w:ascii="Times New Roman"/>
          <w:b w:val="false"/>
          <w:i w:val="false"/>
          <w:color w:val="000000"/>
          <w:sz w:val="28"/>
        </w:rPr>
        <w:t>
      4) академиялық құрылымдық бөлімшелерді құру және тарату туралы шешімдерді қабылдау жатады.</w:t>
      </w:r>
    </w:p>
    <w:bookmarkStart w:name="z748" w:id="677"/>
    <w:p>
      <w:pPr>
        <w:spacing w:after="0"/>
        <w:ind w:left="0"/>
        <w:jc w:val="both"/>
      </w:pPr>
      <w:r>
        <w:rPr>
          <w:rFonts w:ascii="Times New Roman"/>
          <w:b w:val="false"/>
          <w:i w:val="false"/>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және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заңдарында белгіленген ережелерге қайшы келмейтін бөлігінде қолданылады.</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2" w:id="678"/>
    <w:p>
      <w:pPr>
        <w:spacing w:after="0"/>
        <w:ind w:left="0"/>
        <w:jc w:val="left"/>
      </w:pPr>
      <w:r>
        <w:rPr>
          <w:rFonts w:ascii="Times New Roman"/>
          <w:b/>
          <w:i w:val="false"/>
          <w:color w:val="000000"/>
        </w:rPr>
        <w:t xml:space="preserve">  45-бап. Еңбек қатынастары және білім беру ұйымы басшысының жауапкершілігі</w:t>
      </w:r>
    </w:p>
    <w:bookmarkEnd w:id="678"/>
    <w:bookmarkStart w:name="z510" w:id="679"/>
    <w:p>
      <w:pPr>
        <w:spacing w:after="0"/>
        <w:ind w:left="0"/>
        <w:jc w:val="both"/>
      </w:pPr>
      <w:r>
        <w:rPr>
          <w:rFonts w:ascii="Times New Roman"/>
          <w:b w:val="false"/>
          <w:i w:val="false"/>
          <w:color w:val="000000"/>
          <w:sz w:val="28"/>
        </w:rPr>
        <w:t>
      1. Қызметкер мен білім беру ұйымының еңбек қатынастары Қазақстан Республикасының еңбек заңнамасымен реттеледі.</w:t>
      </w:r>
    </w:p>
    <w:bookmarkEnd w:id="679"/>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ұйымдарындағы ғылыми-педагогтік қызметкерлердің (профессорлық-оқытушылық құрамның, ғылыми қызметкерлердің) лауазымдарға орналасуы конкурстық негізде жүзеге асырылады.</w:t>
      </w:r>
    </w:p>
    <w:bookmarkStart w:name="z511" w:id="680"/>
    <w:p>
      <w:pPr>
        <w:spacing w:after="0"/>
        <w:ind w:left="0"/>
        <w:jc w:val="both"/>
      </w:pPr>
      <w:r>
        <w:rPr>
          <w:rFonts w:ascii="Times New Roman"/>
          <w:b w:val="false"/>
          <w:i w:val="false"/>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w:t>
      </w:r>
    </w:p>
    <w:bookmarkEnd w:id="680"/>
    <w:bookmarkStart w:name="z512" w:id="681"/>
    <w:p>
      <w:pPr>
        <w:spacing w:after="0"/>
        <w:ind w:left="0"/>
        <w:jc w:val="both"/>
      </w:pPr>
      <w:r>
        <w:rPr>
          <w:rFonts w:ascii="Times New Roman"/>
          <w:b w:val="false"/>
          <w:i w:val="false"/>
          <w:color w:val="000000"/>
          <w:sz w:val="28"/>
        </w:rPr>
        <w:t>
      3. Білім беру ұйымының басшысы Қазақстан Республикасының заңдарында белгіленген тәртіппен:</w:t>
      </w:r>
    </w:p>
    <w:bookmarkEnd w:id="681"/>
    <w:bookmarkStart w:name="z513" w:id="682"/>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682"/>
    <w:bookmarkStart w:name="z514" w:id="683"/>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83"/>
    <w:bookmarkStart w:name="z515" w:id="684"/>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684"/>
    <w:bookmarkStart w:name="z516" w:id="685"/>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685"/>
    <w:bookmarkStart w:name="z517" w:id="686"/>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bookmarkEnd w:id="686"/>
    <w:bookmarkStart w:name="z518" w:id="687"/>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1" w:id="688"/>
    <w:p>
      <w:pPr>
        <w:spacing w:after="0"/>
        <w:ind w:left="0"/>
        <w:jc w:val="left"/>
      </w:pPr>
      <w:r>
        <w:rPr>
          <w:rFonts w:ascii="Times New Roman"/>
          <w:b/>
          <w:i w:val="false"/>
          <w:color w:val="000000"/>
        </w:rPr>
        <w:t xml:space="preserve">  45-1-бап. Кәсіптік білім беру саласындағы әлеуметтік әріптестік</w:t>
      </w:r>
    </w:p>
    <w:bookmarkEnd w:id="688"/>
    <w:bookmarkStart w:name="z892" w:id="689"/>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bookmarkEnd w:id="689"/>
    <w:bookmarkStart w:name="z893" w:id="690"/>
    <w:p>
      <w:pPr>
        <w:spacing w:after="0"/>
        <w:ind w:left="0"/>
        <w:jc w:val="both"/>
      </w:pPr>
      <w:r>
        <w:rPr>
          <w:rFonts w:ascii="Times New Roman"/>
          <w:b w:val="false"/>
          <w:i w:val="false"/>
          <w:color w:val="000000"/>
          <w:sz w:val="28"/>
        </w:rPr>
        <w:t>
      2. Кәсіптік білім беру саласындағы әріптестердің өзара іс-қимылдарының негізгі бағыттары:</w:t>
      </w:r>
    </w:p>
    <w:bookmarkEnd w:id="690"/>
    <w:bookmarkStart w:name="z894" w:id="691"/>
    <w:p>
      <w:pPr>
        <w:spacing w:after="0"/>
        <w:ind w:left="0"/>
        <w:jc w:val="both"/>
      </w:pPr>
      <w:r>
        <w:rPr>
          <w:rFonts w:ascii="Times New Roman"/>
          <w:b w:val="false"/>
          <w:i w:val="false"/>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bookmarkEnd w:id="691"/>
    <w:bookmarkStart w:name="z895" w:id="692"/>
    <w:p>
      <w:pPr>
        <w:spacing w:after="0"/>
        <w:ind w:left="0"/>
        <w:jc w:val="both"/>
      </w:pPr>
      <w:r>
        <w:rPr>
          <w:rFonts w:ascii="Times New Roman"/>
          <w:b w:val="false"/>
          <w:i w:val="false"/>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bookmarkEnd w:id="692"/>
    <w:bookmarkStart w:name="z462" w:id="693"/>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bookmarkEnd w:id="693"/>
    <w:bookmarkStart w:name="z896" w:id="694"/>
    <w:p>
      <w:pPr>
        <w:spacing w:after="0"/>
        <w:ind w:left="0"/>
        <w:jc w:val="both"/>
      </w:pPr>
      <w:r>
        <w:rPr>
          <w:rFonts w:ascii="Times New Roman"/>
          <w:b w:val="false"/>
          <w:i w:val="false"/>
          <w:color w:val="000000"/>
          <w:sz w:val="28"/>
        </w:rPr>
        <w:t>
      3) кадрлар даярлау және оларды жұмысқа орналастыруға жәрдемдесу мәселелері бойынша тараптардың өзара іс-қимылдарын дамыту;</w:t>
      </w:r>
    </w:p>
    <w:bookmarkEnd w:id="694"/>
    <w:bookmarkStart w:name="z897" w:id="695"/>
    <w:p>
      <w:pPr>
        <w:spacing w:after="0"/>
        <w:ind w:left="0"/>
        <w:jc w:val="both"/>
      </w:pP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p>
    <w:bookmarkEnd w:id="695"/>
    <w:bookmarkStart w:name="z898" w:id="696"/>
    <w:p>
      <w:pPr>
        <w:spacing w:after="0"/>
        <w:ind w:left="0"/>
        <w:jc w:val="both"/>
      </w:pPr>
      <w:r>
        <w:rPr>
          <w:rFonts w:ascii="Times New Roman"/>
          <w:b w:val="false"/>
          <w:i w:val="false"/>
          <w:color w:val="000000"/>
          <w:sz w:val="28"/>
        </w:rPr>
        <w:t>
      5) кәсіптік білім беру сапасын бақылауды ұйымдастыруға қатысу;</w:t>
      </w:r>
    </w:p>
    <w:bookmarkEnd w:id="696"/>
    <w:bookmarkStart w:name="z899" w:id="697"/>
    <w:p>
      <w:pPr>
        <w:spacing w:after="0"/>
        <w:ind w:left="0"/>
        <w:jc w:val="both"/>
      </w:pPr>
      <w:r>
        <w:rPr>
          <w:rFonts w:ascii="Times New Roman"/>
          <w:b w:val="false"/>
          <w:i w:val="false"/>
          <w:color w:val="000000"/>
          <w:sz w:val="28"/>
        </w:rPr>
        <w:t>
      6) жұмыс берушілердің қаржылай қаражатын білім беру ұйымдарын дамытуға тарту болып табылады.</w:t>
      </w:r>
    </w:p>
    <w:bookmarkEnd w:id="697"/>
    <w:bookmarkStart w:name="z938" w:id="698"/>
    <w:p>
      <w:pPr>
        <w:spacing w:after="0"/>
        <w:ind w:left="0"/>
        <w:jc w:val="both"/>
      </w:pPr>
      <w:r>
        <w:rPr>
          <w:rFonts w:ascii="Times New Roman"/>
          <w:b w:val="false"/>
          <w:i w:val="false"/>
          <w:color w:val="000000"/>
          <w:sz w:val="28"/>
        </w:rPr>
        <w:t>
      3. Әлеуметтік әріптестік:</w:t>
      </w:r>
    </w:p>
    <w:bookmarkEnd w:id="698"/>
    <w:bookmarkStart w:name="z939" w:id="699"/>
    <w:p>
      <w:pPr>
        <w:spacing w:after="0"/>
        <w:ind w:left="0"/>
        <w:jc w:val="both"/>
      </w:pPr>
      <w:r>
        <w:rPr>
          <w:rFonts w:ascii="Times New Roman"/>
          <w:b w:val="false"/>
          <w:i w:val="false"/>
          <w:color w:val="000000"/>
          <w:sz w:val="28"/>
        </w:rPr>
        <w:t>
      1) республикалық деңгейде;</w:t>
      </w:r>
    </w:p>
    <w:bookmarkEnd w:id="699"/>
    <w:bookmarkStart w:name="z940" w:id="700"/>
    <w:p>
      <w:pPr>
        <w:spacing w:after="0"/>
        <w:ind w:left="0"/>
        <w:jc w:val="both"/>
      </w:pPr>
      <w:r>
        <w:rPr>
          <w:rFonts w:ascii="Times New Roman"/>
          <w:b w:val="false"/>
          <w:i w:val="false"/>
          <w:color w:val="000000"/>
          <w:sz w:val="28"/>
        </w:rPr>
        <w:t>
      2) өңірлік (облыстық, қалалық, аудандық) деңгейде комиссиялар құру арқылы тараптардың өзара іс-қимылы жолымен жүзеге асырылады.</w:t>
      </w:r>
    </w:p>
    <w:bookmarkEnd w:id="700"/>
    <w:bookmarkStart w:name="z941" w:id="701"/>
    <w:p>
      <w:pPr>
        <w:spacing w:after="0"/>
        <w:ind w:left="0"/>
        <w:jc w:val="both"/>
      </w:pPr>
      <w:r>
        <w:rPr>
          <w:rFonts w:ascii="Times New Roman"/>
          <w:b w:val="false"/>
          <w:i w:val="false"/>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53" w:id="702"/>
    <w:p>
      <w:pPr>
        <w:spacing w:after="0"/>
        <w:ind w:left="0"/>
        <w:jc w:val="left"/>
      </w:pPr>
      <w:r>
        <w:rPr>
          <w:rFonts w:ascii="Times New Roman"/>
          <w:b/>
          <w:i w:val="false"/>
          <w:color w:val="000000"/>
        </w:rPr>
        <w:t xml:space="preserve"> 46-бап. Білім беру жүйесіндегі бірлестіктер</w:t>
      </w:r>
    </w:p>
    <w:bookmarkEnd w:id="702"/>
    <w:p>
      <w:pPr>
        <w:spacing w:after="0"/>
        <w:ind w:left="0"/>
        <w:jc w:val="both"/>
      </w:pPr>
      <w:r>
        <w:rPr>
          <w:rFonts w:ascii="Times New Roman"/>
          <w:b w:val="false"/>
          <w:i w:val="false"/>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bookmarkStart w:name="z54" w:id="703"/>
    <w:p>
      <w:pPr>
        <w:spacing w:after="0"/>
        <w:ind w:left="0"/>
        <w:jc w:val="left"/>
      </w:pPr>
      <w:r>
        <w:rPr>
          <w:rFonts w:ascii="Times New Roman"/>
          <w:b/>
          <w:i w:val="false"/>
          <w:color w:val="000000"/>
        </w:rPr>
        <w:t xml:space="preserve"> 47-бап. Білім алушылар мен тәрбиеленушілердің құқықтары, міндеттері мен жауапкершілігі</w:t>
      </w:r>
    </w:p>
    <w:bookmarkEnd w:id="703"/>
    <w:bookmarkStart w:name="z519" w:id="704"/>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bookmarkEnd w:id="704"/>
    <w:bookmarkStart w:name="z520" w:id="705"/>
    <w:p>
      <w:pPr>
        <w:spacing w:after="0"/>
        <w:ind w:left="0"/>
        <w:jc w:val="both"/>
      </w:pPr>
      <w:r>
        <w:rPr>
          <w:rFonts w:ascii="Times New Roman"/>
          <w:b w:val="false"/>
          <w:i w:val="false"/>
          <w:color w:val="000000"/>
          <w:sz w:val="28"/>
        </w:rPr>
        <w:t>
      2. Білім алатын адамдар білім алушылар немесе тәрбиеленушілер болып табылады.</w:t>
      </w:r>
    </w:p>
    <w:bookmarkEnd w:id="705"/>
    <w:p>
      <w:pPr>
        <w:spacing w:after="0"/>
        <w:ind w:left="0"/>
        <w:jc w:val="both"/>
      </w:pPr>
      <w:r>
        <w:rPr>
          <w:rFonts w:ascii="Times New Roman"/>
          <w:b w:val="false"/>
          <w:i w:val="false"/>
          <w:color w:val="000000"/>
          <w:sz w:val="28"/>
        </w:rPr>
        <w:t>
      Бiлiм алушыларға оқушылар, кадеттер, курсанттар, тыңдаушылар, студенттер, магистранттар, интерндер, резидентура тыңдаушылары және докторанттар жатады.</w:t>
      </w:r>
    </w:p>
    <w:p>
      <w:pPr>
        <w:spacing w:after="0"/>
        <w:ind w:left="0"/>
        <w:jc w:val="both"/>
      </w:pPr>
      <w:r>
        <w:rPr>
          <w:rFonts w:ascii="Times New Roman"/>
          <w:b w:val="false"/>
          <w:i w:val="false"/>
          <w:color w:val="000000"/>
          <w:sz w:val="28"/>
        </w:rPr>
        <w:t>
      Тәрбиеленушілерге мектепке дейінгі, интернаттық ұйымдарда білім алушы және тәрбиеленуші адамдар жатады.</w:t>
      </w:r>
    </w:p>
    <w:bookmarkStart w:name="z521" w:id="706"/>
    <w:p>
      <w:pPr>
        <w:spacing w:after="0"/>
        <w:ind w:left="0"/>
        <w:jc w:val="both"/>
      </w:pPr>
      <w:r>
        <w:rPr>
          <w:rFonts w:ascii="Times New Roman"/>
          <w:b w:val="false"/>
          <w:i w:val="false"/>
          <w:color w:val="000000"/>
          <w:sz w:val="28"/>
        </w:rPr>
        <w:t>
      3. Білім алушылар мен тәрбиеленушілердің:</w:t>
      </w:r>
    </w:p>
    <w:bookmarkEnd w:id="706"/>
    <w:bookmarkStart w:name="z522" w:id="707"/>
    <w:p>
      <w:pPr>
        <w:spacing w:after="0"/>
        <w:ind w:left="0"/>
        <w:jc w:val="both"/>
      </w:pPr>
      <w:r>
        <w:rPr>
          <w:rFonts w:ascii="Times New Roman"/>
          <w:b w:val="false"/>
          <w:i w:val="false"/>
          <w:color w:val="000000"/>
          <w:sz w:val="28"/>
        </w:rPr>
        <w:t>
      1) мемлекеттік жалпыға міндетті білім беру стандарттарына сәйкес сапалы білім алуға;</w:t>
      </w:r>
    </w:p>
    <w:bookmarkEnd w:id="707"/>
    <w:bookmarkStart w:name="z523" w:id="708"/>
    <w:p>
      <w:pPr>
        <w:spacing w:after="0"/>
        <w:ind w:left="0"/>
        <w:jc w:val="both"/>
      </w:pPr>
      <w:r>
        <w:rPr>
          <w:rFonts w:ascii="Times New Roman"/>
          <w:b w:val="false"/>
          <w:i w:val="false"/>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bookmarkEnd w:id="708"/>
    <w:bookmarkStart w:name="z524" w:id="709"/>
    <w:p>
      <w:pPr>
        <w:spacing w:after="0"/>
        <w:ind w:left="0"/>
        <w:jc w:val="both"/>
      </w:pPr>
      <w:r>
        <w:rPr>
          <w:rFonts w:ascii="Times New Roman"/>
          <w:b w:val="false"/>
          <w:i w:val="false"/>
          <w:color w:val="000000"/>
          <w:sz w:val="28"/>
        </w:rPr>
        <w:t>
      3) оқу жоспарларына сәйкес баламалы курстарды таңдауға;</w:t>
      </w:r>
    </w:p>
    <w:bookmarkEnd w:id="709"/>
    <w:bookmarkStart w:name="z525" w:id="710"/>
    <w:p>
      <w:pPr>
        <w:spacing w:after="0"/>
        <w:ind w:left="0"/>
        <w:jc w:val="both"/>
      </w:pPr>
      <w:r>
        <w:rPr>
          <w:rFonts w:ascii="Times New Roman"/>
          <w:b w:val="false"/>
          <w:i w:val="false"/>
          <w:color w:val="000000"/>
          <w:sz w:val="28"/>
        </w:rPr>
        <w:t>
      4) өзінің бейімділігі мен қажеттеріне қарай қосымша білім беру қызметтерін, білімдерді ақылы негізде алуға;</w:t>
      </w:r>
    </w:p>
    <w:bookmarkEnd w:id="710"/>
    <w:bookmarkStart w:name="z526" w:id="711"/>
    <w:p>
      <w:pPr>
        <w:spacing w:after="0"/>
        <w:ind w:left="0"/>
        <w:jc w:val="both"/>
      </w:pPr>
      <w:r>
        <w:rPr>
          <w:rFonts w:ascii="Times New Roman"/>
          <w:b w:val="false"/>
          <w:i w:val="false"/>
          <w:color w:val="000000"/>
          <w:sz w:val="28"/>
        </w:rPr>
        <w:t>
      5) білім беру ұйымдарын басқаруға қатысуға;</w:t>
      </w:r>
    </w:p>
    <w:bookmarkEnd w:id="711"/>
    <w:bookmarkStart w:name="z527" w:id="712"/>
    <w:p>
      <w:pPr>
        <w:spacing w:after="0"/>
        <w:ind w:left="0"/>
        <w:jc w:val="both"/>
      </w:pPr>
      <w:r>
        <w:rPr>
          <w:rFonts w:ascii="Times New Roman"/>
          <w:b w:val="false"/>
          <w:i w:val="false"/>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bookmarkEnd w:id="712"/>
    <w:bookmarkStart w:name="z528" w:id="713"/>
    <w:p>
      <w:pPr>
        <w:spacing w:after="0"/>
        <w:ind w:left="0"/>
        <w:jc w:val="both"/>
      </w:pPr>
      <w:r>
        <w:rPr>
          <w:rFonts w:ascii="Times New Roman"/>
          <w:b w:val="false"/>
          <w:i w:val="false"/>
          <w:color w:val="000000"/>
          <w:sz w:val="28"/>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және оқу-әдістемелік құралдармен, оның ішінде мүгедектер, мүмкіндіктері шектеулі балалар үшін дайындалған оқулықтармен, оқу-әдістемелік кешендермен және оқу-әдістемелік құралдармен қамтамасыз етілуге;</w:t>
      </w:r>
    </w:p>
    <w:bookmarkEnd w:id="713"/>
    <w:bookmarkStart w:name="z529" w:id="714"/>
    <w:p>
      <w:pPr>
        <w:spacing w:after="0"/>
        <w:ind w:left="0"/>
        <w:jc w:val="both"/>
      </w:pPr>
      <w:r>
        <w:rPr>
          <w:rFonts w:ascii="Times New Roman"/>
          <w:b w:val="false"/>
          <w:i w:val="false"/>
          <w:color w:val="000000"/>
          <w:sz w:val="28"/>
        </w:rPr>
        <w:t>
      8) спорт, оқу, акт залдарын, компьютерлік сыныптарын және кітапхананы тегін пайдалануға;</w:t>
      </w:r>
    </w:p>
    <w:bookmarkEnd w:id="714"/>
    <w:bookmarkStart w:name="z530" w:id="715"/>
    <w:p>
      <w:pPr>
        <w:spacing w:after="0"/>
        <w:ind w:left="0"/>
        <w:jc w:val="both"/>
      </w:pPr>
      <w:r>
        <w:rPr>
          <w:rFonts w:ascii="Times New Roman"/>
          <w:b w:val="false"/>
          <w:i w:val="false"/>
          <w:color w:val="000000"/>
          <w:sz w:val="28"/>
        </w:rPr>
        <w:t>
      9) Қазақстан Республикасының заңнамасына сәйкес халықты жұмыспен қамту саласындағы жағдай туралы ақпарат алуға;</w:t>
      </w:r>
    </w:p>
    <w:bookmarkEnd w:id="715"/>
    <w:bookmarkStart w:name="z531" w:id="716"/>
    <w:p>
      <w:pPr>
        <w:spacing w:after="0"/>
        <w:ind w:left="0"/>
        <w:jc w:val="both"/>
      </w:pPr>
      <w:r>
        <w:rPr>
          <w:rFonts w:ascii="Times New Roman"/>
          <w:b w:val="false"/>
          <w:i w:val="false"/>
          <w:color w:val="000000"/>
          <w:sz w:val="28"/>
        </w:rPr>
        <w:t>
      10) өзінің пікірі мен сенімін еркін білдіруге;</w:t>
      </w:r>
    </w:p>
    <w:bookmarkEnd w:id="716"/>
    <w:bookmarkStart w:name="z532" w:id="717"/>
    <w:p>
      <w:pPr>
        <w:spacing w:after="0"/>
        <w:ind w:left="0"/>
        <w:jc w:val="both"/>
      </w:pPr>
      <w:r>
        <w:rPr>
          <w:rFonts w:ascii="Times New Roman"/>
          <w:b w:val="false"/>
          <w:i w:val="false"/>
          <w:color w:val="000000"/>
          <w:sz w:val="28"/>
        </w:rPr>
        <w:t>
      11) өзінің адамдық қадір-қасиетінің құрметтелуіне;</w:t>
      </w:r>
    </w:p>
    <w:bookmarkEnd w:id="717"/>
    <w:bookmarkStart w:name="z533" w:id="718"/>
    <w:p>
      <w:pPr>
        <w:spacing w:after="0"/>
        <w:ind w:left="0"/>
        <w:jc w:val="both"/>
      </w:pPr>
      <w:r>
        <w:rPr>
          <w:rFonts w:ascii="Times New Roman"/>
          <w:b w:val="false"/>
          <w:i w:val="false"/>
          <w:color w:val="000000"/>
          <w:sz w:val="28"/>
        </w:rPr>
        <w:t>
      12) оқудағы, ғылыми және шығармашылық қызметтегі табыстары үшін көтермеленуге және сыйақы алуға құқығы бар.</w:t>
      </w:r>
    </w:p>
    <w:bookmarkEnd w:id="718"/>
    <w:bookmarkStart w:name="z534" w:id="719"/>
    <w:p>
      <w:pPr>
        <w:spacing w:after="0"/>
        <w:ind w:left="0"/>
        <w:jc w:val="both"/>
      </w:pPr>
      <w:r>
        <w:rPr>
          <w:rFonts w:ascii="Times New Roman"/>
          <w:b w:val="false"/>
          <w:i w:val="false"/>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bookmarkEnd w:id="719"/>
    <w:bookmarkStart w:name="z535" w:id="720"/>
    <w:p>
      <w:pPr>
        <w:spacing w:after="0"/>
        <w:ind w:left="0"/>
        <w:jc w:val="both"/>
      </w:pPr>
      <w:r>
        <w:rPr>
          <w:rFonts w:ascii="Times New Roman"/>
          <w:b w:val="false"/>
          <w:i w:val="false"/>
          <w:color w:val="000000"/>
          <w:sz w:val="28"/>
        </w:rPr>
        <w:t>
      1) жергілікті өкілді органдардың шешімі бойынша қоғамдық көлікте (таксиден басқа) жеңілдікпен жол жүруге;</w:t>
      </w:r>
    </w:p>
    <w:bookmarkEnd w:id="720"/>
    <w:bookmarkStart w:name="z536" w:id="721"/>
    <w:p>
      <w:pPr>
        <w:spacing w:after="0"/>
        <w:ind w:left="0"/>
        <w:jc w:val="both"/>
      </w:pPr>
      <w:r>
        <w:rPr>
          <w:rFonts w:ascii="Times New Roman"/>
          <w:b w:val="false"/>
          <w:i w:val="false"/>
          <w:color w:val="000000"/>
          <w:sz w:val="28"/>
        </w:rPr>
        <w:t>
      2) оқудан бос уақытта оқуды жұмыспен ұштастыруға;</w:t>
      </w:r>
    </w:p>
    <w:bookmarkEnd w:id="721"/>
    <w:bookmarkStart w:name="z537" w:id="722"/>
    <w:p>
      <w:pPr>
        <w:spacing w:after="0"/>
        <w:ind w:left="0"/>
        <w:jc w:val="both"/>
      </w:pPr>
      <w:r>
        <w:rPr>
          <w:rFonts w:ascii="Times New Roman"/>
          <w:b w:val="false"/>
          <w:i w:val="false"/>
          <w:color w:val="000000"/>
          <w:sz w:val="28"/>
        </w:rPr>
        <w:t>
      3) Қазақстан Республикасының заңнамасына сәйкес әскери қызметке шақырылу мерзімін кейінге қалдыруға құқығы бар.</w:t>
      </w:r>
    </w:p>
    <w:bookmarkEnd w:id="722"/>
    <w:bookmarkStart w:name="z538" w:id="723"/>
    <w:p>
      <w:pPr>
        <w:spacing w:after="0"/>
        <w:ind w:left="0"/>
        <w:jc w:val="both"/>
      </w:pPr>
      <w:r>
        <w:rPr>
          <w:rFonts w:ascii="Times New Roman"/>
          <w:b w:val="false"/>
          <w:i w:val="false"/>
          <w:color w:val="000000"/>
          <w:sz w:val="28"/>
        </w:rPr>
        <w:t>
      5. Медициналық айғақтар бойынша және өзге де ерекше жағдайларды білім алушыға академиялық демалыс берілуі мүмкін.</w:t>
      </w:r>
    </w:p>
    <w:bookmarkEnd w:id="723"/>
    <w:bookmarkStart w:name="z539" w:id="724"/>
    <w:p>
      <w:pPr>
        <w:spacing w:after="0"/>
        <w:ind w:left="0"/>
        <w:jc w:val="both"/>
      </w:pPr>
      <w:r>
        <w:rPr>
          <w:rFonts w:ascii="Times New Roman"/>
          <w:b w:val="false"/>
          <w:i w:val="false"/>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724"/>
    <w:bookmarkStart w:name="z747" w:id="725"/>
    <w:p>
      <w:pPr>
        <w:spacing w:after="0"/>
        <w:ind w:left="0"/>
        <w:jc w:val="both"/>
      </w:pPr>
      <w:r>
        <w:rPr>
          <w:rFonts w:ascii="Times New Roman"/>
          <w:b w:val="false"/>
          <w:i w:val="false"/>
          <w:color w:val="000000"/>
          <w:sz w:val="28"/>
        </w:rPr>
        <w:t xml:space="preserve">
      6-1. Алып тасталды - ҚР 09.04.2016 </w:t>
      </w:r>
      <w:r>
        <w:rPr>
          <w:rFonts w:ascii="Times New Roman"/>
          <w:b w:val="false"/>
          <w:i w:val="false"/>
          <w:color w:val="000000"/>
          <w:sz w:val="28"/>
        </w:rPr>
        <w:t>№ 501-V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725"/>
    <w:bookmarkStart w:name="z900" w:id="726"/>
    <w:p>
      <w:pPr>
        <w:spacing w:after="0"/>
        <w:ind w:left="0"/>
        <w:jc w:val="both"/>
      </w:pPr>
      <w:r>
        <w:rPr>
          <w:rFonts w:ascii="Times New Roman"/>
          <w:b w:val="false"/>
          <w:i w:val="false"/>
          <w:color w:val="000000"/>
          <w:sz w:val="28"/>
        </w:rPr>
        <w:t xml:space="preserve">
      6-2. Алып тасталды - ҚР 09.04.2016 </w:t>
      </w:r>
      <w:r>
        <w:rPr>
          <w:rFonts w:ascii="Times New Roman"/>
          <w:b w:val="false"/>
          <w:i w:val="false"/>
          <w:color w:val="000000"/>
          <w:sz w:val="28"/>
        </w:rPr>
        <w:t>№ 501-V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726"/>
    <w:bookmarkStart w:name="z540" w:id="727"/>
    <w:p>
      <w:pPr>
        <w:spacing w:after="0"/>
        <w:ind w:left="0"/>
        <w:jc w:val="both"/>
      </w:pP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резидентура тыңдаушыларына,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727"/>
    <w:p>
      <w:pPr>
        <w:spacing w:after="0"/>
        <w:ind w:left="0"/>
        <w:jc w:val="both"/>
      </w:pPr>
      <w:r>
        <w:rPr>
          <w:rFonts w:ascii="Times New Roman"/>
          <w:b w:val="false"/>
          <w:i w:val="false"/>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pPr>
        <w:spacing w:after="0"/>
        <w:ind w:left="0"/>
        <w:jc w:val="both"/>
      </w:pPr>
      <w:r>
        <w:rPr>
          <w:rFonts w:ascii="Times New Roman"/>
          <w:b w:val="false"/>
          <w:i w:val="false"/>
          <w:color w:val="000000"/>
          <w:sz w:val="28"/>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pPr>
        <w:spacing w:after="0"/>
        <w:ind w:left="0"/>
        <w:jc w:val="both"/>
      </w:pPr>
      <w:r>
        <w:rPr>
          <w:rFonts w:ascii="Times New Roman"/>
          <w:b w:val="false"/>
          <w:i w:val="false"/>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pPr>
        <w:spacing w:after="0"/>
        <w:ind w:left="0"/>
        <w:jc w:val="both"/>
      </w:pPr>
      <w:r>
        <w:rPr>
          <w:rFonts w:ascii="Times New Roman"/>
          <w:b w:val="false"/>
          <w:i w:val="false"/>
          <w:color w:val="000000"/>
          <w:sz w:val="28"/>
        </w:rPr>
        <w:t>
      Атаулы стипендиялардың мөлшерін және оларды төлеу тәртібін оларды тағайындаған органдар мен тұлғалар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04.07.2018 </w:t>
      </w:r>
      <w:r>
        <w:rPr>
          <w:rFonts w:ascii="Times New Roman"/>
          <w:b w:val="false"/>
          <w:i w:val="false"/>
          <w:color w:val="ff0000"/>
          <w:sz w:val="28"/>
        </w:rPr>
        <w:t>№ 171-VІ</w:t>
      </w:r>
      <w:r>
        <w:rPr>
          <w:rFonts w:ascii="Times New Roman"/>
          <w:b w:val="false"/>
          <w:i w:val="false"/>
          <w:color w:val="ff0000"/>
          <w:sz w:val="28"/>
        </w:rPr>
        <w:t xml:space="preserve"> (01.09.2023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bookmarkStart w:name="z543" w:id="728"/>
    <w:p>
      <w:pPr>
        <w:spacing w:after="0"/>
        <w:ind w:left="0"/>
        <w:jc w:val="both"/>
      </w:pPr>
      <w:r>
        <w:rPr>
          <w:rFonts w:ascii="Times New Roman"/>
          <w:b w:val="false"/>
          <w:i w:val="false"/>
          <w:color w:val="000000"/>
          <w:sz w:val="28"/>
        </w:rPr>
        <w:t>
      10. Білім алушылар мен тәрбиеленушілерді оқу процесінен алаңдатуға жол берілмейді.</w:t>
      </w:r>
    </w:p>
    <w:bookmarkEnd w:id="728"/>
    <w:bookmarkStart w:name="z544" w:id="729"/>
    <w:p>
      <w:pPr>
        <w:spacing w:after="0"/>
        <w:ind w:left="0"/>
        <w:jc w:val="both"/>
      </w:pPr>
      <w:r>
        <w:rPr>
          <w:rFonts w:ascii="Times New Roman"/>
          <w:b w:val="false"/>
          <w:i w:val="false"/>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bookmarkEnd w:id="729"/>
    <w:bookmarkStart w:name="z545" w:id="730"/>
    <w:p>
      <w:pPr>
        <w:spacing w:after="0"/>
        <w:ind w:left="0"/>
        <w:jc w:val="both"/>
      </w:pPr>
      <w:r>
        <w:rPr>
          <w:rFonts w:ascii="Times New Roman"/>
          <w:b w:val="false"/>
          <w:i w:val="false"/>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bookmarkEnd w:id="730"/>
    <w:bookmarkStart w:name="z546" w:id="731"/>
    <w:p>
      <w:pPr>
        <w:spacing w:after="0"/>
        <w:ind w:left="0"/>
        <w:jc w:val="both"/>
      </w:pPr>
      <w:r>
        <w:rPr>
          <w:rFonts w:ascii="Times New Roman"/>
          <w:b w:val="false"/>
          <w:i w:val="false"/>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bookmarkEnd w:id="731"/>
    <w:bookmarkStart w:name="z547" w:id="732"/>
    <w:p>
      <w:pPr>
        <w:spacing w:after="0"/>
        <w:ind w:left="0"/>
        <w:jc w:val="both"/>
      </w:pPr>
      <w:r>
        <w:rPr>
          <w:rFonts w:ascii="Times New Roman"/>
          <w:b w:val="false"/>
          <w:i w:val="false"/>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bookmarkEnd w:id="732"/>
    <w:bookmarkStart w:name="z548" w:id="733"/>
    <w:p>
      <w:pPr>
        <w:spacing w:after="0"/>
        <w:ind w:left="0"/>
        <w:jc w:val="both"/>
      </w:pPr>
      <w:r>
        <w:rPr>
          <w:rFonts w:ascii="Times New Roman"/>
          <w:b w:val="false"/>
          <w:i w:val="false"/>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bookmarkEnd w:id="733"/>
    <w:bookmarkStart w:name="z901" w:id="734"/>
    <w:p>
      <w:pPr>
        <w:spacing w:after="0"/>
        <w:ind w:left="0"/>
        <w:jc w:val="both"/>
      </w:pPr>
      <w:r>
        <w:rPr>
          <w:rFonts w:ascii="Times New Roman"/>
          <w:b w:val="false"/>
          <w:i w:val="false"/>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34"/>
    <w:p>
      <w:pPr>
        <w:spacing w:after="0"/>
        <w:ind w:left="0"/>
        <w:jc w:val="both"/>
      </w:pPr>
      <w:r>
        <w:rPr>
          <w:rFonts w:ascii="Times New Roman"/>
          <w:b w:val="false"/>
          <w:i w:val="false"/>
          <w:color w:val="000000"/>
          <w:sz w:val="28"/>
        </w:rPr>
        <w:t>
      Өзге білім беру ұйымдарында білім алушылар білім беру ұйымында белгіленген киім формасын сақтауға міндетті.</w:t>
      </w:r>
    </w:p>
    <w:bookmarkStart w:name="z549" w:id="735"/>
    <w:p>
      <w:pPr>
        <w:spacing w:after="0"/>
        <w:ind w:left="0"/>
        <w:jc w:val="both"/>
      </w:pPr>
      <w:r>
        <w:rPr>
          <w:rFonts w:ascii="Times New Roman"/>
          <w:b w:val="false"/>
          <w:i w:val="false"/>
          <w:color w:val="000000"/>
          <w:sz w:val="28"/>
        </w:rPr>
        <w:t>
      16. Білім алушылар мен тәрбиеленушілер педагог қызметкердің ар-намысы мен қадір-қасиетін, өздері білім алатын оқу орнының дәстүрлерін құрметтеуге міндетті.</w:t>
      </w:r>
    </w:p>
    <w:bookmarkEnd w:id="735"/>
    <w:bookmarkStart w:name="z550" w:id="736"/>
    <w:p>
      <w:pPr>
        <w:spacing w:after="0"/>
        <w:ind w:left="0"/>
        <w:jc w:val="both"/>
      </w:pPr>
      <w:r>
        <w:rPr>
          <w:rFonts w:ascii="Times New Roman"/>
          <w:b w:val="false"/>
          <w:i w:val="false"/>
          <w:color w:val="000000"/>
          <w:sz w:val="28"/>
        </w:rPr>
        <w:t>
      17. Осы Заңның 26-бабы 8-тармағының 3) тармақшасында белгiленген квота шегiнде педагогтік, медициналық және ветеринарлық мамандықтар бойынша оқуға түскен ауыл жастары қатарынан шыққан азаматтар жоғары және (немесе) жоғары оқу орнынан кейінгі білім беру ұйымын бітіргеннен кейiн тиісінше мемлекеттік бiлiм беру ұйымдарында, мемлекеттік медицина ұйымдарында, ветеринария саласында қызметін жүзеге асыратын мемлекеттік органдар бөлімшелерінде не ауылдық жерде орналасқан мемлекеттік ветеринария ұйымдарында кемiнде үш жыл жұмысты өтеуге мiндеттi.</w:t>
      </w:r>
    </w:p>
    <w:bookmarkEnd w:id="736"/>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бітіргеннен кейін кемінде үш жыл мемлекеттік білім беру ұйымдарында және мемлекеттік денсаулық сақтау ұйымдарында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докторантураға оқуға түскен азаматтар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pPr>
        <w:spacing w:after="0"/>
        <w:ind w:left="0"/>
        <w:jc w:val="both"/>
      </w:pPr>
      <w:r>
        <w:rPr>
          <w:rFonts w:ascii="Times New Roman"/>
          <w:b w:val="false"/>
          <w:i w:val="false"/>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pPr>
        <w:spacing w:after="0"/>
        <w:ind w:left="0"/>
        <w:jc w:val="both"/>
      </w:pPr>
      <w:r>
        <w:rPr>
          <w:rFonts w:ascii="Times New Roman"/>
          <w:b w:val="false"/>
          <w:i w:val="false"/>
          <w:color w:val="000000"/>
          <w:sz w:val="28"/>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bookmarkStart w:name="z902" w:id="737"/>
    <w:p>
      <w:pPr>
        <w:spacing w:after="0"/>
        <w:ind w:left="0"/>
        <w:jc w:val="both"/>
      </w:pPr>
      <w:r>
        <w:rPr>
          <w:rFonts w:ascii="Times New Roman"/>
          <w:b w:val="false"/>
          <w:i w:val="false"/>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bookmarkEnd w:id="737"/>
    <w:bookmarkStart w:name="z903" w:id="738"/>
    <w:p>
      <w:pPr>
        <w:spacing w:after="0"/>
        <w:ind w:left="0"/>
        <w:jc w:val="both"/>
      </w:pP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p>
    <w:bookmarkEnd w:id="738"/>
    <w:bookmarkStart w:name="z904" w:id="739"/>
    <w:p>
      <w:pPr>
        <w:spacing w:after="0"/>
        <w:ind w:left="0"/>
        <w:jc w:val="both"/>
      </w:pPr>
      <w:r>
        <w:rPr>
          <w:rFonts w:ascii="Times New Roman"/>
          <w:b w:val="false"/>
          <w:i w:val="false"/>
          <w:color w:val="000000"/>
          <w:sz w:val="28"/>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bookmarkEnd w:id="739"/>
    <w:bookmarkStart w:name="z905" w:id="740"/>
    <w:p>
      <w:pPr>
        <w:spacing w:after="0"/>
        <w:ind w:left="0"/>
        <w:jc w:val="both"/>
      </w:pPr>
      <w:r>
        <w:rPr>
          <w:rFonts w:ascii="Times New Roman"/>
          <w:b w:val="false"/>
          <w:i w:val="false"/>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bookmarkEnd w:id="740"/>
    <w:bookmarkStart w:name="z906" w:id="741"/>
    <w:p>
      <w:pPr>
        <w:spacing w:after="0"/>
        <w:ind w:left="0"/>
        <w:jc w:val="both"/>
      </w:pP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p>
    <w:bookmarkEnd w:id="741"/>
    <w:bookmarkStart w:name="z907" w:id="742"/>
    <w:p>
      <w:pPr>
        <w:spacing w:after="0"/>
        <w:ind w:left="0"/>
        <w:jc w:val="both"/>
      </w:pPr>
      <w:r>
        <w:rPr>
          <w:rFonts w:ascii="Times New Roman"/>
          <w:b w:val="false"/>
          <w:i w:val="false"/>
          <w:color w:val="000000"/>
          <w:sz w:val="28"/>
        </w:rPr>
        <w:t>
      2) І және ІІ топтағы мүгедектерге;</w:t>
      </w:r>
    </w:p>
    <w:bookmarkEnd w:id="742"/>
    <w:bookmarkStart w:name="z908" w:id="743"/>
    <w:p>
      <w:pPr>
        <w:spacing w:after="0"/>
        <w:ind w:left="0"/>
        <w:jc w:val="both"/>
      </w:pPr>
      <w:r>
        <w:rPr>
          <w:rFonts w:ascii="Times New Roman"/>
          <w:b w:val="false"/>
          <w:i w:val="false"/>
          <w:color w:val="000000"/>
          <w:sz w:val="28"/>
        </w:rPr>
        <w:t>
      3) одан әрі оқу үшін магистратураға, резидентураға, докторантураға түскен адамдарға;</w:t>
      </w:r>
    </w:p>
    <w:bookmarkEnd w:id="743"/>
    <w:bookmarkStart w:name="z909" w:id="744"/>
    <w:p>
      <w:pPr>
        <w:spacing w:after="0"/>
        <w:ind w:left="0"/>
        <w:jc w:val="both"/>
      </w:pPr>
      <w:r>
        <w:rPr>
          <w:rFonts w:ascii="Times New Roman"/>
          <w:b w:val="false"/>
          <w:i w:val="false"/>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bookmarkEnd w:id="744"/>
    <w:bookmarkStart w:name="z910" w:id="745"/>
    <w:p>
      <w:pPr>
        <w:spacing w:after="0"/>
        <w:ind w:left="0"/>
        <w:jc w:val="both"/>
      </w:pPr>
      <w:r>
        <w:rPr>
          <w:rFonts w:ascii="Times New Roman"/>
          <w:b w:val="false"/>
          <w:i w:val="false"/>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bookmarkEnd w:id="745"/>
    <w:bookmarkStart w:name="z911" w:id="746"/>
    <w:p>
      <w:pPr>
        <w:spacing w:after="0"/>
        <w:ind w:left="0"/>
        <w:jc w:val="both"/>
      </w:pPr>
      <w:r>
        <w:rPr>
          <w:rFonts w:ascii="Times New Roman"/>
          <w:b w:val="false"/>
          <w:i w:val="false"/>
          <w:color w:val="000000"/>
          <w:sz w:val="28"/>
        </w:rPr>
        <w:t>
      1) жұмысты өтеу жөніндегі міндеттің орындалуына байланысты;</w:t>
      </w:r>
    </w:p>
    <w:bookmarkEnd w:id="746"/>
    <w:bookmarkStart w:name="z912" w:id="747"/>
    <w:p>
      <w:pPr>
        <w:spacing w:after="0"/>
        <w:ind w:left="0"/>
        <w:jc w:val="both"/>
      </w:pPr>
      <w:r>
        <w:rPr>
          <w:rFonts w:ascii="Times New Roman"/>
          <w:b w:val="false"/>
          <w:i w:val="false"/>
          <w:color w:val="000000"/>
          <w:sz w:val="28"/>
        </w:rPr>
        <w:t>
      2) тиісті құжатпен расталатын білім алушының (жас маманның) қайтыс болуына байланысты;</w:t>
      </w:r>
    </w:p>
    <w:bookmarkEnd w:id="747"/>
    <w:bookmarkStart w:name="z913" w:id="748"/>
    <w:p>
      <w:pPr>
        <w:spacing w:after="0"/>
        <w:ind w:left="0"/>
        <w:jc w:val="both"/>
      </w:pPr>
      <w:r>
        <w:rPr>
          <w:rFonts w:ascii="Times New Roman"/>
          <w:b w:val="false"/>
          <w:i w:val="false"/>
          <w:color w:val="000000"/>
          <w:sz w:val="28"/>
        </w:rPr>
        <w:t>
      3) жұмысты өтеу мерзімі ішінде І және ІІ топтағы мүгедектік белгіленген жағдайда;</w:t>
      </w:r>
    </w:p>
    <w:bookmarkEnd w:id="748"/>
    <w:bookmarkStart w:name="z914" w:id="749"/>
    <w:p>
      <w:pPr>
        <w:spacing w:after="0"/>
        <w:ind w:left="0"/>
        <w:jc w:val="both"/>
      </w:pPr>
      <w:r>
        <w:rPr>
          <w:rFonts w:ascii="Times New Roman"/>
          <w:b w:val="false"/>
          <w:i w:val="false"/>
          <w:color w:val="000000"/>
          <w:sz w:val="28"/>
        </w:rPr>
        <w:t>
      4) осы баптың 17-2-тармағында көзделген жағдайларда жұмысты өтеу жөніндегі міндеттен босатылуына байланысты басталады.</w:t>
      </w:r>
    </w:p>
    <w:bookmarkEnd w:id="749"/>
    <w:bookmarkStart w:name="z915" w:id="750"/>
    <w:p>
      <w:pPr>
        <w:spacing w:after="0"/>
        <w:ind w:left="0"/>
        <w:jc w:val="both"/>
      </w:pPr>
      <w:r>
        <w:rPr>
          <w:rFonts w:ascii="Times New Roman"/>
          <w:b w:val="false"/>
          <w:i w:val="false"/>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50"/>
    <w:bookmarkStart w:name="z463" w:id="751"/>
    <w:p>
      <w:pPr>
        <w:spacing w:after="0"/>
        <w:ind w:left="0"/>
        <w:jc w:val="both"/>
      </w:pPr>
      <w:r>
        <w:rPr>
          <w:rFonts w:ascii="Times New Roman"/>
          <w:b w:val="false"/>
          <w:i w:val="false"/>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bookmarkEnd w:id="751"/>
    <w:bookmarkStart w:name="z551" w:id="752"/>
    <w:p>
      <w:pPr>
        <w:spacing w:after="0"/>
        <w:ind w:left="0"/>
        <w:jc w:val="both"/>
      </w:pPr>
      <w:r>
        <w:rPr>
          <w:rFonts w:ascii="Times New Roman"/>
          <w:b w:val="false"/>
          <w:i w:val="false"/>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55" w:id="753"/>
    <w:p>
      <w:pPr>
        <w:spacing w:after="0"/>
        <w:ind w:left="0"/>
        <w:jc w:val="left"/>
      </w:pPr>
      <w:r>
        <w:rPr>
          <w:rFonts w:ascii="Times New Roman"/>
          <w:b/>
          <w:i w:val="false"/>
          <w:color w:val="000000"/>
        </w:rPr>
        <w:t xml:space="preserve"> 48-бап. Білім алушылардың, тәрбиеленушілердің денсаулығын сақтау</w:t>
      </w:r>
    </w:p>
    <w:bookmarkEnd w:id="753"/>
    <w:bookmarkStart w:name="z552" w:id="754"/>
    <w:p>
      <w:pPr>
        <w:spacing w:after="0"/>
        <w:ind w:left="0"/>
        <w:jc w:val="both"/>
      </w:pPr>
      <w:r>
        <w:rPr>
          <w:rFonts w:ascii="Times New Roman"/>
          <w:b w:val="false"/>
          <w:i w:val="false"/>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bookmarkEnd w:id="754"/>
    <w:bookmarkStart w:name="z553" w:id="755"/>
    <w:p>
      <w:pPr>
        <w:spacing w:after="0"/>
        <w:ind w:left="0"/>
        <w:jc w:val="both"/>
      </w:pPr>
      <w:r>
        <w:rPr>
          <w:rFonts w:ascii="Times New Roman"/>
          <w:b w:val="false"/>
          <w:i w:val="false"/>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755"/>
    <w:bookmarkStart w:name="z554" w:id="756"/>
    <w:p>
      <w:pPr>
        <w:spacing w:after="0"/>
        <w:ind w:left="0"/>
        <w:jc w:val="both"/>
      </w:pP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56"/>
    <w:p>
      <w:pPr>
        <w:spacing w:after="0"/>
        <w:ind w:left="0"/>
        <w:jc w:val="both"/>
      </w:pPr>
      <w:r>
        <w:rPr>
          <w:rFonts w:ascii="Times New Roman"/>
          <w:b w:val="false"/>
          <w:i w:val="false"/>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pPr>
        <w:spacing w:after="0"/>
        <w:ind w:left="0"/>
        <w:jc w:val="both"/>
      </w:pPr>
      <w:r>
        <w:rPr>
          <w:rFonts w:ascii="Times New Roman"/>
          <w:b w:val="false"/>
          <w:i w:val="false"/>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Start w:name="z555" w:id="757"/>
    <w:p>
      <w:pPr>
        <w:spacing w:after="0"/>
        <w:ind w:left="0"/>
        <w:jc w:val="both"/>
      </w:pPr>
      <w:r>
        <w:rPr>
          <w:rFonts w:ascii="Times New Roman"/>
          <w:b w:val="false"/>
          <w:i w:val="false"/>
          <w:color w:val="000000"/>
          <w:sz w:val="28"/>
        </w:rPr>
        <w:t>
      4. Мектепке дейiнгi және орта білім беру ұйымдарының, техникалық және кәсiптiк, орта бiлiмнен кейiнгi бiлiмнің білім беру бағдарламаларын іске асыратын білім беру ұйымдарының педагог жұмыскерлерi Қазақстан Республикасының заңнамасында белгiленген тәртiппен жыл сайын тегiн медициналық зерттеп-қараудан өтуге мiндеттi.</w:t>
      </w:r>
    </w:p>
    <w:bookmarkEnd w:id="757"/>
    <w:bookmarkStart w:name="z556" w:id="758"/>
    <w:p>
      <w:pPr>
        <w:spacing w:after="0"/>
        <w:ind w:left="0"/>
        <w:jc w:val="both"/>
      </w:pPr>
      <w:r>
        <w:rPr>
          <w:rFonts w:ascii="Times New Roman"/>
          <w:b w:val="false"/>
          <w:i w:val="false"/>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58"/>
    <w:p>
      <w:pPr>
        <w:spacing w:after="0"/>
        <w:ind w:left="0"/>
        <w:jc w:val="both"/>
      </w:pPr>
      <w:r>
        <w:rPr>
          <w:rFonts w:ascii="Times New Roman"/>
          <w:b w:val="false"/>
          <w:i w:val="false"/>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bookmarkStart w:name="z557" w:id="759"/>
    <w:p>
      <w:pPr>
        <w:spacing w:after="0"/>
        <w:ind w:left="0"/>
        <w:jc w:val="both"/>
      </w:pPr>
      <w:r>
        <w:rPr>
          <w:rFonts w:ascii="Times New Roman"/>
          <w:b w:val="false"/>
          <w:i w:val="false"/>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Заңдарымен.</w:t>
      </w:r>
      <w:r>
        <w:br/>
      </w:r>
      <w:r>
        <w:rPr>
          <w:rFonts w:ascii="Times New Roman"/>
          <w:b w:val="false"/>
          <w:i w:val="false"/>
          <w:color w:val="000000"/>
          <w:sz w:val="28"/>
        </w:rPr>
        <w:t>
</w:t>
      </w:r>
    </w:p>
    <w:bookmarkStart w:name="z56" w:id="760"/>
    <w:p>
      <w:pPr>
        <w:spacing w:after="0"/>
        <w:ind w:left="0"/>
        <w:jc w:val="left"/>
      </w:pPr>
      <w:r>
        <w:rPr>
          <w:rFonts w:ascii="Times New Roman"/>
          <w:b/>
          <w:i w:val="false"/>
          <w:color w:val="000000"/>
        </w:rPr>
        <w:t xml:space="preserve"> 49-бап. Ата-аналардың және өзге де заңды өкілдердің құқықтары мен міндеттері</w:t>
      </w:r>
    </w:p>
    <w:bookmarkEnd w:id="760"/>
    <w:bookmarkStart w:name="z558" w:id="761"/>
    <w:p>
      <w:pPr>
        <w:spacing w:after="0"/>
        <w:ind w:left="0"/>
        <w:jc w:val="both"/>
      </w:pPr>
      <w:r>
        <w:rPr>
          <w:rFonts w:ascii="Times New Roman"/>
          <w:b w:val="false"/>
          <w:i w:val="false"/>
          <w:color w:val="000000"/>
          <w:sz w:val="28"/>
        </w:rPr>
        <w:t>
      1. Кәмелетке толмаған балалардың ата-аналары мен өзге де заңды өкілдерінің:</w:t>
      </w:r>
    </w:p>
    <w:bookmarkEnd w:id="761"/>
    <w:bookmarkStart w:name="z559" w:id="762"/>
    <w:p>
      <w:pPr>
        <w:spacing w:after="0"/>
        <w:ind w:left="0"/>
        <w:jc w:val="both"/>
      </w:pPr>
      <w:r>
        <w:rPr>
          <w:rFonts w:ascii="Times New Roman"/>
          <w:b w:val="false"/>
          <w:i w:val="false"/>
          <w:color w:val="000000"/>
          <w:sz w:val="28"/>
        </w:rPr>
        <w:t>
      1) баланың тілегін, жеке бейімділігі мен ерекшеліктерін ескере отырып білім беру ұйымын таңдауға;</w:t>
      </w:r>
    </w:p>
    <w:bookmarkEnd w:id="762"/>
    <w:bookmarkStart w:name="z560" w:id="763"/>
    <w:p>
      <w:pPr>
        <w:spacing w:after="0"/>
        <w:ind w:left="0"/>
        <w:jc w:val="both"/>
      </w:pPr>
      <w:r>
        <w:rPr>
          <w:rFonts w:ascii="Times New Roman"/>
          <w:b w:val="false"/>
          <w:i w:val="false"/>
          <w:color w:val="000000"/>
          <w:sz w:val="28"/>
        </w:rPr>
        <w:t>
      2) ата-аналар комитеттері арқылы білім беру ұйымдарын басқару органдарының жұмысына қатысуға;</w:t>
      </w:r>
    </w:p>
    <w:bookmarkEnd w:id="763"/>
    <w:bookmarkStart w:name="z561" w:id="764"/>
    <w:p>
      <w:pPr>
        <w:spacing w:after="0"/>
        <w:ind w:left="0"/>
        <w:jc w:val="both"/>
      </w:pPr>
      <w:r>
        <w:rPr>
          <w:rFonts w:ascii="Times New Roman"/>
          <w:b w:val="false"/>
          <w:i w:val="false"/>
          <w:color w:val="000000"/>
          <w:sz w:val="28"/>
        </w:rPr>
        <w:t>
      3) білім беру ұйымдарынан өз балаларының үлгеріміне, мінез-құлқына және оқу жағдайларына қатысты ақпарат алуға;</w:t>
      </w:r>
    </w:p>
    <w:bookmarkEnd w:id="764"/>
    <w:bookmarkStart w:name="z562" w:id="765"/>
    <w:p>
      <w:pPr>
        <w:spacing w:after="0"/>
        <w:ind w:left="0"/>
        <w:jc w:val="both"/>
      </w:pPr>
      <w:r>
        <w:rPr>
          <w:rFonts w:ascii="Times New Roman"/>
          <w:b w:val="false"/>
          <w:i w:val="false"/>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bookmarkEnd w:id="765"/>
    <w:bookmarkStart w:name="z563" w:id="766"/>
    <w:p>
      <w:pPr>
        <w:spacing w:after="0"/>
        <w:ind w:left="0"/>
        <w:jc w:val="both"/>
      </w:pPr>
      <w:r>
        <w:rPr>
          <w:rFonts w:ascii="Times New Roman"/>
          <w:b w:val="false"/>
          <w:i w:val="false"/>
          <w:color w:val="000000"/>
          <w:sz w:val="28"/>
        </w:rPr>
        <w:t>
      5) балаларының шарттық негізде қосымша қызмет көрсетулер алуына құқығы бар.</w:t>
      </w:r>
    </w:p>
    <w:bookmarkEnd w:id="766"/>
    <w:bookmarkStart w:name="z564" w:id="767"/>
    <w:p>
      <w:pPr>
        <w:spacing w:after="0"/>
        <w:ind w:left="0"/>
        <w:jc w:val="both"/>
      </w:pPr>
      <w:r>
        <w:rPr>
          <w:rFonts w:ascii="Times New Roman"/>
          <w:b w:val="false"/>
          <w:i w:val="false"/>
          <w:color w:val="000000"/>
          <w:sz w:val="28"/>
        </w:rPr>
        <w:t>
      2. Ата-аналар мен өзге де заңды өкілдер:</w:t>
      </w:r>
    </w:p>
    <w:bookmarkEnd w:id="767"/>
    <w:bookmarkStart w:name="z565" w:id="768"/>
    <w:p>
      <w:pPr>
        <w:spacing w:after="0"/>
        <w:ind w:left="0"/>
        <w:jc w:val="both"/>
      </w:pPr>
      <w:r>
        <w:rPr>
          <w:rFonts w:ascii="Times New Roman"/>
          <w:b w:val="false"/>
          <w:i w:val="false"/>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bookmarkEnd w:id="768"/>
    <w:bookmarkStart w:name="z566" w:id="769"/>
    <w:p>
      <w:pPr>
        <w:spacing w:after="0"/>
        <w:ind w:left="0"/>
        <w:jc w:val="both"/>
      </w:pPr>
      <w:r>
        <w:rPr>
          <w:rFonts w:ascii="Times New Roman"/>
          <w:b w:val="false"/>
          <w:i w:val="false"/>
          <w:color w:val="000000"/>
          <w:sz w:val="28"/>
        </w:rPr>
        <w:t>
      2) балаларды одан әрі жалпы білім беретін мектепке беруді айқындай отырып, мектеп алды даярлығын қамтамасыз етуге;</w:t>
      </w:r>
    </w:p>
    <w:bookmarkEnd w:id="769"/>
    <w:bookmarkStart w:name="z567" w:id="770"/>
    <w:p>
      <w:pPr>
        <w:spacing w:after="0"/>
        <w:ind w:left="0"/>
        <w:jc w:val="both"/>
      </w:pPr>
      <w:r>
        <w:rPr>
          <w:rFonts w:ascii="Times New Roman"/>
          <w:b w:val="false"/>
          <w:i w:val="false"/>
          <w:color w:val="000000"/>
          <w:sz w:val="28"/>
        </w:rPr>
        <w:t>
      3) білім беру ұйымының жарғысында айқындалған қағидаларды орындауға;</w:t>
      </w:r>
    </w:p>
    <w:bookmarkEnd w:id="770"/>
    <w:bookmarkStart w:name="z568" w:id="771"/>
    <w:p>
      <w:pPr>
        <w:spacing w:after="0"/>
        <w:ind w:left="0"/>
        <w:jc w:val="both"/>
      </w:pPr>
      <w:r>
        <w:rPr>
          <w:rFonts w:ascii="Times New Roman"/>
          <w:b w:val="false"/>
          <w:i w:val="false"/>
          <w:color w:val="000000"/>
          <w:sz w:val="28"/>
        </w:rPr>
        <w:t>
      4) балалардың оқу орнындағы сабаққа баруын қамтамасыз етуге;</w:t>
      </w:r>
    </w:p>
    <w:bookmarkEnd w:id="771"/>
    <w:bookmarkStart w:name="z464" w:id="772"/>
    <w:p>
      <w:pPr>
        <w:spacing w:after="0"/>
        <w:ind w:left="0"/>
        <w:jc w:val="both"/>
      </w:pPr>
      <w:r>
        <w:rPr>
          <w:rFonts w:ascii="Times New Roman"/>
          <w:b w:val="false"/>
          <w:i w:val="false"/>
          <w:color w:val="000000"/>
          <w:sz w:val="28"/>
        </w:rPr>
        <w:t>
      5) білім беру ұйымы жұмыскерлерінің ар-намысы мен қадір-қасиетін құрметтеуге;</w:t>
      </w:r>
    </w:p>
    <w:bookmarkEnd w:id="772"/>
    <w:bookmarkStart w:name="z872" w:id="773"/>
    <w:p>
      <w:pPr>
        <w:spacing w:after="0"/>
        <w:ind w:left="0"/>
        <w:jc w:val="both"/>
      </w:pPr>
      <w:r>
        <w:rPr>
          <w:rFonts w:ascii="Times New Roman"/>
          <w:b w:val="false"/>
          <w:i w:val="false"/>
          <w:color w:val="000000"/>
          <w:sz w:val="28"/>
        </w:rPr>
        <w:t>
      6) білім беру саласындағы уәкілетті орган белгілеген, міндетті мектеп формасына қойылатын талаптарды орындауға;</w:t>
      </w:r>
    </w:p>
    <w:bookmarkEnd w:id="773"/>
    <w:bookmarkStart w:name="z873" w:id="774"/>
    <w:p>
      <w:pPr>
        <w:spacing w:after="0"/>
        <w:ind w:left="0"/>
        <w:jc w:val="both"/>
      </w:pPr>
      <w:r>
        <w:rPr>
          <w:rFonts w:ascii="Times New Roman"/>
          <w:b w:val="false"/>
          <w:i w:val="false"/>
          <w:color w:val="000000"/>
          <w:sz w:val="28"/>
        </w:rPr>
        <w:t>
      7) білім беру ұйымында белгіленген киім формасын сақтауға міндетті.</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7" w:id="775"/>
    <w:p>
      <w:pPr>
        <w:spacing w:after="0"/>
        <w:ind w:left="0"/>
        <w:jc w:val="left"/>
      </w:pPr>
      <w:r>
        <w:rPr>
          <w:rFonts w:ascii="Times New Roman"/>
          <w:b/>
          <w:i w:val="false"/>
          <w:color w:val="000000"/>
        </w:rPr>
        <w:t xml:space="preserve">  7-тарау. ПЕДАГОГ ҚЫЗМЕТКЕРДІҢ МӘРТЕБЕСІ</w:t>
      </w:r>
    </w:p>
    <w:bookmarkEnd w:id="775"/>
    <w:bookmarkStart w:name="z58" w:id="776"/>
    <w:p>
      <w:pPr>
        <w:spacing w:after="0"/>
        <w:ind w:left="0"/>
        <w:jc w:val="left"/>
      </w:pPr>
      <w:r>
        <w:rPr>
          <w:rFonts w:ascii="Times New Roman"/>
          <w:b/>
          <w:i w:val="false"/>
          <w:color w:val="000000"/>
        </w:rPr>
        <w:t xml:space="preserve"> 50-бап. Педагог қызметкердің мәртебесі</w:t>
      </w:r>
    </w:p>
    <w:bookmarkEnd w:id="776"/>
    <w:bookmarkStart w:name="z569" w:id="777"/>
    <w:p>
      <w:pPr>
        <w:spacing w:after="0"/>
        <w:ind w:left="0"/>
        <w:jc w:val="both"/>
      </w:pPr>
      <w:r>
        <w:rPr>
          <w:rFonts w:ascii="Times New Roman"/>
          <w:b w:val="false"/>
          <w:i w:val="false"/>
          <w:color w:val="000000"/>
          <w:sz w:val="28"/>
        </w:rPr>
        <w:t>
      1. Білім беру ұйымдарында, сондай-ақ білім беру бағдарламаларын іске асыратын басқа да ұйымдарда білім алушылар мен тәрбиеленушілерді оқытуға және тәрбиелеуге байланысты білім беру қызметімен айналысатын адамдар педагог қызметкерлерге жатады.</w:t>
      </w:r>
    </w:p>
    <w:bookmarkEnd w:id="777"/>
    <w:p>
      <w:pPr>
        <w:spacing w:after="0"/>
        <w:ind w:left="0"/>
        <w:jc w:val="both"/>
      </w:pPr>
      <w:r>
        <w:rPr>
          <w:rFonts w:ascii="Times New Roman"/>
          <w:b w:val="false"/>
          <w:i w:val="false"/>
          <w:color w:val="000000"/>
          <w:sz w:val="28"/>
        </w:rPr>
        <w:t>
      Мемлекеттік мекемелер мен қазыналық кәсіпорындардың ұйымдық-құқықтық нысанында құрылған мемлекеттік білім беру ұйымдарының педагог жұмыскерлері (әскери, арнаулы оқу орындарының әскери немесе арнаулы атағы, сыныптық шені бар қызметкерлерін және әскери қызметшілерін қоспағанда) азаматтық қызметшілер болып табылады.</w:t>
      </w:r>
    </w:p>
    <w:bookmarkStart w:name="z570" w:id="778"/>
    <w:p>
      <w:pPr>
        <w:spacing w:after="0"/>
        <w:ind w:left="0"/>
        <w:jc w:val="both"/>
      </w:pPr>
      <w:r>
        <w:rPr>
          <w:rFonts w:ascii="Times New Roman"/>
          <w:b w:val="false"/>
          <w:i w:val="false"/>
          <w:color w:val="000000"/>
          <w:sz w:val="28"/>
        </w:rPr>
        <w:t>
      2. Мемлекет қоғамдағы педагог қызметкерлердің ерекше мәртебесін таниды және кәсіптік қызметін жүзеге асыруы үшін жағдайлар жасайды.</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9" w:id="779"/>
    <w:p>
      <w:pPr>
        <w:spacing w:after="0"/>
        <w:ind w:left="0"/>
        <w:jc w:val="left"/>
      </w:pPr>
      <w:r>
        <w:rPr>
          <w:rFonts w:ascii="Times New Roman"/>
          <w:b/>
          <w:i w:val="false"/>
          <w:color w:val="000000"/>
        </w:rPr>
        <w:t xml:space="preserve"> 51-бап. Педагог қызметкердің құқықтары, міндеттері мен жауапкершілігі</w:t>
      </w:r>
    </w:p>
    <w:bookmarkEnd w:id="779"/>
    <w:bookmarkStart w:name="z571" w:id="780"/>
    <w:p>
      <w:pPr>
        <w:spacing w:after="0"/>
        <w:ind w:left="0"/>
        <w:jc w:val="both"/>
      </w:pPr>
      <w:r>
        <w:rPr>
          <w:rFonts w:ascii="Times New Roman"/>
          <w:b w:val="false"/>
          <w:i w:val="false"/>
          <w:color w:val="000000"/>
          <w:sz w:val="28"/>
        </w:rPr>
        <w:t>
      1. Тиісті бейіні бойынша арнайы педагогтік немесе кәсіптік білімі бар адамдар педагогтік қызметпен айналысуға жіберіледі.</w:t>
      </w:r>
    </w:p>
    <w:bookmarkEnd w:id="780"/>
    <w:p>
      <w:pPr>
        <w:spacing w:after="0"/>
        <w:ind w:left="0"/>
        <w:jc w:val="both"/>
      </w:pPr>
      <w:r>
        <w:rPr>
          <w:rFonts w:ascii="Times New Roman"/>
          <w:b w:val="false"/>
          <w:i w:val="false"/>
          <w:color w:val="000000"/>
          <w:sz w:val="28"/>
        </w:rPr>
        <w:t>
      Білім беру ұйымдарындағы жұмысқа:</w:t>
      </w:r>
    </w:p>
    <w:p>
      <w:pPr>
        <w:spacing w:after="0"/>
        <w:ind w:left="0"/>
        <w:jc w:val="both"/>
      </w:pPr>
      <w:r>
        <w:rPr>
          <w:rFonts w:ascii="Times New Roman"/>
          <w:b w:val="false"/>
          <w:i w:val="false"/>
          <w:color w:val="000000"/>
          <w:sz w:val="28"/>
        </w:rPr>
        <w:t>
      1) медициналық қарсы көрсетілімі бар;</w:t>
      </w:r>
    </w:p>
    <w:p>
      <w:pPr>
        <w:spacing w:after="0"/>
        <w:ind w:left="0"/>
        <w:jc w:val="both"/>
      </w:pPr>
      <w:r>
        <w:rPr>
          <w:rFonts w:ascii="Times New Roman"/>
          <w:b w:val="false"/>
          <w:i w:val="false"/>
          <w:color w:val="000000"/>
          <w:sz w:val="28"/>
        </w:rPr>
        <w:t>
      2) психатриялық және (немесе) наркологиялық диспансерде есепте тұратын адамдар;</w:t>
      </w:r>
    </w:p>
    <w:p>
      <w:pPr>
        <w:spacing w:after="0"/>
        <w:ind w:left="0"/>
        <w:jc w:val="both"/>
      </w:pPr>
      <w:r>
        <w:rPr>
          <w:rFonts w:ascii="Times New Roman"/>
          <w:b w:val="false"/>
          <w:i w:val="false"/>
          <w:color w:val="000000"/>
          <w:sz w:val="28"/>
        </w:rPr>
        <w:t>
      3) Қазақстан Республикасының Еңбек кодексінде көзделген шектеулер негізінде жіберілмейді.</w:t>
      </w:r>
    </w:p>
    <w:p>
      <w:pPr>
        <w:spacing w:after="0"/>
        <w:ind w:left="0"/>
        <w:jc w:val="both"/>
      </w:pPr>
      <w:r>
        <w:rPr>
          <w:rFonts w:ascii="Times New Roman"/>
          <w:b w:val="false"/>
          <w:i w:val="false"/>
          <w:color w:val="000000"/>
          <w:sz w:val="28"/>
        </w:rPr>
        <w:t>
      2. Педагог жұмыскердің:</w:t>
      </w:r>
    </w:p>
    <w:p>
      <w:pPr>
        <w:spacing w:after="0"/>
        <w:ind w:left="0"/>
        <w:jc w:val="both"/>
      </w:pPr>
      <w:r>
        <w:rPr>
          <w:rFonts w:ascii="Times New Roman"/>
          <w:b w:val="false"/>
          <w:i w:val="false"/>
          <w:color w:val="000000"/>
          <w:sz w:val="28"/>
        </w:rPr>
        <w:t>
      1) кәсіби қызметіне арналған жағдаймен қамтамасыз етіле отырып, педагогтік қызметпен айналысуға;</w:t>
      </w:r>
    </w:p>
    <w:p>
      <w:pPr>
        <w:spacing w:after="0"/>
        <w:ind w:left="0"/>
        <w:jc w:val="both"/>
      </w:pPr>
      <w:r>
        <w:rPr>
          <w:rFonts w:ascii="Times New Roman"/>
          <w:b w:val="false"/>
          <w:i w:val="false"/>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3) дара педагогтік қызметке;</w:t>
      </w:r>
    </w:p>
    <w:p>
      <w:pPr>
        <w:spacing w:after="0"/>
        <w:ind w:left="0"/>
        <w:jc w:val="both"/>
      </w:pPr>
      <w:r>
        <w:rPr>
          <w:rFonts w:ascii="Times New Roman"/>
          <w:b w:val="false"/>
          <w:i w:val="false"/>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5) білім беру ұйымдарын басқарудың алқалы органдарының жұмысына қатысуға;</w:t>
      </w:r>
    </w:p>
    <w:p>
      <w:pPr>
        <w:spacing w:after="0"/>
        <w:ind w:left="0"/>
        <w:jc w:val="both"/>
      </w:pPr>
      <w:r>
        <w:rPr>
          <w:rFonts w:ascii="Times New Roman"/>
          <w:b w:val="false"/>
          <w:i w:val="false"/>
          <w:color w:val="000000"/>
          <w:sz w:val="28"/>
        </w:rPr>
        <w:t>
      6) бес жылда бір реттен сиретпей, ұзақтығы төрт айдан аспайтын біліктілігін арттыруға;</w:t>
      </w:r>
    </w:p>
    <w:p>
      <w:pPr>
        <w:spacing w:after="0"/>
        <w:ind w:left="0"/>
        <w:jc w:val="both"/>
      </w:pPr>
      <w:r>
        <w:rPr>
          <w:rFonts w:ascii="Times New Roman"/>
          <w:b w:val="false"/>
          <w:i w:val="false"/>
          <w:color w:val="000000"/>
          <w:sz w:val="28"/>
        </w:rPr>
        <w:t>
      7) санатын арттыру мақсатында мерзімінен бұрын аттестатталуға;</w:t>
      </w:r>
    </w:p>
    <w:p>
      <w:pPr>
        <w:spacing w:after="0"/>
        <w:ind w:left="0"/>
        <w:jc w:val="both"/>
      </w:pPr>
      <w:r>
        <w:rPr>
          <w:rFonts w:ascii="Times New Roman"/>
          <w:b w:val="false"/>
          <w:i w:val="false"/>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pPr>
        <w:spacing w:after="0"/>
        <w:ind w:left="0"/>
        <w:jc w:val="both"/>
      </w:pPr>
      <w:r>
        <w:rPr>
          <w:rFonts w:ascii="Times New Roman"/>
          <w:b w:val="false"/>
          <w:i w:val="false"/>
          <w:color w:val="000000"/>
          <w:sz w:val="28"/>
        </w:rPr>
        <w:t>
      9) өзінің кәсіптік ар-намысы мен қадір-қасиетінің қорғалуына;</w:t>
      </w:r>
    </w:p>
    <w:p>
      <w:pPr>
        <w:spacing w:after="0"/>
        <w:ind w:left="0"/>
        <w:jc w:val="both"/>
      </w:pPr>
      <w:r>
        <w:rPr>
          <w:rFonts w:ascii="Times New Roman"/>
          <w:b w:val="false"/>
          <w:i w:val="false"/>
          <w:color w:val="000000"/>
          <w:sz w:val="28"/>
        </w:rPr>
        <w:t>
      10) әскери қызметке шақырылу мерзімінің кейінге қалдырылуына;</w:t>
      </w:r>
    </w:p>
    <w:p>
      <w:pPr>
        <w:spacing w:after="0"/>
        <w:ind w:left="0"/>
        <w:jc w:val="both"/>
      </w:pPr>
      <w:r>
        <w:rPr>
          <w:rFonts w:ascii="Times New Roman"/>
          <w:b w:val="false"/>
          <w:i w:val="false"/>
          <w:color w:val="000000"/>
          <w:sz w:val="28"/>
        </w:rPr>
        <w:t>
      11) ғылыми қызметпен айналысу үшін педагогтік өтілі сақтала отырып, шығармашылық демалыс алуға;</w:t>
      </w:r>
    </w:p>
    <w:p>
      <w:pPr>
        <w:spacing w:after="0"/>
        <w:ind w:left="0"/>
        <w:jc w:val="both"/>
      </w:pPr>
      <w:r>
        <w:rPr>
          <w:rFonts w:ascii="Times New Roman"/>
          <w:b w:val="false"/>
          <w:i w:val="false"/>
          <w:color w:val="000000"/>
          <w:sz w:val="28"/>
        </w:rPr>
        <w:t>
      12) білім беру ұйымы әкімшілігінің бұйрықтары мен өкімдеріне шағым жасауға;</w:t>
      </w:r>
    </w:p>
    <w:p>
      <w:pPr>
        <w:spacing w:after="0"/>
        <w:ind w:left="0"/>
        <w:jc w:val="both"/>
      </w:pPr>
      <w:r>
        <w:rPr>
          <w:rFonts w:ascii="Times New Roman"/>
          <w:b w:val="false"/>
          <w:i w:val="false"/>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pPr>
        <w:spacing w:after="0"/>
        <w:ind w:left="0"/>
        <w:jc w:val="both"/>
      </w:pPr>
      <w:r>
        <w:rPr>
          <w:rFonts w:ascii="Times New Roman"/>
          <w:b w:val="false"/>
          <w:i w:val="false"/>
          <w:color w:val="000000"/>
          <w:sz w:val="28"/>
        </w:rPr>
        <w:t>
      3. Педагог жұмыскер:</w:t>
      </w:r>
    </w:p>
    <w:p>
      <w:pPr>
        <w:spacing w:after="0"/>
        <w:ind w:left="0"/>
        <w:jc w:val="both"/>
      </w:pP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w:t>
      </w:r>
    </w:p>
    <w:p>
      <w:pPr>
        <w:spacing w:after="0"/>
        <w:ind w:left="0"/>
        <w:jc w:val="both"/>
      </w:pPr>
      <w:r>
        <w:rPr>
          <w:rFonts w:ascii="Times New Roman"/>
          <w:b w:val="false"/>
          <w:i w:val="false"/>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pPr>
        <w:spacing w:after="0"/>
        <w:ind w:left="0"/>
        <w:jc w:val="both"/>
      </w:pPr>
      <w:r>
        <w:rPr>
          <w:rFonts w:ascii="Times New Roman"/>
          <w:b w:val="false"/>
          <w:i w:val="false"/>
          <w:color w:val="000000"/>
          <w:sz w:val="28"/>
        </w:rPr>
        <w:t>
      4) білім алушылардың өмірлік дағдыларын, құзыретін, өздігінен жұмыс істеуін, шығармашылық қабілеттерін дамытуға;</w:t>
      </w:r>
    </w:p>
    <w:p>
      <w:pPr>
        <w:spacing w:after="0"/>
        <w:ind w:left="0"/>
        <w:jc w:val="both"/>
      </w:pPr>
      <w:r>
        <w:rPr>
          <w:rFonts w:ascii="Times New Roman"/>
          <w:b w:val="false"/>
          <w:i w:val="false"/>
          <w:color w:val="000000"/>
          <w:sz w:val="28"/>
        </w:rPr>
        <w:t>
      5) өзінің кәсіптік шеберлігін, зияткерлік, шығармашылық және жалпы ғылыми деңгейін ұдайы жетілдіріп отыруға;</w:t>
      </w:r>
    </w:p>
    <w:p>
      <w:pPr>
        <w:spacing w:after="0"/>
        <w:ind w:left="0"/>
        <w:jc w:val="both"/>
      </w:pPr>
      <w:r>
        <w:rPr>
          <w:rFonts w:ascii="Times New Roman"/>
          <w:b w:val="false"/>
          <w:i w:val="false"/>
          <w:color w:val="000000"/>
          <w:sz w:val="28"/>
        </w:rPr>
        <w:t>
      6) бес жылда бір реттен сиретпей аттестаттаудан өтуге;</w:t>
      </w:r>
    </w:p>
    <w:p>
      <w:pPr>
        <w:spacing w:after="0"/>
        <w:ind w:left="0"/>
        <w:jc w:val="both"/>
      </w:pPr>
      <w:r>
        <w:rPr>
          <w:rFonts w:ascii="Times New Roman"/>
          <w:b w:val="false"/>
          <w:i w:val="false"/>
          <w:color w:val="000000"/>
          <w:sz w:val="28"/>
        </w:rPr>
        <w:t>
      7) педагогтік әдеп қағидаларын сақтауға;</w:t>
      </w:r>
    </w:p>
    <w:p>
      <w:pPr>
        <w:spacing w:after="0"/>
        <w:ind w:left="0"/>
        <w:jc w:val="both"/>
      </w:pPr>
      <w:r>
        <w:rPr>
          <w:rFonts w:ascii="Times New Roman"/>
          <w:b w:val="false"/>
          <w:i w:val="false"/>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pPr>
        <w:spacing w:after="0"/>
        <w:ind w:left="0"/>
        <w:jc w:val="both"/>
      </w:pPr>
      <w:r>
        <w:rPr>
          <w:rFonts w:ascii="Times New Roman"/>
          <w:b w:val="false"/>
          <w:i w:val="false"/>
          <w:color w:val="000000"/>
          <w:sz w:val="28"/>
        </w:rPr>
        <w:t>
      Міндеттерін бұзғаны және педагог жұмыскер атағына кір келтіретін теріс қылық жасағаны үшін педагог жұмыскер Қазақстан Республикасының заңдарында белгіленген жауаптылыққа тартылуы мүмкін.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педагог жұмыскерлерді өздерінің кәсіптік міндеттерін орындаумен байланысы жоқ жұмыс түрлеріне тартуға жол берілмейді.</w:t>
      </w:r>
    </w:p>
    <w:p>
      <w:pPr>
        <w:spacing w:after="0"/>
        <w:ind w:left="0"/>
        <w:jc w:val="both"/>
      </w:pPr>
      <w:r>
        <w:rPr>
          <w:rFonts w:ascii="Times New Roman"/>
          <w:b w:val="false"/>
          <w:i w:val="false"/>
          <w:color w:val="000000"/>
          <w:sz w:val="28"/>
        </w:rPr>
        <w:t>
      5. Педагог жұмыскерлердің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0" w:id="781"/>
    <w:p>
      <w:pPr>
        <w:spacing w:after="0"/>
        <w:ind w:left="0"/>
        <w:jc w:val="left"/>
      </w:pPr>
      <w:r>
        <w:rPr>
          <w:rFonts w:ascii="Times New Roman"/>
          <w:b/>
          <w:i w:val="false"/>
          <w:color w:val="000000"/>
        </w:rPr>
        <w:t xml:space="preserve"> 52-бап. Білім беру ұйымдары қызметкерлерінің еңбегіне ақы төлеу жүйесі</w:t>
      </w:r>
    </w:p>
    <w:bookmarkEnd w:id="781"/>
    <w:bookmarkStart w:name="z596" w:id="782"/>
    <w:p>
      <w:pPr>
        <w:spacing w:after="0"/>
        <w:ind w:left="0"/>
        <w:jc w:val="both"/>
      </w:pPr>
      <w:r>
        <w:rPr>
          <w:rFonts w:ascii="Times New Roman"/>
          <w:b w:val="false"/>
          <w:i w:val="false"/>
          <w:color w:val="000000"/>
          <w:sz w:val="28"/>
        </w:rPr>
        <w:t>
      1. Мемлекеттік білім беру ұйымдары қызметкерлерінің еңбегіне ақы төлеу жүйесі Қазақстан Республикасының заңнамасында белгіленген тәртіппен айқындалады.</w:t>
      </w:r>
    </w:p>
    <w:bookmarkEnd w:id="782"/>
    <w:p>
      <w:pPr>
        <w:spacing w:after="0"/>
        <w:ind w:left="0"/>
        <w:jc w:val="both"/>
      </w:pPr>
      <w:r>
        <w:rPr>
          <w:rFonts w:ascii="Times New Roman"/>
          <w:b w:val="false"/>
          <w:i w:val="false"/>
          <w:color w:val="000000"/>
          <w:sz w:val="28"/>
        </w:rPr>
        <w:t>
      Жеке меншік білім беру ұйымдары қызметкерлерінің еңбегіне ақы төлеуді Қазақстан Республикасының заңнамасына сәйкес олардың құрылтайшылары немесе оған уәкілетті адам айқындайды.</w:t>
      </w:r>
    </w:p>
    <w:bookmarkStart w:name="z597" w:id="783"/>
    <w:p>
      <w:pPr>
        <w:spacing w:after="0"/>
        <w:ind w:left="0"/>
        <w:jc w:val="both"/>
      </w:pPr>
      <w:r>
        <w:rPr>
          <w:rFonts w:ascii="Times New Roman"/>
          <w:b w:val="false"/>
          <w:i w:val="false"/>
          <w:color w:val="000000"/>
          <w:sz w:val="28"/>
        </w:rPr>
        <w:t>
      2. Бюджет қаражаты есебінен қаржыландырылатын мемлекеттік білім беру ұйымдары қызметкерлеріне жалақыны есептеу ережесін еңбек саласындағы уәкілетті органмен келісім бойынша білім беру саласындағы уәкілетті орган бекітеді.</w:t>
      </w:r>
    </w:p>
    <w:bookmarkEnd w:id="783"/>
    <w:bookmarkStart w:name="z598" w:id="784"/>
    <w:p>
      <w:pPr>
        <w:spacing w:after="0"/>
        <w:ind w:left="0"/>
        <w:jc w:val="both"/>
      </w:pPr>
      <w:r>
        <w:rPr>
          <w:rFonts w:ascii="Times New Roman"/>
          <w:b w:val="false"/>
          <w:i w:val="false"/>
          <w:color w:val="000000"/>
          <w:sz w:val="28"/>
        </w:rPr>
        <w:t>
      3. Білім беретін мемлекеттік мекемелер мен қазыналық кәсіпорындардың педагог қызметкерлерінің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84"/>
    <w:bookmarkStart w:name="z599" w:id="785"/>
    <w:p>
      <w:pPr>
        <w:spacing w:after="0"/>
        <w:ind w:left="0"/>
        <w:jc w:val="both"/>
      </w:pPr>
      <w:r>
        <w:rPr>
          <w:rFonts w:ascii="Times New Roman"/>
          <w:b w:val="false"/>
          <w:i w:val="false"/>
          <w:color w:val="000000"/>
          <w:sz w:val="28"/>
        </w:rPr>
        <w:t>
      4. Білім беру ұйымдарының жұмыскерлеріне ауылдық жерде жұмыс істегені үшін, сынып жетекшілігі үшін, дәптерлерді, жазбаша жұмыстарды тексергені үшін, оқу кабинеттеріне меңгерушілік еткені үшін, пәндерді тереңдетіп оқытқаны үшін, эксперимент режимінде жұмыс істегені үшін, ерекше білім берілуіне қажеттіліктері бар балалармен жұмыс істегені үшін қосымша ақы және басқа да төлемдер Қазақстан Республикасының заңнамасында айқындалатын тәртіппен жүргізіледі.</w:t>
      </w:r>
    </w:p>
    <w:bookmarkEnd w:id="785"/>
    <w:bookmarkStart w:name="z600" w:id="786"/>
    <w:p>
      <w:pPr>
        <w:spacing w:after="0"/>
        <w:ind w:left="0"/>
        <w:jc w:val="both"/>
      </w:pPr>
      <w:r>
        <w:rPr>
          <w:rFonts w:ascii="Times New Roman"/>
          <w:b w:val="false"/>
          <w:i w:val="false"/>
          <w:color w:val="000000"/>
          <w:sz w:val="28"/>
        </w:rPr>
        <w:t>
      5. Ерекше мәртебесі бар мемлекеттік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bookmarkEnd w:id="786"/>
    <w:bookmarkStart w:name="z601" w:id="787"/>
    <w:p>
      <w:pPr>
        <w:spacing w:after="0"/>
        <w:ind w:left="0"/>
        <w:jc w:val="both"/>
      </w:pPr>
      <w:r>
        <w:rPr>
          <w:rFonts w:ascii="Times New Roman"/>
          <w:b w:val="false"/>
          <w:i w:val="false"/>
          <w:color w:val="000000"/>
          <w:sz w:val="28"/>
        </w:rPr>
        <w:t>
      6. Мемлекеттік білім беру ұйымдарының педагог қызметкерлеріне тиісті дипломы болған кезде негізгі жұмыс орны бойынша:</w:t>
      </w:r>
    </w:p>
    <w:bookmarkEnd w:id="787"/>
    <w:p>
      <w:pPr>
        <w:spacing w:after="0"/>
        <w:ind w:left="0"/>
        <w:jc w:val="both"/>
      </w:pPr>
      <w:r>
        <w:rPr>
          <w:rFonts w:ascii="Times New Roman"/>
          <w:b w:val="false"/>
          <w:i w:val="false"/>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bookmarkStart w:name="z602" w:id="788"/>
    <w:p>
      <w:pPr>
        <w:spacing w:after="0"/>
        <w:ind w:left="0"/>
        <w:jc w:val="both"/>
      </w:pPr>
      <w:r>
        <w:rPr>
          <w:rFonts w:ascii="Times New Roman"/>
          <w:b w:val="false"/>
          <w:i w:val="false"/>
          <w:color w:val="000000"/>
          <w:sz w:val="28"/>
        </w:rPr>
        <w:t>
      7. Мемлекеттік білім беру ұйымдарында оқу-тәрбие процесін тікелей жүзеге асыратын педагог қызметкерлерге айлық жалақыны есептеу үшін аптасына нормативтік оқу жүктемесі:</w:t>
      </w:r>
    </w:p>
    <w:bookmarkEnd w:id="788"/>
    <w:bookmarkStart w:name="z603" w:id="789"/>
    <w:p>
      <w:pPr>
        <w:spacing w:after="0"/>
        <w:ind w:left="0"/>
        <w:jc w:val="both"/>
      </w:pPr>
      <w:r>
        <w:rPr>
          <w:rFonts w:ascii="Times New Roman"/>
          <w:b w:val="false"/>
          <w:i w:val="false"/>
          <w:color w:val="000000"/>
          <w:sz w:val="28"/>
        </w:rPr>
        <w:t>
      1) 18 сағат:</w:t>
      </w:r>
    </w:p>
    <w:bookmarkEnd w:id="789"/>
    <w:p>
      <w:pPr>
        <w:spacing w:after="0"/>
        <w:ind w:left="0"/>
        <w:jc w:val="both"/>
      </w:pPr>
      <w:r>
        <w:rPr>
          <w:rFonts w:ascii="Times New Roman"/>
          <w:b w:val="false"/>
          <w:i w:val="false"/>
          <w:color w:val="000000"/>
          <w:sz w:val="28"/>
        </w:rPr>
        <w:t>
      орта білім беру ұйымдары және техникалық және кәсiптiк, орта бiлiмнен кейiнгi бiлiмнің білім беру бағдарламаларын іске асыратын білім беру ұйымдары үшiн;</w:t>
      </w:r>
    </w:p>
    <w:p>
      <w:pPr>
        <w:spacing w:after="0"/>
        <w:ind w:left="0"/>
        <w:jc w:val="both"/>
      </w:pPr>
      <w:r>
        <w:rPr>
          <w:rFonts w:ascii="Times New Roman"/>
          <w:b w:val="false"/>
          <w:i w:val="false"/>
          <w:color w:val="000000"/>
          <w:sz w:val="28"/>
        </w:rPr>
        <w:t>
      білім алушылар мен тәрбиеленушілерге қосымша білім беру ұйымдары үшін;</w:t>
      </w:r>
    </w:p>
    <w:p>
      <w:pPr>
        <w:spacing w:after="0"/>
        <w:ind w:left="0"/>
        <w:jc w:val="both"/>
      </w:pPr>
      <w:r>
        <w:rPr>
          <w:rFonts w:ascii="Times New Roman"/>
          <w:b w:val="false"/>
          <w:i w:val="false"/>
          <w:color w:val="000000"/>
          <w:sz w:val="28"/>
        </w:rPr>
        <w:t>
      мамандандырылған және арнайы білім беру ұйымдары үшін;</w:t>
      </w:r>
    </w:p>
    <w:bookmarkStart w:name="z604" w:id="790"/>
    <w:p>
      <w:pPr>
        <w:spacing w:after="0"/>
        <w:ind w:left="0"/>
        <w:jc w:val="both"/>
      </w:pPr>
      <w:r>
        <w:rPr>
          <w:rFonts w:ascii="Times New Roman"/>
          <w:b w:val="false"/>
          <w:i w:val="false"/>
          <w:color w:val="000000"/>
          <w:sz w:val="28"/>
        </w:rPr>
        <w:t>
      2) 24 сағат:</w:t>
      </w:r>
    </w:p>
    <w:bookmarkEnd w:id="790"/>
    <w:p>
      <w:pPr>
        <w:spacing w:after="0"/>
        <w:ind w:left="0"/>
        <w:jc w:val="both"/>
      </w:pPr>
      <w:r>
        <w:rPr>
          <w:rFonts w:ascii="Times New Roman"/>
          <w:b w:val="false"/>
          <w:i w:val="false"/>
          <w:color w:val="000000"/>
          <w:sz w:val="28"/>
        </w:rPr>
        <w:t>
      мектепке дейінгі ұйымдар және мектепке дейінгі тәрбие берудің мектепалды топтары және білім беру ұйымдарының мектеп алды сыныптары үшін;</w:t>
      </w:r>
    </w:p>
    <w:p>
      <w:pPr>
        <w:spacing w:after="0"/>
        <w:ind w:left="0"/>
        <w:jc w:val="both"/>
      </w:pPr>
      <w:r>
        <w:rPr>
          <w:rFonts w:ascii="Times New Roman"/>
          <w:b w:val="false"/>
          <w:i w:val="false"/>
          <w:color w:val="000000"/>
          <w:sz w:val="28"/>
        </w:rPr>
        <w:t>
      балалар мен жасөспірімдердің спорттық білім беру ұйымдары үшін;</w:t>
      </w:r>
    </w:p>
    <w:bookmarkStart w:name="z605" w:id="791"/>
    <w:p>
      <w:pPr>
        <w:spacing w:after="0"/>
        <w:ind w:left="0"/>
        <w:jc w:val="both"/>
      </w:pPr>
      <w:r>
        <w:rPr>
          <w:rFonts w:ascii="Times New Roman"/>
          <w:b w:val="false"/>
          <w:i w:val="false"/>
          <w:color w:val="000000"/>
          <w:sz w:val="28"/>
        </w:rPr>
        <w:t>
      3) 30 сағат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bookmarkEnd w:id="791"/>
    <w:bookmarkStart w:name="z917" w:id="792"/>
    <w:p>
      <w:pPr>
        <w:spacing w:after="0"/>
        <w:ind w:left="0"/>
        <w:jc w:val="both"/>
      </w:pPr>
      <w:r>
        <w:rPr>
          <w:rFonts w:ascii="Times New Roman"/>
          <w:b w:val="false"/>
          <w:i w:val="false"/>
          <w:color w:val="000000"/>
          <w:sz w:val="28"/>
        </w:rPr>
        <w:t>
      4) 25 сағат арнайы білім беру ұйымдары және жетім балалар мен ата-анасының қамқорлығынсыз қалған балаларға арналған білім беру ұйымдарының тәрбиелеушілері үшін белгіленеді.</w:t>
      </w:r>
    </w:p>
    <w:bookmarkEnd w:id="792"/>
    <w:bookmarkStart w:name="z918" w:id="793"/>
    <w:p>
      <w:pPr>
        <w:spacing w:after="0"/>
        <w:ind w:left="0"/>
        <w:jc w:val="both"/>
      </w:pPr>
      <w:r>
        <w:rPr>
          <w:rFonts w:ascii="Times New Roman"/>
          <w:b w:val="false"/>
          <w:i w:val="false"/>
          <w:color w:val="000000"/>
          <w:sz w:val="28"/>
        </w:rPr>
        <w:t>
      Нормативтік оқу жүктемесі белгіленбеген білім беру ұйымдары қызметкерлерінің жұмыс уақытының ұзақтығы Қазақстан Республикасының еңбек заңнамасына сәйкес белгіленеді.</w:t>
      </w:r>
    </w:p>
    <w:bookmarkEnd w:id="793"/>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профессор-оқытушылар құрамының жылдық оқу жүктемесі жұмыс уақытының жылдық нормасының шегінде белгіленеді және ғылыми кеңестің шешімі негізінде жоғары және (немесе) жоғары оқу орнынан кейінгі білім беру ұйымының басшысы бекітеді.</w:t>
      </w:r>
    </w:p>
    <w:bookmarkStart w:name="z606" w:id="794"/>
    <w:p>
      <w:pPr>
        <w:spacing w:after="0"/>
        <w:ind w:left="0"/>
        <w:jc w:val="both"/>
      </w:pPr>
      <w:r>
        <w:rPr>
          <w:rFonts w:ascii="Times New Roman"/>
          <w:b w:val="false"/>
          <w:i w:val="false"/>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61" w:id="795"/>
    <w:p>
      <w:pPr>
        <w:spacing w:after="0"/>
        <w:ind w:left="0"/>
        <w:jc w:val="left"/>
      </w:pPr>
      <w:r>
        <w:rPr>
          <w:rFonts w:ascii="Times New Roman"/>
          <w:b/>
          <w:i w:val="false"/>
          <w:color w:val="000000"/>
        </w:rPr>
        <w:t xml:space="preserve"> 53-бап. Әлеуметтік кепілдіктер</w:t>
      </w:r>
    </w:p>
    <w:bookmarkEnd w:id="795"/>
    <w:bookmarkStart w:name="z610" w:id="796"/>
    <w:p>
      <w:pPr>
        <w:spacing w:after="0"/>
        <w:ind w:left="0"/>
        <w:jc w:val="both"/>
      </w:pPr>
      <w:r>
        <w:rPr>
          <w:rFonts w:ascii="Times New Roman"/>
          <w:b w:val="false"/>
          <w:i w:val="false"/>
          <w:color w:val="000000"/>
          <w:sz w:val="28"/>
        </w:rPr>
        <w:t>
      1. Педагог қызметкерлер мынадай:</w:t>
      </w:r>
    </w:p>
    <w:bookmarkEnd w:id="796"/>
    <w:bookmarkStart w:name="z611" w:id="797"/>
    <w:p>
      <w:pPr>
        <w:spacing w:after="0"/>
        <w:ind w:left="0"/>
        <w:jc w:val="both"/>
      </w:pPr>
      <w:r>
        <w:rPr>
          <w:rFonts w:ascii="Times New Roman"/>
          <w:b w:val="false"/>
          <w:i w:val="false"/>
          <w:color w:val="000000"/>
          <w:sz w:val="28"/>
        </w:rPr>
        <w:t>
      1) Қазақстан Республикасының заңнамасына сәйкес тұрғын үй, оның ішінде қызметтік үй және (немесе) жатақхана;</w:t>
      </w:r>
    </w:p>
    <w:bookmarkEnd w:id="797"/>
    <w:bookmarkStart w:name="z612" w:id="798"/>
    <w:p>
      <w:pPr>
        <w:spacing w:after="0"/>
        <w:ind w:left="0"/>
        <w:jc w:val="both"/>
      </w:pPr>
      <w:r>
        <w:rPr>
          <w:rFonts w:ascii="Times New Roman"/>
          <w:b w:val="false"/>
          <w:i w:val="false"/>
          <w:color w:val="000000"/>
          <w:sz w:val="28"/>
        </w:rPr>
        <w:t>
      2) орта білім беру ұйымдары мен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ұйымдарының педагог қызметкерлері мен оларға теңестірілген адамдар үшін ұзақтығы күнтізбелік 56 күн; оқу-әдістемелік қызметкерлері қамтамасыз ету, мектепке дейінгі және қосымша білім беру ұйымдарының педагог қызметкерлері мен оларға теңестірілген адамдар үшін - күнтізбелік 42 күн ақы төленетін жыл сайынғы демалыс алудың әлеуметтік кепілдіктерін иеленеді.</w:t>
      </w:r>
    </w:p>
    <w:bookmarkEnd w:id="798"/>
    <w:bookmarkStart w:name="z613" w:id="799"/>
    <w:p>
      <w:pPr>
        <w:spacing w:after="0"/>
        <w:ind w:left="0"/>
        <w:jc w:val="both"/>
      </w:pPr>
      <w:r>
        <w:rPr>
          <w:rFonts w:ascii="Times New Roman"/>
          <w:b w:val="false"/>
          <w:i w:val="false"/>
          <w:color w:val="000000"/>
          <w:sz w:val="28"/>
        </w:rPr>
        <w:t>
      2. Ауылдық жерде жұмыс істейтін білім беру саласының педагог жұмыскерлеріне:</w:t>
      </w:r>
    </w:p>
    <w:bookmarkEnd w:id="799"/>
    <w:p>
      <w:pPr>
        <w:spacing w:after="0"/>
        <w:ind w:left="0"/>
        <w:jc w:val="both"/>
      </w:pPr>
      <w:r>
        <w:rPr>
          <w:rFonts w:ascii="Times New Roman"/>
          <w:b w:val="false"/>
          <w:i w:val="false"/>
          <w:color w:val="000000"/>
          <w:sz w:val="28"/>
        </w:rPr>
        <w:t>
      1) жергілікті өкілді органдардың шешімі бойынша қала жағдайында педагогтік қызметті жүзеге асыратын педагог жұмыскерлердің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734" w:id="800"/>
    <w:p>
      <w:pPr>
        <w:spacing w:after="0"/>
        <w:ind w:left="0"/>
        <w:jc w:val="both"/>
      </w:pPr>
      <w:r>
        <w:rPr>
          <w:rFonts w:ascii="Times New Roman"/>
          <w:b w:val="false"/>
          <w:i w:val="false"/>
          <w:color w:val="000000"/>
          <w:sz w:val="28"/>
        </w:rPr>
        <w:t>
      2-1. Ауылдық жерде жұмыс істейтін білім беру саласының педагог қызметкерлеріне Қазақстан Республикасының заңнамасында көзделген қосымша әлеуметтік қолдау шаралары ұсынылады.</w:t>
      </w:r>
    </w:p>
    <w:bookmarkEnd w:id="800"/>
    <w:bookmarkStart w:name="z735" w:id="801"/>
    <w:p>
      <w:pPr>
        <w:spacing w:after="0"/>
        <w:ind w:left="0"/>
        <w:jc w:val="both"/>
      </w:pPr>
      <w:r>
        <w:rPr>
          <w:rFonts w:ascii="Times New Roman"/>
          <w:b w:val="false"/>
          <w:i w:val="false"/>
          <w:color w:val="000000"/>
          <w:sz w:val="28"/>
        </w:rPr>
        <w:t>
      2-2. Ауылдық жерде жұмыс істейтін, жеке меншігінде малы бар білім беру саласының педагог қызметкерлеріне жергілікті өкілді және атқарушы органдардың шешімі бойынша жемшөп, мал жаю және шөп шабу үшін жер учаскелері беріледі.</w:t>
      </w:r>
    </w:p>
    <w:bookmarkEnd w:id="801"/>
    <w:bookmarkStart w:name="z617" w:id="802"/>
    <w:p>
      <w:pPr>
        <w:spacing w:after="0"/>
        <w:ind w:left="0"/>
        <w:jc w:val="both"/>
      </w:pPr>
      <w:r>
        <w:rPr>
          <w:rFonts w:ascii="Times New Roman"/>
          <w:b w:val="false"/>
          <w:i w:val="false"/>
          <w:color w:val="000000"/>
          <w:sz w:val="28"/>
        </w:rPr>
        <w:t>
      3. Білім беру ұйымдарының педагог қызметкерлеріне жыл сайын тиісті бюджет қаражаты есебінен:</w:t>
      </w:r>
    </w:p>
    <w:bookmarkEnd w:id="802"/>
    <w:bookmarkStart w:name="z618" w:id="803"/>
    <w:p>
      <w:pPr>
        <w:spacing w:after="0"/>
        <w:ind w:left="0"/>
        <w:jc w:val="both"/>
      </w:pPr>
      <w:r>
        <w:rPr>
          <w:rFonts w:ascii="Times New Roman"/>
          <w:b w:val="false"/>
          <w:i w:val="false"/>
          <w:color w:val="000000"/>
          <w:sz w:val="28"/>
        </w:rPr>
        <w:t>
      1) оларға кезекті еңбек демалысын беру кезінде мемлекеттік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bookmarkEnd w:id="803"/>
    <w:bookmarkStart w:name="z619" w:id="804"/>
    <w:p>
      <w:pPr>
        <w:spacing w:after="0"/>
        <w:ind w:left="0"/>
        <w:jc w:val="both"/>
      </w:pPr>
      <w:r>
        <w:rPr>
          <w:rFonts w:ascii="Times New Roman"/>
          <w:b w:val="false"/>
          <w:i w:val="false"/>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w:t>
      </w:r>
    </w:p>
    <w:bookmarkEnd w:id="804"/>
    <w:bookmarkStart w:name="z620" w:id="805"/>
    <w:p>
      <w:pPr>
        <w:spacing w:after="0"/>
        <w:ind w:left="0"/>
        <w:jc w:val="both"/>
      </w:pPr>
      <w:r>
        <w:rPr>
          <w:rFonts w:ascii="Times New Roman"/>
          <w:b w:val="false"/>
          <w:i w:val="false"/>
          <w:color w:val="000000"/>
          <w:sz w:val="28"/>
        </w:rPr>
        <w:t>
      3) "Үздік педагог" атағын иеленушіге айлық есептік көрсеткіштің 1000 еселенген мөлшерінде сыйақы төленеді.</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2008.12.24 </w:t>
      </w:r>
      <w:r>
        <w:rPr>
          <w:rFonts w:ascii="Times New Roman"/>
          <w:b w:val="false"/>
          <w:i w:val="false"/>
          <w:color w:val="000000"/>
          <w:sz w:val="28"/>
        </w:rPr>
        <w:t>N 111-IV</w:t>
      </w:r>
      <w:r>
        <w:rPr>
          <w:rFonts w:ascii="Times New Roman"/>
          <w:b w:val="false"/>
          <w:i w:val="false"/>
          <w:color w:val="ff0000"/>
          <w:sz w:val="28"/>
        </w:rPr>
        <w:t xml:space="preserve"> (2009.01.01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806"/>
    <w:p>
      <w:pPr>
        <w:spacing w:after="0"/>
        <w:ind w:left="0"/>
        <w:jc w:val="left"/>
      </w:pPr>
      <w:r>
        <w:rPr>
          <w:rFonts w:ascii="Times New Roman"/>
          <w:b/>
          <w:i w:val="false"/>
          <w:color w:val="000000"/>
        </w:rPr>
        <w:t xml:space="preserve"> 8-тарау. БІЛІМ БЕРУ САЛАСЫНДАҒЫ МЕМЛЕКЕТТІК РЕТТЕУ</w:t>
      </w:r>
    </w:p>
    <w:bookmarkEnd w:id="806"/>
    <w:bookmarkStart w:name="z63" w:id="807"/>
    <w:p>
      <w:pPr>
        <w:spacing w:after="0"/>
        <w:ind w:left="0"/>
        <w:jc w:val="left"/>
      </w:pPr>
      <w:r>
        <w:rPr>
          <w:rFonts w:ascii="Times New Roman"/>
          <w:b/>
          <w:i w:val="false"/>
          <w:color w:val="000000"/>
        </w:rPr>
        <w:t xml:space="preserve"> 54-бап. Білім беру саласындағы мемлекеттік реттеудің мақсаты мен нысандары</w:t>
      </w:r>
    </w:p>
    <w:bookmarkEnd w:id="807"/>
    <w:bookmarkStart w:name="z621" w:id="808"/>
    <w:p>
      <w:pPr>
        <w:spacing w:after="0"/>
        <w:ind w:left="0"/>
        <w:jc w:val="both"/>
      </w:pPr>
      <w:r>
        <w:rPr>
          <w:rFonts w:ascii="Times New Roman"/>
          <w:b w:val="false"/>
          <w:i w:val="false"/>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bookmarkEnd w:id="808"/>
    <w:bookmarkStart w:name="z622" w:id="809"/>
    <w:p>
      <w:pPr>
        <w:spacing w:after="0"/>
        <w:ind w:left="0"/>
        <w:jc w:val="both"/>
      </w:pPr>
      <w:r>
        <w:rPr>
          <w:rFonts w:ascii="Times New Roman"/>
          <w:b w:val="false"/>
          <w:i w:val="false"/>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809"/>
    <w:bookmarkStart w:name="z64" w:id="810"/>
    <w:p>
      <w:pPr>
        <w:spacing w:after="0"/>
        <w:ind w:left="0"/>
        <w:jc w:val="left"/>
      </w:pPr>
      <w:r>
        <w:rPr>
          <w:rFonts w:ascii="Times New Roman"/>
          <w:b/>
          <w:i w:val="false"/>
          <w:color w:val="000000"/>
        </w:rPr>
        <w:t xml:space="preserve"> 55-бап. Білім беру сапасын басқару</w:t>
      </w:r>
    </w:p>
    <w:bookmarkEnd w:id="810"/>
    <w:bookmarkStart w:name="z623" w:id="811"/>
    <w:p>
      <w:pPr>
        <w:spacing w:after="0"/>
        <w:ind w:left="0"/>
        <w:jc w:val="both"/>
      </w:pPr>
      <w:r>
        <w:rPr>
          <w:rFonts w:ascii="Times New Roman"/>
          <w:b w:val="false"/>
          <w:i w:val="false"/>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bookmarkEnd w:id="811"/>
    <w:bookmarkStart w:name="z624" w:id="812"/>
    <w:p>
      <w:pPr>
        <w:spacing w:after="0"/>
        <w:ind w:left="0"/>
        <w:jc w:val="both"/>
      </w:pPr>
      <w:r>
        <w:rPr>
          <w:rFonts w:ascii="Times New Roman"/>
          <w:b w:val="false"/>
          <w:i w:val="false"/>
          <w:color w:val="000000"/>
          <w:sz w:val="28"/>
        </w:rPr>
        <w:t>
      2. Білім беру сапасын басқару техникалық және кәсіптік, орта білімнен кейінгі, жоғары оқу орнынан кейінгі білім беруді қоспағанда, білім беру мониторингінің нәтижелері негізінде, білім берудің барлық деңгейлерінде басқарушылық шешімдерді қабылдау арқылы жүзеге асырылады.</w:t>
      </w:r>
    </w:p>
    <w:bookmarkEnd w:id="812"/>
    <w:bookmarkStart w:name="z625" w:id="813"/>
    <w:p>
      <w:pPr>
        <w:spacing w:after="0"/>
        <w:ind w:left="0"/>
        <w:jc w:val="both"/>
      </w:pPr>
      <w:r>
        <w:rPr>
          <w:rFonts w:ascii="Times New Roman"/>
          <w:b w:val="false"/>
          <w:i w:val="false"/>
          <w:color w:val="000000"/>
          <w:sz w:val="28"/>
        </w:rPr>
        <w:t>
      3. Бiлiм беру мониторингi бiлiм беру жүйесінің сапасын сырттай және iшкi бағалау үшін статистикалық және талдамалық бағалау көрсеткіштерінің кешені көмегімен жүзеге асырылады.</w:t>
      </w:r>
    </w:p>
    <w:bookmarkEnd w:id="813"/>
    <w:bookmarkStart w:name="z919" w:id="814"/>
    <w:p>
      <w:pPr>
        <w:spacing w:after="0"/>
        <w:ind w:left="0"/>
        <w:jc w:val="both"/>
      </w:pPr>
      <w:r>
        <w:rPr>
          <w:rFonts w:ascii="Times New Roman"/>
          <w:b w:val="false"/>
          <w:i w:val="false"/>
          <w:color w:val="000000"/>
          <w:sz w:val="28"/>
        </w:rPr>
        <w:t>
      4. Оқу жетістіктерін сырттай бағалау білім беру ұйымына тәуелсіз, оқыту сапасына мониторинг түрлерінің бірі болып табылады.</w:t>
      </w:r>
    </w:p>
    <w:bookmarkEnd w:id="814"/>
    <w:p>
      <w:pPr>
        <w:spacing w:after="0"/>
        <w:ind w:left="0"/>
        <w:jc w:val="both"/>
      </w:pPr>
      <w:r>
        <w:rPr>
          <w:rFonts w:ascii="Times New Roman"/>
          <w:b w:val="false"/>
          <w:i w:val="false"/>
          <w:color w:val="000000"/>
          <w:sz w:val="28"/>
        </w:rPr>
        <w:t>
      Бастауыш, негізгі орта, жалпы орта білім беру ұйымдарында оқу жетістіктерін сыртқы бағалау білім беру қызметтерінің сапасын бағалау және білім алушылардың мемлекеттік жалпыға міндетті білім беру стандарттарында көзделген жалпы білім беретін оқу бағдарламаларын меңгеру деңгейін айқындау мақсатында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 жетістіктерін сыртқы бағалау білім беру қызметтерінің сапасын бағалау және білім алушылардың мемлекеттік жалпыға міндетті жоғары білім беру стандартында көзделген жалпы білім беретін пәндер циклінің үлгілік оқу бағдарламаларын меңгеру деңгейін айқындау мақсатында жүзеге асырылады.</w:t>
      </w:r>
    </w:p>
    <w:bookmarkStart w:name="z920" w:id="815"/>
    <w:p>
      <w:pPr>
        <w:spacing w:after="0"/>
        <w:ind w:left="0"/>
        <w:jc w:val="both"/>
      </w:pPr>
      <w:r>
        <w:rPr>
          <w:rFonts w:ascii="Times New Roman"/>
          <w:b w:val="false"/>
          <w:i w:val="false"/>
          <w:color w:val="000000"/>
          <w:sz w:val="28"/>
        </w:rPr>
        <w:t>
      5. Оқу жетістіктерін сыртқы бағалау орта, жоғары және (немесе) жоғары оқу орнынан кейінгі білім беру ұйымдарында:</w:t>
      </w:r>
    </w:p>
    <w:bookmarkEnd w:id="815"/>
    <w:p>
      <w:pPr>
        <w:spacing w:after="0"/>
        <w:ind w:left="0"/>
        <w:jc w:val="both"/>
      </w:pPr>
      <w:r>
        <w:rPr>
          <w:rFonts w:ascii="Times New Roman"/>
          <w:b w:val="false"/>
          <w:i w:val="false"/>
          <w:color w:val="000000"/>
          <w:sz w:val="28"/>
        </w:rPr>
        <w:t xml:space="preserve">
      1) бастауыш мектепте – оқу жетістіктерін мониторингтеу мақсатында іріктеліп; </w:t>
      </w:r>
    </w:p>
    <w:p>
      <w:pPr>
        <w:spacing w:after="0"/>
        <w:ind w:left="0"/>
        <w:jc w:val="both"/>
      </w:pPr>
      <w:r>
        <w:rPr>
          <w:rFonts w:ascii="Times New Roman"/>
          <w:b w:val="false"/>
          <w:i w:val="false"/>
          <w:color w:val="000000"/>
          <w:sz w:val="28"/>
        </w:rPr>
        <w:t>
      2) негізгі мектепте – оқу жетістіктерін мониторингтеу және оқу процесін ұйымдастырудың тиімділігін бағалау мақсатында іріктеліп;</w:t>
      </w:r>
    </w:p>
    <w:p>
      <w:pPr>
        <w:spacing w:after="0"/>
        <w:ind w:left="0"/>
        <w:jc w:val="both"/>
      </w:pPr>
      <w:r>
        <w:rPr>
          <w:rFonts w:ascii="Times New Roman"/>
          <w:b w:val="false"/>
          <w:i w:val="false"/>
          <w:color w:val="000000"/>
          <w:sz w:val="28"/>
        </w:rPr>
        <w:t>
      3) жалпы орта мектепте – оқу жетістіктерінің деңгейін бағалау мақсатында;</w:t>
      </w:r>
    </w:p>
    <w:p>
      <w:pPr>
        <w:spacing w:after="0"/>
        <w:ind w:left="0"/>
        <w:jc w:val="both"/>
      </w:pPr>
      <w:r>
        <w:rPr>
          <w:rFonts w:ascii="Times New Roman"/>
          <w:b w:val="false"/>
          <w:i w:val="false"/>
          <w:color w:val="000000"/>
          <w:sz w:val="28"/>
        </w:rPr>
        <w:t>
      4) жоғары және (немесе) жоғары оқу орнынан кейінгі білім беру ұйымында – жалпы білім беретін пәндер циклінің үлгілік оқу бағдарламаларын меңгеруді мониторингтеу мақсатында іріктеліп жүргізіледі.</w:t>
      </w:r>
    </w:p>
    <w:bookmarkStart w:name="z921" w:id="816"/>
    <w:p>
      <w:pPr>
        <w:spacing w:after="0"/>
        <w:ind w:left="0"/>
        <w:jc w:val="both"/>
      </w:pPr>
      <w:r>
        <w:rPr>
          <w:rFonts w:ascii="Times New Roman"/>
          <w:b w:val="false"/>
          <w:i w:val="false"/>
          <w:color w:val="000000"/>
          <w:sz w:val="28"/>
        </w:rPr>
        <w:t>
      6. Оқу жетістіктеріне сыртқы бағалау жүргізілетін орта, жоғары және (немесе) жоғары оқу орнынан кейінгі білім беру ұйымдарының тізбесін білім беру саласындағы уәкілетті орган айқындайды.</w:t>
      </w:r>
    </w:p>
    <w:bookmarkEnd w:id="816"/>
    <w:bookmarkStart w:name="z572" w:id="817"/>
    <w:p>
      <w:pPr>
        <w:spacing w:after="0"/>
        <w:ind w:left="0"/>
        <w:jc w:val="both"/>
      </w:pPr>
      <w:r>
        <w:rPr>
          <w:rFonts w:ascii="Times New Roman"/>
          <w:b w:val="false"/>
          <w:i w:val="false"/>
          <w:color w:val="000000"/>
          <w:sz w:val="28"/>
        </w:rPr>
        <w:t>
      7. Білім беру қызметтерінің сапасына сырттай бағалау жүргізу жөніндегі іс-шаралар кешенін жүзеге асыратын ұйым:</w:t>
      </w:r>
    </w:p>
    <w:bookmarkEnd w:id="817"/>
    <w:p>
      <w:pPr>
        <w:spacing w:after="0"/>
        <w:ind w:left="0"/>
        <w:jc w:val="both"/>
      </w:pPr>
      <w:r>
        <w:rPr>
          <w:rFonts w:ascii="Times New Roman"/>
          <w:b w:val="false"/>
          <w:i w:val="false"/>
          <w:color w:val="000000"/>
          <w:sz w:val="28"/>
        </w:rPr>
        <w:t>
      1) жоғары білімнің білім беру бағдарламаларын іске асыратын білім беру ұйымдарына түсетін адамдар үшін кешенді тест тапсырмаларын әзірлейді және енгізеді;</w:t>
      </w:r>
    </w:p>
    <w:p>
      <w:pPr>
        <w:spacing w:after="0"/>
        <w:ind w:left="0"/>
        <w:jc w:val="both"/>
      </w:pPr>
      <w:r>
        <w:rPr>
          <w:rFonts w:ascii="Times New Roman"/>
          <w:b w:val="false"/>
          <w:i w:val="false"/>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pPr>
        <w:spacing w:after="0"/>
        <w:ind w:left="0"/>
        <w:jc w:val="both"/>
      </w:pPr>
      <w:r>
        <w:rPr>
          <w:rFonts w:ascii="Times New Roman"/>
          <w:b w:val="false"/>
          <w:i w:val="false"/>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5" w:id="818"/>
    <w:p>
      <w:pPr>
        <w:spacing w:after="0"/>
        <w:ind w:left="0"/>
        <w:jc w:val="left"/>
      </w:pPr>
      <w:r>
        <w:rPr>
          <w:rFonts w:ascii="Times New Roman"/>
          <w:b/>
          <w:i w:val="false"/>
          <w:color w:val="000000"/>
        </w:rPr>
        <w:t xml:space="preserve"> 56-бап. Білім берудің мемлекеттік жалпыға міндетті стандарттары</w:t>
      </w:r>
    </w:p>
    <w:bookmarkEnd w:id="818"/>
    <w:bookmarkStart w:name="z626" w:id="819"/>
    <w:p>
      <w:pPr>
        <w:spacing w:after="0"/>
        <w:ind w:left="0"/>
        <w:jc w:val="both"/>
      </w:pPr>
      <w:r>
        <w:rPr>
          <w:rFonts w:ascii="Times New Roman"/>
          <w:b w:val="false"/>
          <w:i w:val="false"/>
          <w:color w:val="000000"/>
          <w:sz w:val="28"/>
        </w:rPr>
        <w:t>
      1. Қазақстан Республикасында әрбір білім беру деңгейі бойынша:</w:t>
      </w:r>
    </w:p>
    <w:bookmarkEnd w:id="819"/>
    <w:bookmarkStart w:name="z627" w:id="820"/>
    <w:p>
      <w:pPr>
        <w:spacing w:after="0"/>
        <w:ind w:left="0"/>
        <w:jc w:val="both"/>
      </w:pPr>
      <w:r>
        <w:rPr>
          <w:rFonts w:ascii="Times New Roman"/>
          <w:b w:val="false"/>
          <w:i w:val="false"/>
          <w:color w:val="000000"/>
          <w:sz w:val="28"/>
        </w:rPr>
        <w:t>
      1) оқыту нәтижелеріне бағдарлана отырып, білімнің мазмұнына;</w:t>
      </w:r>
    </w:p>
    <w:bookmarkEnd w:id="820"/>
    <w:bookmarkStart w:name="z628" w:id="821"/>
    <w:p>
      <w:pPr>
        <w:spacing w:after="0"/>
        <w:ind w:left="0"/>
        <w:jc w:val="both"/>
      </w:pPr>
      <w:r>
        <w:rPr>
          <w:rFonts w:ascii="Times New Roman"/>
          <w:b w:val="false"/>
          <w:i w:val="false"/>
          <w:color w:val="000000"/>
          <w:sz w:val="28"/>
        </w:rPr>
        <w:t>
      2) білім алушылар мен тәрбиеленушілердің оқу жүктемесінің ең көп көлеміне;</w:t>
      </w:r>
    </w:p>
    <w:bookmarkEnd w:id="821"/>
    <w:bookmarkStart w:name="z629" w:id="822"/>
    <w:p>
      <w:pPr>
        <w:spacing w:after="0"/>
        <w:ind w:left="0"/>
        <w:jc w:val="both"/>
      </w:pPr>
      <w:r>
        <w:rPr>
          <w:rFonts w:ascii="Times New Roman"/>
          <w:b w:val="false"/>
          <w:i w:val="false"/>
          <w:color w:val="000000"/>
          <w:sz w:val="28"/>
        </w:rPr>
        <w:t>
      3) білім алушылардың даярлық деңгейіне;</w:t>
      </w:r>
    </w:p>
    <w:bookmarkEnd w:id="822"/>
    <w:bookmarkStart w:name="z573" w:id="823"/>
    <w:p>
      <w:pPr>
        <w:spacing w:after="0"/>
        <w:ind w:left="0"/>
        <w:jc w:val="both"/>
      </w:pPr>
      <w:r>
        <w:rPr>
          <w:rFonts w:ascii="Times New Roman"/>
          <w:b w:val="false"/>
          <w:i w:val="false"/>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bookmarkEnd w:id="823"/>
    <w:bookmarkStart w:name="z630" w:id="824"/>
    <w:p>
      <w:pPr>
        <w:spacing w:after="0"/>
        <w:ind w:left="0"/>
        <w:jc w:val="both"/>
      </w:pPr>
      <w:r>
        <w:rPr>
          <w:rFonts w:ascii="Times New Roman"/>
          <w:b w:val="false"/>
          <w:i w:val="false"/>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bookmarkEnd w:id="824"/>
    <w:bookmarkStart w:name="z575" w:id="825"/>
    <w:p>
      <w:pPr>
        <w:spacing w:after="0"/>
        <w:ind w:left="0"/>
        <w:jc w:val="both"/>
      </w:pPr>
      <w:r>
        <w:rPr>
          <w:rFonts w:ascii="Times New Roman"/>
          <w:b w:val="false"/>
          <w:i w:val="false"/>
          <w:color w:val="000000"/>
          <w:sz w:val="28"/>
        </w:rPr>
        <w:t>
      3. Мемлекеттік жалпыға міндетті білім беру стандарттары инклюзивті білім беру ескеріле отырып әзірленеді.</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66" w:id="826"/>
    <w:p>
      <w:pPr>
        <w:spacing w:after="0"/>
        <w:ind w:left="0"/>
        <w:jc w:val="left"/>
      </w:pPr>
      <w:r>
        <w:rPr>
          <w:rFonts w:ascii="Times New Roman"/>
          <w:b/>
          <w:i w:val="false"/>
          <w:color w:val="000000"/>
        </w:rPr>
        <w:t xml:space="preserve"> 57-бап. Білім беру саласындағы қызметті лицензиялау</w:t>
      </w:r>
    </w:p>
    <w:bookmarkEnd w:id="826"/>
    <w:p>
      <w:pPr>
        <w:spacing w:after="0"/>
        <w:ind w:left="0"/>
        <w:jc w:val="both"/>
      </w:pPr>
      <w:r>
        <w:rPr>
          <w:rFonts w:ascii="Times New Roman"/>
          <w:b w:val="false"/>
          <w:i w:val="false"/>
          <w:color w:val="ff0000"/>
          <w:sz w:val="28"/>
        </w:rPr>
        <w:t xml:space="preserve">
      Ескерту. 57-баптың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31" w:id="827"/>
    <w:p>
      <w:pPr>
        <w:spacing w:after="0"/>
        <w:ind w:left="0"/>
        <w:jc w:val="both"/>
      </w:pPr>
      <w:r>
        <w:rPr>
          <w:rFonts w:ascii="Times New Roman"/>
          <w:b w:val="false"/>
          <w:i w:val="false"/>
          <w:color w:val="000000"/>
          <w:sz w:val="28"/>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bookmarkEnd w:id="827"/>
    <w:bookmarkStart w:name="z632" w:id="828"/>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Сот төрелігі академиясы, әскери, арнаулы оқу орындары үшін мамандықтардың топтары бойынша жүргізіледі.</w:t>
      </w:r>
    </w:p>
    <w:bookmarkEnd w:id="828"/>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Сот төрелігі академиясы, әскери, арнаулы оқу орындары үшін мамандықтардың топтары бойынша шифр, атауы, оқыту мерзімі көрсетіледі.</w:t>
      </w:r>
    </w:p>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bookmarkStart w:name="z633" w:id="829"/>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p>
    <w:bookmarkEnd w:id="829"/>
    <w:bookmarkStart w:name="z634" w:id="830"/>
    <w:p>
      <w:pPr>
        <w:spacing w:after="0"/>
        <w:ind w:left="0"/>
        <w:jc w:val="both"/>
      </w:pPr>
      <w:r>
        <w:rPr>
          <w:rFonts w:ascii="Times New Roman"/>
          <w:b w:val="false"/>
          <w:i w:val="false"/>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bookmarkEnd w:id="830"/>
    <w:bookmarkStart w:name="z972" w:id="831"/>
    <w:p>
      <w:pPr>
        <w:spacing w:after="0"/>
        <w:ind w:left="0"/>
        <w:jc w:val="both"/>
      </w:pPr>
      <w:r>
        <w:rPr>
          <w:rFonts w:ascii="Times New Roman"/>
          <w:b w:val="false"/>
          <w:i w:val="false"/>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bookmarkEnd w:id="831"/>
    <w:bookmarkStart w:name="z635" w:id="832"/>
    <w:p>
      <w:pPr>
        <w:spacing w:after="0"/>
        <w:ind w:left="0"/>
        <w:jc w:val="both"/>
      </w:pPr>
      <w:r>
        <w:rPr>
          <w:rFonts w:ascii="Times New Roman"/>
          <w:b w:val="false"/>
          <w:i w:val="false"/>
          <w:color w:val="000000"/>
          <w:sz w:val="28"/>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p>
    <w:bookmarkEnd w:id="832"/>
    <w:p>
      <w:pPr>
        <w:spacing w:after="0"/>
        <w:ind w:left="0"/>
        <w:jc w:val="both"/>
      </w:pPr>
      <w:r>
        <w:rPr>
          <w:rFonts w:ascii="Times New Roman"/>
          <w:b w:val="false"/>
          <w:i w:val="false"/>
          <w:color w:val="000000"/>
          <w:sz w:val="28"/>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bookmarkStart w:name="z749" w:id="833"/>
    <w:p>
      <w:pPr>
        <w:spacing w:after="0"/>
        <w:ind w:left="0"/>
        <w:jc w:val="both"/>
      </w:pP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33"/>
    <w:p>
      <w:pPr>
        <w:spacing w:after="0"/>
        <w:ind w:left="0"/>
        <w:jc w:val="both"/>
      </w:pPr>
      <w:r>
        <w:rPr>
          <w:rFonts w:ascii="Times New Roman"/>
          <w:b w:val="false"/>
          <w:i w:val="false"/>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pPr>
        <w:spacing w:after="0"/>
        <w:ind w:left="0"/>
        <w:jc w:val="both"/>
      </w:pPr>
      <w:r>
        <w:rPr>
          <w:rFonts w:ascii="Times New Roman"/>
          <w:b w:val="false"/>
          <w:i w:val="false"/>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bookmarkStart w:name="z1025" w:id="834"/>
    <w:p>
      <w:pPr>
        <w:spacing w:after="0"/>
        <w:ind w:left="0"/>
        <w:jc w:val="both"/>
      </w:pPr>
      <w:r>
        <w:rPr>
          <w:rFonts w:ascii="Times New Roman"/>
          <w:b w:val="false"/>
          <w:i w:val="false"/>
          <w:color w:val="000000"/>
          <w:sz w:val="28"/>
        </w:rPr>
        <w:t xml:space="preserve">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w:t>
      </w:r>
      <w:r>
        <w:rPr>
          <w:rFonts w:ascii="Times New Roman"/>
          <w:b w:val="false"/>
          <w:i w:val="false"/>
          <w:color w:val="000000"/>
          <w:sz w:val="28"/>
        </w:rPr>
        <w:t>нысан</w:t>
      </w:r>
      <w:r>
        <w:rPr>
          <w:rFonts w:ascii="Times New Roman"/>
          <w:b w:val="false"/>
          <w:i w:val="false"/>
          <w:color w:val="000000"/>
          <w:sz w:val="28"/>
        </w:rPr>
        <w:t xml:space="preserve"> бойынша өтінішті, лицензиялық алымның төленгенін растайтын құжатты, сондай-ақ:</w:t>
      </w:r>
    </w:p>
    <w:bookmarkEnd w:id="834"/>
    <w:p>
      <w:pPr>
        <w:spacing w:after="0"/>
        <w:ind w:left="0"/>
        <w:jc w:val="both"/>
      </w:pPr>
      <w:r>
        <w:rPr>
          <w:rFonts w:ascii="Times New Roman"/>
          <w:b w:val="false"/>
          <w:i w:val="false"/>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pPr>
        <w:spacing w:after="0"/>
        <w:ind w:left="0"/>
        <w:jc w:val="both"/>
      </w:pPr>
      <w:r>
        <w:rPr>
          <w:rFonts w:ascii="Times New Roman"/>
          <w:b w:val="false"/>
          <w:i w:val="false"/>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pPr>
        <w:spacing w:after="0"/>
        <w:ind w:left="0"/>
        <w:jc w:val="both"/>
      </w:pPr>
      <w:r>
        <w:rPr>
          <w:rFonts w:ascii="Times New Roman"/>
          <w:b w:val="false"/>
          <w:i w:val="false"/>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pPr>
        <w:spacing w:after="0"/>
        <w:ind w:left="0"/>
        <w:jc w:val="both"/>
      </w:pPr>
      <w:r>
        <w:rPr>
          <w:rFonts w:ascii="Times New Roman"/>
          <w:b w:val="false"/>
          <w:i w:val="false"/>
          <w:color w:val="000000"/>
          <w:sz w:val="28"/>
        </w:rPr>
        <w:t>
      1) осы тармақтың төртінші бөлігінде көрсетілген құжаттар ұсынылмаған немесе тиісті түрде ресімделмеген;</w:t>
      </w:r>
    </w:p>
    <w:p>
      <w:pPr>
        <w:spacing w:after="0"/>
        <w:ind w:left="0"/>
        <w:jc w:val="both"/>
      </w:pPr>
      <w:r>
        <w:rPr>
          <w:rFonts w:ascii="Times New Roman"/>
          <w:b w:val="false"/>
          <w:i w:val="false"/>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945" w:id="835"/>
    <w:p>
      <w:pPr>
        <w:spacing w:after="0"/>
        <w:ind w:left="0"/>
        <w:jc w:val="left"/>
      </w:pPr>
      <w:r>
        <w:rPr>
          <w:rFonts w:ascii="Times New Roman"/>
          <w:b/>
          <w:i w:val="false"/>
          <w:color w:val="000000"/>
        </w:rPr>
        <w:t xml:space="preserve"> 57-1-бап. Мектепке дейiнгi тәрбие мен оқыту саласындағы қызметті жүзеге асырудың басталғаны немесе тоқтатылғаны туралы хабарлама</w:t>
      </w:r>
    </w:p>
    <w:bookmarkEnd w:id="835"/>
    <w:bookmarkStart w:name="z962" w:id="836"/>
    <w:p>
      <w:pPr>
        <w:spacing w:after="0"/>
        <w:ind w:left="0"/>
        <w:jc w:val="both"/>
      </w:pPr>
      <w:r>
        <w:rPr>
          <w:rFonts w:ascii="Times New Roman"/>
          <w:b w:val="false"/>
          <w:i w:val="false"/>
          <w:color w:val="000000"/>
          <w:sz w:val="28"/>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bookmarkEnd w:id="836"/>
    <w:bookmarkStart w:name="z963" w:id="837"/>
    <w:p>
      <w:pPr>
        <w:spacing w:after="0"/>
        <w:ind w:left="0"/>
        <w:jc w:val="both"/>
      </w:pPr>
      <w:r>
        <w:rPr>
          <w:rFonts w:ascii="Times New Roman"/>
          <w:b w:val="false"/>
          <w:i w:val="false"/>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57-1-баппен толықтырылды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838"/>
    <w:p>
      <w:pPr>
        <w:spacing w:after="0"/>
        <w:ind w:left="0"/>
        <w:jc w:val="left"/>
      </w:pPr>
      <w:r>
        <w:rPr>
          <w:rFonts w:ascii="Times New Roman"/>
          <w:b/>
          <w:i w:val="false"/>
          <w:color w:val="000000"/>
        </w:rPr>
        <w:t xml:space="preserve"> 58-бап. Білім беру ұйымдарын аккредиттеу</w:t>
      </w:r>
    </w:p>
    <w:bookmarkEnd w:id="838"/>
    <w:bookmarkStart w:name="z636" w:id="839"/>
    <w:p>
      <w:pPr>
        <w:spacing w:after="0"/>
        <w:ind w:left="0"/>
        <w:jc w:val="both"/>
      </w:pPr>
      <w:r>
        <w:rPr>
          <w:rFonts w:ascii="Times New Roman"/>
          <w:b w:val="false"/>
          <w:i w:val="false"/>
          <w:color w:val="ff0000"/>
          <w:sz w:val="28"/>
        </w:rPr>
        <w:t xml:space="preserve">
      Ескерту. 58-бап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839"/>
    <w:bookmarkStart w:name="z68" w:id="840"/>
    <w:p>
      <w:pPr>
        <w:spacing w:after="0"/>
        <w:ind w:left="0"/>
        <w:jc w:val="left"/>
      </w:pPr>
      <w:r>
        <w:rPr>
          <w:rFonts w:ascii="Times New Roman"/>
          <w:b/>
          <w:i w:val="false"/>
          <w:color w:val="000000"/>
        </w:rPr>
        <w:t xml:space="preserve"> 59-бап. Білім беру жүйесіндегі мемлекеттік бақылау</w:t>
      </w:r>
    </w:p>
    <w:bookmarkEnd w:id="840"/>
    <w:bookmarkStart w:name="z640" w:id="841"/>
    <w:p>
      <w:pPr>
        <w:spacing w:after="0"/>
        <w:ind w:left="0"/>
        <w:jc w:val="both"/>
      </w:pPr>
      <w:r>
        <w:rPr>
          <w:rFonts w:ascii="Times New Roman"/>
          <w:b w:val="false"/>
          <w:i w:val="false"/>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бiлiм саласындағы уәкiлеттi орган, жергiлiктi атқарушы органдар өз құзыретi шегiнде жүзеге асырады.</w:t>
      </w:r>
    </w:p>
    <w:bookmarkEnd w:id="841"/>
    <w:bookmarkStart w:name="z641" w:id="842"/>
    <w:p>
      <w:pPr>
        <w:spacing w:after="0"/>
        <w:ind w:left="0"/>
        <w:jc w:val="both"/>
      </w:pPr>
      <w:r>
        <w:rPr>
          <w:rFonts w:ascii="Times New Roman"/>
          <w:b w:val="false"/>
          <w:i w:val="false"/>
          <w:color w:val="000000"/>
          <w:sz w:val="28"/>
        </w:rPr>
        <w:t>
      2. Білім беру жүйесіндегі мемлекеттік бақылау объектілері:</w:t>
      </w:r>
    </w:p>
    <w:bookmarkEnd w:id="842"/>
    <w:bookmarkStart w:name="z642" w:id="843"/>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асыратын заңды тұлғалардың білім беру қызметі;</w:t>
      </w:r>
    </w:p>
    <w:bookmarkEnd w:id="843"/>
    <w:bookmarkStart w:name="z643" w:id="844"/>
    <w:p>
      <w:pPr>
        <w:spacing w:after="0"/>
        <w:ind w:left="0"/>
        <w:jc w:val="both"/>
      </w:pPr>
      <w:r>
        <w:rPr>
          <w:rFonts w:ascii="Times New Roman"/>
          <w:b w:val="false"/>
          <w:i w:val="false"/>
          <w:color w:val="000000"/>
          <w:sz w:val="28"/>
        </w:rPr>
        <w:t>
      2) білім алушылардың тиісті жалпы білім беретін оқу және білім беру бағдарламаларын меңгеру деңгейі болып табылады.</w:t>
      </w:r>
    </w:p>
    <w:bookmarkEnd w:id="844"/>
    <w:bookmarkStart w:name="z644" w:id="845"/>
    <w:p>
      <w:pPr>
        <w:spacing w:after="0"/>
        <w:ind w:left="0"/>
        <w:jc w:val="both"/>
      </w:pPr>
      <w:r>
        <w:rPr>
          <w:rFonts w:ascii="Times New Roman"/>
          <w:b w:val="false"/>
          <w:i w:val="false"/>
          <w:color w:val="000000"/>
          <w:sz w:val="28"/>
        </w:rPr>
        <w:t>
      3. Мемлекеттік бақылаудың негізгі түрлері:</w:t>
      </w:r>
    </w:p>
    <w:bookmarkEnd w:id="845"/>
    <w:bookmarkStart w:name="z645" w:id="846"/>
    <w:p>
      <w:pPr>
        <w:spacing w:after="0"/>
        <w:ind w:left="0"/>
        <w:jc w:val="both"/>
      </w:pPr>
      <w:r>
        <w:rPr>
          <w:rFonts w:ascii="Times New Roman"/>
          <w:b w:val="false"/>
          <w:i w:val="false"/>
          <w:color w:val="000000"/>
          <w:sz w:val="28"/>
        </w:rPr>
        <w:t>
      1) білім беру ұйымдарын мемлекеттік аттестаттау;</w:t>
      </w:r>
    </w:p>
    <w:bookmarkEnd w:id="846"/>
    <w:bookmarkStart w:name="z646" w:id="847"/>
    <w:p>
      <w:pPr>
        <w:spacing w:after="0"/>
        <w:ind w:left="0"/>
        <w:jc w:val="both"/>
      </w:pPr>
      <w:r>
        <w:rPr>
          <w:rFonts w:ascii="Times New Roman"/>
          <w:b w:val="false"/>
          <w:i w:val="false"/>
          <w:color w:val="000000"/>
          <w:sz w:val="28"/>
        </w:rPr>
        <w:t xml:space="preserve">
      2) алып тасталды - ҚР 2011.10.24 </w:t>
      </w:r>
      <w:r>
        <w:rPr>
          <w:rFonts w:ascii="Times New Roman"/>
          <w:b w:val="false"/>
          <w:i w:val="false"/>
          <w:color w:val="000000"/>
          <w:sz w:val="28"/>
        </w:rPr>
        <w:t>№ 487-ІV</w:t>
      </w:r>
      <w:r>
        <w:rPr>
          <w:rFonts w:ascii="Times New Roman"/>
          <w:b w:val="false"/>
          <w:i w:val="false"/>
          <w:color w:val="000000"/>
          <w:sz w:val="28"/>
        </w:rPr>
        <w:t xml:space="preserve"> (алғашқы ресми жарияланғанынан кейін күнтiзбелiк он күн өткен соң қолданысқа енгiзiледi) Заңымен;</w:t>
      </w:r>
    </w:p>
    <w:bookmarkEnd w:id="847"/>
    <w:bookmarkStart w:name="z647" w:id="848"/>
    <w:p>
      <w:pPr>
        <w:spacing w:after="0"/>
        <w:ind w:left="0"/>
        <w:jc w:val="both"/>
      </w:pPr>
      <w:r>
        <w:rPr>
          <w:rFonts w:ascii="Times New Roman"/>
          <w:b w:val="false"/>
          <w:i w:val="false"/>
          <w:color w:val="000000"/>
          <w:sz w:val="28"/>
        </w:rPr>
        <w:t>
      3) Қазақстан Республикасының білім туралы заңнамасының және білім беру қызметіне қойылатын біліктілік талаптарының сақталуын бақылау болып табылады.</w:t>
      </w:r>
    </w:p>
    <w:bookmarkEnd w:id="848"/>
    <w:bookmarkStart w:name="z648" w:id="849"/>
    <w:p>
      <w:pPr>
        <w:spacing w:after="0"/>
        <w:ind w:left="0"/>
        <w:jc w:val="both"/>
      </w:pPr>
      <w:r>
        <w:rPr>
          <w:rFonts w:ascii="Times New Roman"/>
          <w:b w:val="false"/>
          <w:i w:val="false"/>
          <w:color w:val="000000"/>
          <w:sz w:val="28"/>
        </w:rPr>
        <w:t>
      4. Білім беру ұйымдарын мемлекеттік аттестаттауды, олардың ведомстволық бағыныстылығына қарамастан, білім беруді мемлекеттік басқару органдары өздерінің құзыретіне сәйкес жоспарлы түрде бес жылда бір рет өткізеді.</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 жаңа редакцияда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бөлігінің бұл редакциясы 01.01.2017 бастап 01.01.2020 дейін қолданыста болады - ҚР 13.11.2015 </w:t>
      </w:r>
      <w:r>
        <w:rPr>
          <w:rFonts w:ascii="Times New Roman"/>
          <w:b w:val="false"/>
          <w:i w:val="false"/>
          <w:color w:val="ff0000"/>
          <w:sz w:val="28"/>
        </w:rPr>
        <w:t>№ 398-V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және кәсіптік, орта білімнен кейінгі білімнің, сондай-ақ әскери, арнаулы оқу орындарында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бойынша 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бөлігін алып тастау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(01.01.2020 бастап қолданыста болады).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бөлігіне енгізілген өзгеріс 01.01.2020 дейін қолданыста болады - ҚР 13.11.2015 </w:t>
      </w:r>
      <w:r>
        <w:rPr>
          <w:rFonts w:ascii="Times New Roman"/>
          <w:b w:val="false"/>
          <w:i w:val="false"/>
          <w:color w:val="ff0000"/>
          <w:sz w:val="28"/>
        </w:rPr>
        <w:t>№ 398-V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p>
      <w:pPr>
        <w:spacing w:after="0"/>
        <w:ind w:left="0"/>
        <w:jc w:val="both"/>
      </w:pPr>
      <w:r>
        <w:rPr>
          <w:rFonts w:ascii="Times New Roman"/>
          <w:b w:val="false"/>
          <w:i w:val="false"/>
          <w:color w:val="000000"/>
          <w:sz w:val="28"/>
        </w:rPr>
        <w:t>
      Медициналық және фармацевтік білім беру ұйымдарын мемлекеттік аттестаттауды денсаулық сақтау саласындағы уәкілетті орган жүзеге асырады.</w:t>
      </w:r>
    </w:p>
    <w:p>
      <w:pPr>
        <w:spacing w:after="0"/>
        <w:ind w:left="0"/>
        <w:jc w:val="both"/>
      </w:pPr>
      <w:r>
        <w:rPr>
          <w:rFonts w:ascii="Times New Roman"/>
          <w:b w:val="false"/>
          <w:i w:val="false"/>
          <w:color w:val="000000"/>
          <w:sz w:val="28"/>
        </w:rPr>
        <w:t>
      Бірінші мемлекеттік аттестаттау жаңадан құрылған:</w:t>
      </w:r>
    </w:p>
    <w:bookmarkStart w:name="z649" w:id="850"/>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оқу бағдарламаларын іске асыратын білім беру ұйымдарында төрт жылдан кейін;</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бұл редакциясы  01.01.2017 бастап 01.01.2020 дейін қолданыста болады - ҚР 13.11.2015 </w:t>
      </w:r>
      <w:r>
        <w:rPr>
          <w:rFonts w:ascii="Times New Roman"/>
          <w:b w:val="false"/>
          <w:i w:val="false"/>
          <w:color w:val="ff0000"/>
          <w:sz w:val="28"/>
        </w:rPr>
        <w:t>№ 398-V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әскери, арнаулы оқу орындарындағы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w:t>
      </w:r>
    </w:p>
    <w:bookmarkStart w:name="z651" w:id="851"/>
    <w:p>
      <w:pPr>
        <w:spacing w:after="0"/>
        <w:ind w:left="0"/>
        <w:jc w:val="both"/>
      </w:pPr>
      <w:r>
        <w:rPr>
          <w:rFonts w:ascii="Times New Roman"/>
          <w:b w:val="false"/>
          <w:i w:val="false"/>
          <w:color w:val="000000"/>
          <w:sz w:val="28"/>
        </w:rPr>
        <w:t>
      3) мектепке дейінгі ұйымдарда және қосымша білім беру ұйымдарында үш жылдан кейін өткізіледі.</w:t>
      </w:r>
    </w:p>
    <w:bookmarkEnd w:id="851"/>
    <w:bookmarkStart w:name="z637" w:id="852"/>
    <w:p>
      <w:pPr>
        <w:spacing w:after="0"/>
        <w:ind w:left="0"/>
        <w:jc w:val="both"/>
      </w:pPr>
      <w:r>
        <w:rPr>
          <w:rFonts w:ascii="Times New Roman"/>
          <w:b w:val="false"/>
          <w:i w:val="false"/>
          <w:color w:val="000000"/>
          <w:sz w:val="28"/>
        </w:rPr>
        <w:t>
      4-1. Білім беру ұйымдары жыл сайын білім беру қызметін өзін-өзі бағалауды жүргізеді және өзін-өзі бағалау материалдарын білім беруді басқарудың мемлекеттік органдарына ұсынады.</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57" w:id="853"/>
    <w:p>
      <w:pPr>
        <w:spacing w:after="0"/>
        <w:ind w:left="0"/>
        <w:jc w:val="both"/>
      </w:pPr>
      <w:r>
        <w:rPr>
          <w:rFonts w:ascii="Times New Roman"/>
          <w:b w:val="false"/>
          <w:i w:val="false"/>
          <w:color w:val="000000"/>
          <w:sz w:val="28"/>
        </w:rPr>
        <w:t>
      8. Білім беру жүйесіндегі мемлекеттік бақылау Қазақстан Республикасының Кәсіпкерлік кодексіне сәйкес тексерулер және профилактикалық бақылау нысанында жүзеге асырылады.</w:t>
      </w:r>
    </w:p>
    <w:bookmarkEnd w:id="853"/>
    <w:bookmarkStart w:name="z964" w:id="854"/>
    <w:p>
      <w:pPr>
        <w:spacing w:after="0"/>
        <w:ind w:left="0"/>
        <w:jc w:val="both"/>
      </w:pPr>
      <w:r>
        <w:rPr>
          <w:rFonts w:ascii="Times New Roman"/>
          <w:b w:val="false"/>
          <w:i w:val="false"/>
          <w:color w:val="000000"/>
          <w:sz w:val="28"/>
        </w:rPr>
        <w:t>
      8-1.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bookmarkEnd w:id="854"/>
    <w:bookmarkStart w:name="z965" w:id="855"/>
    <w:p>
      <w:pPr>
        <w:spacing w:after="0"/>
        <w:ind w:left="0"/>
        <w:jc w:val="both"/>
      </w:pPr>
      <w:r>
        <w:rPr>
          <w:rFonts w:ascii="Times New Roman"/>
          <w:b w:val="false"/>
          <w:i w:val="false"/>
          <w:color w:val="000000"/>
          <w:sz w:val="28"/>
        </w:rPr>
        <w:t>
      8-2. Білім беру қызметімен айналысу лицензиясының қолданысы тоқтатыла тұрған кезде лицензиат:</w:t>
      </w:r>
    </w:p>
    <w:bookmarkEnd w:id="855"/>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білім беру қызметімен айналысу лицензиясымен және (немесе) лицензияның қосымшаларымен әрекеттер жасауға (тоқтатуға, қайта ресімдеуге, тоқтатыла тұрған білім беру қызметімен айналысу лицензиясына жаңа қосымшалар алуға);</w:t>
      </w:r>
    </w:p>
    <w:p>
      <w:pPr>
        <w:spacing w:after="0"/>
        <w:ind w:left="0"/>
        <w:jc w:val="both"/>
      </w:pPr>
      <w:r>
        <w:rPr>
          <w:rFonts w:ascii="Times New Roman"/>
          <w:b w:val="false"/>
          <w:i w:val="false"/>
          <w:color w:val="000000"/>
          <w:sz w:val="28"/>
        </w:rPr>
        <w:t>
      3) оқуға қабылдауды жүзеге асыруға құқылы емес.</w:t>
      </w:r>
    </w:p>
    <w:bookmarkStart w:name="z966" w:id="856"/>
    <w:p>
      <w:pPr>
        <w:spacing w:after="0"/>
        <w:ind w:left="0"/>
        <w:jc w:val="both"/>
      </w:pPr>
      <w:r>
        <w:rPr>
          <w:rFonts w:ascii="Times New Roman"/>
          <w:b w:val="false"/>
          <w:i w:val="false"/>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56"/>
    <w:p>
      <w:pPr>
        <w:spacing w:after="0"/>
        <w:ind w:left="0"/>
        <w:jc w:val="both"/>
      </w:pPr>
      <w:r>
        <w:rPr>
          <w:rFonts w:ascii="Times New Roman"/>
          <w:b w:val="false"/>
          <w:i w:val="false"/>
          <w:color w:val="000000"/>
          <w:sz w:val="28"/>
        </w:rPr>
        <w:t>
      3)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4) бұзушылықтарды жойғанға және білім беру саласындағы уәкілетті орган қызметті қайта бастағанға дейін қызметті жүзеге асыруға құқылы емес.</w:t>
      </w:r>
    </w:p>
    <w:bookmarkStart w:name="z967" w:id="857"/>
    <w:p>
      <w:pPr>
        <w:spacing w:after="0"/>
        <w:ind w:left="0"/>
        <w:jc w:val="both"/>
      </w:pPr>
      <w:r>
        <w:rPr>
          <w:rFonts w:ascii="Times New Roman"/>
          <w:b w:val="false"/>
          <w:i w:val="false"/>
          <w:color w:val="000000"/>
          <w:sz w:val="28"/>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57"/>
    <w:p>
      <w:pPr>
        <w:spacing w:after="0"/>
        <w:ind w:left="0"/>
        <w:jc w:val="both"/>
      </w:pPr>
      <w:r>
        <w:rPr>
          <w:rFonts w:ascii="Times New Roman"/>
          <w:b w:val="false"/>
          <w:i w:val="false"/>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органның құқығы бар.</w:t>
      </w:r>
    </w:p>
    <w:p>
      <w:pPr>
        <w:spacing w:after="0"/>
        <w:ind w:left="0"/>
        <w:jc w:val="both"/>
      </w:pPr>
      <w:r>
        <w:rPr>
          <w:rFonts w:ascii="Times New Roman"/>
          <w:b w:val="false"/>
          <w:i w:val="false"/>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bookmarkStart w:name="z658" w:id="858"/>
    <w:p>
      <w:pPr>
        <w:spacing w:after="0"/>
        <w:ind w:left="0"/>
        <w:jc w:val="both"/>
      </w:pPr>
      <w:r>
        <w:rPr>
          <w:rFonts w:ascii="Times New Roman"/>
          <w:b w:val="false"/>
          <w:i w:val="false"/>
          <w:color w:val="000000"/>
          <w:sz w:val="28"/>
        </w:rPr>
        <w:t xml:space="preserve">
      9. Алып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858"/>
    <w:bookmarkStart w:name="z662" w:id="859"/>
    <w:p>
      <w:pPr>
        <w:spacing w:after="0"/>
        <w:ind w:left="0"/>
        <w:jc w:val="both"/>
      </w:pPr>
      <w:r>
        <w:rPr>
          <w:rFonts w:ascii="Times New Roman"/>
          <w:b w:val="false"/>
          <w:i w:val="false"/>
          <w:color w:val="000000"/>
          <w:sz w:val="28"/>
        </w:rPr>
        <w:t xml:space="preserve">
      10. Алып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859"/>
    <w:bookmarkStart w:name="z663" w:id="860"/>
    <w:p>
      <w:pPr>
        <w:spacing w:after="0"/>
        <w:ind w:left="0"/>
        <w:jc w:val="both"/>
      </w:pPr>
      <w:r>
        <w:rPr>
          <w:rFonts w:ascii="Times New Roman"/>
          <w:b w:val="false"/>
          <w:i w:val="false"/>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60"/>
    <w:bookmarkStart w:name="z664" w:id="861"/>
    <w:p>
      <w:pPr>
        <w:spacing w:after="0"/>
        <w:ind w:left="0"/>
        <w:jc w:val="both"/>
      </w:pPr>
      <w:r>
        <w:rPr>
          <w:rFonts w:ascii="Times New Roman"/>
          <w:b w:val="false"/>
          <w:i w:val="false"/>
          <w:color w:val="000000"/>
          <w:sz w:val="28"/>
        </w:rPr>
        <w:t xml:space="preserve">
      12. Алып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861"/>
    <w:bookmarkStart w:name="z665" w:id="862"/>
    <w:p>
      <w:pPr>
        <w:spacing w:after="0"/>
        <w:ind w:left="0"/>
        <w:jc w:val="both"/>
      </w:pPr>
      <w:r>
        <w:rPr>
          <w:rFonts w:ascii="Times New Roman"/>
          <w:b w:val="false"/>
          <w:i w:val="false"/>
          <w:color w:val="000000"/>
          <w:sz w:val="28"/>
        </w:rPr>
        <w:t xml:space="preserve">
      13. Алып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862"/>
    <w:bookmarkStart w:name="z666" w:id="863"/>
    <w:p>
      <w:pPr>
        <w:spacing w:after="0"/>
        <w:ind w:left="0"/>
        <w:jc w:val="both"/>
      </w:pPr>
      <w:r>
        <w:rPr>
          <w:rFonts w:ascii="Times New Roman"/>
          <w:b w:val="false"/>
          <w:i w:val="false"/>
          <w:color w:val="000000"/>
          <w:sz w:val="28"/>
        </w:rPr>
        <w:t xml:space="preserve">
      14. Алып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863"/>
    <w:bookmarkStart w:name="z667" w:id="864"/>
    <w:p>
      <w:pPr>
        <w:spacing w:after="0"/>
        <w:ind w:left="0"/>
        <w:jc w:val="both"/>
      </w:pPr>
      <w:r>
        <w:rPr>
          <w:rFonts w:ascii="Times New Roman"/>
          <w:b w:val="false"/>
          <w:i w:val="false"/>
          <w:color w:val="000000"/>
          <w:sz w:val="28"/>
        </w:rPr>
        <w:t xml:space="preserve">
      15. Алып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864"/>
    <w:bookmarkStart w:name="z668" w:id="865"/>
    <w:p>
      <w:pPr>
        <w:spacing w:after="0"/>
        <w:ind w:left="0"/>
        <w:jc w:val="both"/>
      </w:pPr>
      <w:r>
        <w:rPr>
          <w:rFonts w:ascii="Times New Roman"/>
          <w:b w:val="false"/>
          <w:i w:val="false"/>
          <w:color w:val="000000"/>
          <w:sz w:val="28"/>
        </w:rPr>
        <w:t xml:space="preserve">
      16. Алып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9" w:id="866"/>
    <w:p>
      <w:pPr>
        <w:spacing w:after="0"/>
        <w:ind w:left="0"/>
        <w:jc w:val="left"/>
      </w:pPr>
      <w:r>
        <w:rPr>
          <w:rFonts w:ascii="Times New Roman"/>
          <w:b/>
          <w:i w:val="false"/>
          <w:color w:val="000000"/>
        </w:rPr>
        <w:t xml:space="preserve"> 60-бап. Мемлекеттік бақылауды жүзеге асыратын лауазымды адамдардың құқықтары мен міндеттері</w:t>
      </w:r>
    </w:p>
    <w:bookmarkEnd w:id="866"/>
    <w:bookmarkStart w:name="z669" w:id="867"/>
    <w:p>
      <w:pPr>
        <w:spacing w:after="0"/>
        <w:ind w:left="0"/>
        <w:jc w:val="both"/>
      </w:pPr>
      <w:r>
        <w:rPr>
          <w:rFonts w:ascii="Times New Roman"/>
          <w:b w:val="false"/>
          <w:i w:val="false"/>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bookmarkEnd w:id="867"/>
    <w:bookmarkStart w:name="z670" w:id="868"/>
    <w:p>
      <w:pPr>
        <w:spacing w:after="0"/>
        <w:ind w:left="0"/>
        <w:jc w:val="both"/>
      </w:pPr>
      <w:r>
        <w:rPr>
          <w:rFonts w:ascii="Times New Roman"/>
          <w:b w:val="false"/>
          <w:i w:val="false"/>
          <w:color w:val="000000"/>
          <w:sz w:val="28"/>
        </w:rPr>
        <w:t>
      2. Білім беру саласындағы мемлекеттік бақылауды жүзеге асыратын лауазымды адамдардың:</w:t>
      </w:r>
    </w:p>
    <w:bookmarkEnd w:id="868"/>
    <w:bookmarkStart w:name="z671" w:id="869"/>
    <w:p>
      <w:pPr>
        <w:spacing w:after="0"/>
        <w:ind w:left="0"/>
        <w:jc w:val="both"/>
      </w:pPr>
      <w:r>
        <w:rPr>
          <w:rFonts w:ascii="Times New Roman"/>
          <w:b w:val="false"/>
          <w:i w:val="false"/>
          <w:color w:val="000000"/>
          <w:sz w:val="28"/>
        </w:rPr>
        <w:t>
      1) білім беру ұйымдарына, мекемелеріне және кәсіпорындарына, тексеру мақсатында қызметтік куәлікті көрсету арқылы кедергісіз кіруге, ал ведомстволық білім беру ұйымдарына - оларға кірудің белгіленген режимін ескере отырып кіруге;</w:t>
      </w:r>
    </w:p>
    <w:bookmarkEnd w:id="869"/>
    <w:bookmarkStart w:name="z672" w:id="870"/>
    <w:p>
      <w:pPr>
        <w:spacing w:after="0"/>
        <w:ind w:left="0"/>
        <w:jc w:val="both"/>
      </w:pPr>
      <w:r>
        <w:rPr>
          <w:rFonts w:ascii="Times New Roman"/>
          <w:b w:val="false"/>
          <w:i w:val="false"/>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bookmarkEnd w:id="870"/>
    <w:bookmarkStart w:name="z673" w:id="871"/>
    <w:p>
      <w:pPr>
        <w:spacing w:after="0"/>
        <w:ind w:left="0"/>
        <w:jc w:val="both"/>
      </w:pPr>
      <w:r>
        <w:rPr>
          <w:rFonts w:ascii="Times New Roman"/>
          <w:b w:val="false"/>
          <w:i w:val="false"/>
          <w:color w:val="000000"/>
          <w:sz w:val="28"/>
        </w:rPr>
        <w:t>
      3. Білім беру саласындағы мемлекеттік бақылауды жүзеге асыратын лауазымды адамдар:</w:t>
      </w:r>
    </w:p>
    <w:bookmarkEnd w:id="871"/>
    <w:bookmarkStart w:name="z674" w:id="872"/>
    <w:p>
      <w:pPr>
        <w:spacing w:after="0"/>
        <w:ind w:left="0"/>
        <w:jc w:val="both"/>
      </w:pPr>
      <w:r>
        <w:rPr>
          <w:rFonts w:ascii="Times New Roman"/>
          <w:b w:val="false"/>
          <w:i w:val="false"/>
          <w:color w:val="000000"/>
          <w:sz w:val="28"/>
        </w:rPr>
        <w:t>
      1) Қазақстан Республикасының заңнамаларын, білім беру қызметі субъектілерінің құқықтары мен заңды мүдделерін сақтауға;</w:t>
      </w:r>
    </w:p>
    <w:bookmarkEnd w:id="872"/>
    <w:bookmarkStart w:name="z675" w:id="873"/>
    <w:p>
      <w:pPr>
        <w:spacing w:after="0"/>
        <w:ind w:left="0"/>
        <w:jc w:val="both"/>
      </w:pPr>
      <w:r>
        <w:rPr>
          <w:rFonts w:ascii="Times New Roman"/>
          <w:b w:val="false"/>
          <w:i w:val="false"/>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bookmarkEnd w:id="873"/>
    <w:bookmarkStart w:name="z676" w:id="874"/>
    <w:p>
      <w:pPr>
        <w:spacing w:after="0"/>
        <w:ind w:left="0"/>
        <w:jc w:val="both"/>
      </w:pPr>
      <w:r>
        <w:rPr>
          <w:rFonts w:ascii="Times New Roman"/>
          <w:b w:val="false"/>
          <w:i w:val="false"/>
          <w:color w:val="000000"/>
          <w:sz w:val="28"/>
        </w:rPr>
        <w:t>
      3) тексеру жүргізу кезеңінде білім беру ұйымдарының белгіленген жұмыс режиміне кедергі келтірмеуге;</w:t>
      </w:r>
    </w:p>
    <w:bookmarkEnd w:id="874"/>
    <w:bookmarkStart w:name="z677" w:id="875"/>
    <w:p>
      <w:pPr>
        <w:spacing w:after="0"/>
        <w:ind w:left="0"/>
        <w:jc w:val="both"/>
      </w:pPr>
      <w:r>
        <w:rPr>
          <w:rFonts w:ascii="Times New Roman"/>
          <w:b w:val="false"/>
          <w:i w:val="false"/>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bookmarkEnd w:id="875"/>
    <w:bookmarkStart w:name="z678" w:id="876"/>
    <w:p>
      <w:pPr>
        <w:spacing w:after="0"/>
        <w:ind w:left="0"/>
        <w:jc w:val="both"/>
      </w:pPr>
      <w:r>
        <w:rPr>
          <w:rFonts w:ascii="Times New Roman"/>
          <w:b w:val="false"/>
          <w:i w:val="false"/>
          <w:color w:val="000000"/>
          <w:sz w:val="28"/>
        </w:rPr>
        <w:t>
      5) білім беру ұйымына тексеру нәтижелері туралы актіні оны аяқтаған күні беруге;</w:t>
      </w:r>
    </w:p>
    <w:bookmarkEnd w:id="876"/>
    <w:bookmarkStart w:name="z679" w:id="877"/>
    <w:p>
      <w:pPr>
        <w:spacing w:after="0"/>
        <w:ind w:left="0"/>
        <w:jc w:val="both"/>
      </w:pPr>
      <w:r>
        <w:rPr>
          <w:rFonts w:ascii="Times New Roman"/>
          <w:b w:val="false"/>
          <w:i w:val="false"/>
          <w:color w:val="000000"/>
          <w:sz w:val="28"/>
        </w:rPr>
        <w:t>
      6) алынған құжаттар мен тексеру нәтижесінде алынған мәліметтердің сақталуын қамтамасыз етуге міндетті.</w:t>
      </w:r>
    </w:p>
    <w:bookmarkEnd w:id="877"/>
    <w:bookmarkStart w:name="z680" w:id="878"/>
    <w:p>
      <w:pPr>
        <w:spacing w:after="0"/>
        <w:ind w:left="0"/>
        <w:jc w:val="both"/>
      </w:pPr>
      <w:r>
        <w:rPr>
          <w:rFonts w:ascii="Times New Roman"/>
          <w:b w:val="false"/>
          <w:i w:val="false"/>
          <w:color w:val="000000"/>
          <w:sz w:val="28"/>
        </w:rPr>
        <w:t>
      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адамға және (немесе) сотқа шағымдануы мүмкін.</w:t>
      </w:r>
    </w:p>
    <w:bookmarkEnd w:id="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879"/>
    <w:p>
      <w:pPr>
        <w:spacing w:after="0"/>
        <w:ind w:left="0"/>
        <w:jc w:val="left"/>
      </w:pPr>
      <w:r>
        <w:rPr>
          <w:rFonts w:ascii="Times New Roman"/>
          <w:b/>
          <w:i w:val="false"/>
          <w:color w:val="000000"/>
        </w:rPr>
        <w:t xml:space="preserve"> 9-тарау. БІЛІМ БЕРУ ЖҮЙЕСІН ҚАРЖЫЛЫҚ ҚАМТАМАСЫЗ ЕТУ</w:t>
      </w:r>
    </w:p>
    <w:bookmarkEnd w:id="879"/>
    <w:bookmarkStart w:name="z71" w:id="880"/>
    <w:p>
      <w:pPr>
        <w:spacing w:after="0"/>
        <w:ind w:left="0"/>
        <w:jc w:val="left"/>
      </w:pPr>
      <w:r>
        <w:rPr>
          <w:rFonts w:ascii="Times New Roman"/>
          <w:b/>
          <w:i w:val="false"/>
          <w:color w:val="000000"/>
        </w:rPr>
        <w:t xml:space="preserve"> 61-бап. Қаржыландыру жүйесі, принциптері мен көздері</w:t>
      </w:r>
    </w:p>
    <w:bookmarkEnd w:id="880"/>
    <w:bookmarkStart w:name="z681" w:id="881"/>
    <w:p>
      <w:pPr>
        <w:spacing w:after="0"/>
        <w:ind w:left="0"/>
        <w:jc w:val="both"/>
      </w:pPr>
      <w:r>
        <w:rPr>
          <w:rFonts w:ascii="Times New Roman"/>
          <w:b w:val="false"/>
          <w:i w:val="false"/>
          <w:color w:val="000000"/>
          <w:sz w:val="28"/>
        </w:rPr>
        <w:t>
      1. Білім беруді қаржыландыру жүйесі - республикалық және жергілікті бюджеттердің, басқа да кіріс көздерінің жиынтығы.</w:t>
      </w:r>
    </w:p>
    <w:bookmarkEnd w:id="881"/>
    <w:bookmarkStart w:name="z682" w:id="882"/>
    <w:p>
      <w:pPr>
        <w:spacing w:after="0"/>
        <w:ind w:left="0"/>
        <w:jc w:val="both"/>
      </w:pPr>
      <w:r>
        <w:rPr>
          <w:rFonts w:ascii="Times New Roman"/>
          <w:b w:val="false"/>
          <w:i w:val="false"/>
          <w:color w:val="000000"/>
          <w:sz w:val="28"/>
        </w:rPr>
        <w:t>
      2. Білім беруді қаржыландыру жүйесі:</w:t>
      </w:r>
    </w:p>
    <w:bookmarkEnd w:id="882"/>
    <w:bookmarkStart w:name="z683" w:id="883"/>
    <w:p>
      <w:pPr>
        <w:spacing w:after="0"/>
        <w:ind w:left="0"/>
        <w:jc w:val="both"/>
      </w:pPr>
      <w:r>
        <w:rPr>
          <w:rFonts w:ascii="Times New Roman"/>
          <w:b w:val="false"/>
          <w:i w:val="false"/>
          <w:color w:val="000000"/>
          <w:sz w:val="28"/>
        </w:rPr>
        <w:t>
      1) тиімділік пен нәтижелілік;</w:t>
      </w:r>
    </w:p>
    <w:bookmarkEnd w:id="883"/>
    <w:bookmarkStart w:name="z684" w:id="884"/>
    <w:p>
      <w:pPr>
        <w:spacing w:after="0"/>
        <w:ind w:left="0"/>
        <w:jc w:val="both"/>
      </w:pPr>
      <w:r>
        <w:rPr>
          <w:rFonts w:ascii="Times New Roman"/>
          <w:b w:val="false"/>
          <w:i w:val="false"/>
          <w:color w:val="000000"/>
          <w:sz w:val="28"/>
        </w:rPr>
        <w:t>
      2) басымдық;</w:t>
      </w:r>
    </w:p>
    <w:bookmarkEnd w:id="884"/>
    <w:bookmarkStart w:name="z685" w:id="885"/>
    <w:p>
      <w:pPr>
        <w:spacing w:after="0"/>
        <w:ind w:left="0"/>
        <w:jc w:val="both"/>
      </w:pPr>
      <w:r>
        <w:rPr>
          <w:rFonts w:ascii="Times New Roman"/>
          <w:b w:val="false"/>
          <w:i w:val="false"/>
          <w:color w:val="000000"/>
          <w:sz w:val="28"/>
        </w:rPr>
        <w:t>
      3) айқындылық;</w:t>
      </w:r>
    </w:p>
    <w:bookmarkEnd w:id="885"/>
    <w:bookmarkStart w:name="z686" w:id="886"/>
    <w:p>
      <w:pPr>
        <w:spacing w:after="0"/>
        <w:ind w:left="0"/>
        <w:jc w:val="both"/>
      </w:pPr>
      <w:r>
        <w:rPr>
          <w:rFonts w:ascii="Times New Roman"/>
          <w:b w:val="false"/>
          <w:i w:val="false"/>
          <w:color w:val="000000"/>
          <w:sz w:val="28"/>
        </w:rPr>
        <w:t>
      4) жауаптылық;</w:t>
      </w:r>
    </w:p>
    <w:bookmarkEnd w:id="886"/>
    <w:bookmarkStart w:name="z687" w:id="887"/>
    <w:p>
      <w:pPr>
        <w:spacing w:after="0"/>
        <w:ind w:left="0"/>
        <w:jc w:val="both"/>
      </w:pPr>
      <w:r>
        <w:rPr>
          <w:rFonts w:ascii="Times New Roman"/>
          <w:b w:val="false"/>
          <w:i w:val="false"/>
          <w:color w:val="000000"/>
          <w:sz w:val="28"/>
        </w:rPr>
        <w:t>
      5) бюджеттердің барлық деңгейлерінің ара жігін ажырату мен дербестік принциптеріне негізделеді.</w:t>
      </w:r>
    </w:p>
    <w:bookmarkEnd w:id="887"/>
    <w:bookmarkStart w:name="z688" w:id="888"/>
    <w:p>
      <w:pPr>
        <w:spacing w:after="0"/>
        <w:ind w:left="0"/>
        <w:jc w:val="both"/>
      </w:pPr>
      <w:r>
        <w:rPr>
          <w:rFonts w:ascii="Times New Roman"/>
          <w:b w:val="false"/>
          <w:i w:val="false"/>
          <w:color w:val="000000"/>
          <w:sz w:val="28"/>
        </w:rPr>
        <w:t>
      3. Білім беру жүйесі қаржыландыру көздері:</w:t>
      </w:r>
    </w:p>
    <w:bookmarkEnd w:id="888"/>
    <w:bookmarkStart w:name="z689" w:id="889"/>
    <w:p>
      <w:pPr>
        <w:spacing w:after="0"/>
        <w:ind w:left="0"/>
        <w:jc w:val="both"/>
      </w:pPr>
      <w:r>
        <w:rPr>
          <w:rFonts w:ascii="Times New Roman"/>
          <w:b w:val="false"/>
          <w:i w:val="false"/>
          <w:color w:val="000000"/>
          <w:sz w:val="28"/>
        </w:rPr>
        <w:t>
      1) мемлекеттік білім беру мекемелерін ұстауды бюджеттік қаржыландыру;</w:t>
      </w:r>
    </w:p>
    <w:bookmarkEnd w:id="889"/>
    <w:bookmarkStart w:name="z690" w:id="890"/>
    <w:p>
      <w:pPr>
        <w:spacing w:after="0"/>
        <w:ind w:left="0"/>
        <w:jc w:val="both"/>
      </w:pPr>
      <w:r>
        <w:rPr>
          <w:rFonts w:ascii="Times New Roman"/>
          <w:b w:val="false"/>
          <w:i w:val="false"/>
          <w:color w:val="000000"/>
          <w:sz w:val="28"/>
        </w:rPr>
        <w:t>
      2) мемлекеттік білім беру тапсырысын бюджеттік қаржыландыру;</w:t>
      </w:r>
    </w:p>
    <w:bookmarkEnd w:id="890"/>
    <w:bookmarkStart w:name="z691" w:id="891"/>
    <w:p>
      <w:pPr>
        <w:spacing w:after="0"/>
        <w:ind w:left="0"/>
        <w:jc w:val="both"/>
      </w:pPr>
      <w:r>
        <w:rPr>
          <w:rFonts w:ascii="Times New Roman"/>
          <w:b w:val="false"/>
          <w:i w:val="false"/>
          <w:color w:val="000000"/>
          <w:sz w:val="28"/>
        </w:rPr>
        <w:t>
      3) Қазақстан Республикасының заңнамасына қайшы келмейтін ақылы қызметтер көрсетуден түскен кірістер;</w:t>
      </w:r>
    </w:p>
    <w:bookmarkEnd w:id="891"/>
    <w:bookmarkStart w:name="z692" w:id="892"/>
    <w:p>
      <w:pPr>
        <w:spacing w:after="0"/>
        <w:ind w:left="0"/>
        <w:jc w:val="both"/>
      </w:pPr>
      <w:r>
        <w:rPr>
          <w:rFonts w:ascii="Times New Roman"/>
          <w:b w:val="false"/>
          <w:i w:val="false"/>
          <w:color w:val="000000"/>
          <w:sz w:val="28"/>
        </w:rPr>
        <w:t>
      4) қаржылық ұйымдардың кредиттері;</w:t>
      </w:r>
    </w:p>
    <w:bookmarkEnd w:id="892"/>
    <w:p>
      <w:pPr>
        <w:spacing w:after="0"/>
        <w:ind w:left="0"/>
        <w:jc w:val="both"/>
      </w:pPr>
      <w:r>
        <w:rPr>
          <w:rFonts w:ascii="Times New Roman"/>
          <w:b w:val="false"/>
          <w:i w:val="false"/>
          <w:color w:val="000000"/>
          <w:sz w:val="28"/>
        </w:rPr>
        <w:t>
      4-1) стипендиялық бағдарламаларды бюджеттік қаржыландыру;</w:t>
      </w:r>
    </w:p>
    <w:bookmarkStart w:name="z693" w:id="893"/>
    <w:p>
      <w:pPr>
        <w:spacing w:after="0"/>
        <w:ind w:left="0"/>
        <w:jc w:val="both"/>
      </w:pPr>
      <w:r>
        <w:rPr>
          <w:rFonts w:ascii="Times New Roman"/>
          <w:b w:val="false"/>
          <w:i w:val="false"/>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bookmarkEnd w:id="893"/>
    <w:bookmarkStart w:name="z1027" w:id="894"/>
    <w:p>
      <w:pPr>
        <w:spacing w:after="0"/>
        <w:ind w:left="0"/>
        <w:jc w:val="both"/>
      </w:pPr>
      <w:r>
        <w:rPr>
          <w:rFonts w:ascii="Times New Roman"/>
          <w:b w:val="false"/>
          <w:i w:val="false"/>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2" w:id="895"/>
    <w:p>
      <w:pPr>
        <w:spacing w:after="0"/>
        <w:ind w:left="0"/>
        <w:jc w:val="left"/>
      </w:pPr>
      <w:r>
        <w:rPr>
          <w:rFonts w:ascii="Times New Roman"/>
          <w:b/>
          <w:i w:val="false"/>
          <w:color w:val="000000"/>
        </w:rPr>
        <w:t xml:space="preserve"> 62-бап. Білім беру ұйымдарын мемлекеттік қаржыландыру</w:t>
      </w:r>
    </w:p>
    <w:bookmarkEnd w:id="895"/>
    <w:bookmarkStart w:name="z694" w:id="896"/>
    <w:p>
      <w:pPr>
        <w:spacing w:after="0"/>
        <w:ind w:left="0"/>
        <w:jc w:val="both"/>
      </w:pPr>
      <w:r>
        <w:rPr>
          <w:rFonts w:ascii="Times New Roman"/>
          <w:b w:val="false"/>
          <w:i w:val="false"/>
          <w:color w:val="000000"/>
          <w:sz w:val="28"/>
        </w:rPr>
        <w:t>
      1. Мемлекет білім берудің басымдығын ескере отырып оған бюджеттік қаражаттардың бөлінуін қамтамасыз етеді.</w:t>
      </w:r>
    </w:p>
    <w:bookmarkEnd w:id="896"/>
    <w:bookmarkStart w:name="z695" w:id="897"/>
    <w:p>
      <w:pPr>
        <w:spacing w:after="0"/>
        <w:ind w:left="0"/>
        <w:jc w:val="both"/>
      </w:pPr>
      <w:r>
        <w:rPr>
          <w:rFonts w:ascii="Times New Roman"/>
          <w:b w:val="false"/>
          <w:i w:val="false"/>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bookmarkEnd w:id="897"/>
    <w:bookmarkStart w:name="z696" w:id="898"/>
    <w:p>
      <w:pPr>
        <w:spacing w:after="0"/>
        <w:ind w:left="0"/>
        <w:jc w:val="both"/>
      </w:pPr>
      <w:r>
        <w:rPr>
          <w:rFonts w:ascii="Times New Roman"/>
          <w:b w:val="false"/>
          <w:i w:val="false"/>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98"/>
    <w:p>
      <w:pPr>
        <w:spacing w:after="0"/>
        <w:ind w:left="0"/>
        <w:jc w:val="both"/>
      </w:pPr>
      <w:r>
        <w:rPr>
          <w:rFonts w:ascii="Times New Roman"/>
          <w:b w:val="false"/>
          <w:i w:val="false"/>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bookmarkStart w:name="z697" w:id="899"/>
    <w:p>
      <w:pPr>
        <w:spacing w:after="0"/>
        <w:ind w:left="0"/>
        <w:jc w:val="both"/>
      </w:pPr>
      <w:r>
        <w:rPr>
          <w:rFonts w:ascii="Times New Roman"/>
          <w:b w:val="false"/>
          <w:i w:val="false"/>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899"/>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6" w:id="900"/>
    <w:p>
      <w:pPr>
        <w:spacing w:after="0"/>
        <w:ind w:left="0"/>
        <w:jc w:val="both"/>
      </w:pPr>
      <w:r>
        <w:rPr>
          <w:rFonts w:ascii="Times New Roman"/>
          <w:b w:val="false"/>
          <w:i w:val="false"/>
          <w:color w:val="000000"/>
          <w:sz w:val="28"/>
        </w:rPr>
        <w:t>
      4-2. Жергілікті атқарушы органдар меншік нысанына қарамастан, орта білім беру ұйымдарында мемлекеттік білім беру тапсырысын орналастырады.</w:t>
      </w:r>
    </w:p>
    <w:bookmarkEnd w:id="900"/>
    <w:bookmarkStart w:name="z698" w:id="901"/>
    <w:p>
      <w:pPr>
        <w:spacing w:after="0"/>
        <w:ind w:left="0"/>
        <w:jc w:val="both"/>
      </w:pPr>
      <w:r>
        <w:rPr>
          <w:rFonts w:ascii="Times New Roman"/>
          <w:b w:val="false"/>
          <w:i w:val="false"/>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bookmarkEnd w:id="901"/>
    <w:bookmarkStart w:name="z699" w:id="902"/>
    <w:p>
      <w:pPr>
        <w:spacing w:after="0"/>
        <w:ind w:left="0"/>
        <w:jc w:val="both"/>
      </w:pPr>
      <w:r>
        <w:rPr>
          <w:rFonts w:ascii="Times New Roman"/>
          <w:b w:val="false"/>
          <w:i w:val="false"/>
          <w:color w:val="000000"/>
          <w:sz w:val="28"/>
        </w:rPr>
        <w:t>
      1) кадрларды даярлау бағыттарын;</w:t>
      </w:r>
    </w:p>
    <w:bookmarkEnd w:id="902"/>
    <w:bookmarkStart w:name="z700" w:id="903"/>
    <w:p>
      <w:pPr>
        <w:spacing w:after="0"/>
        <w:ind w:left="0"/>
        <w:jc w:val="both"/>
      </w:pPr>
      <w:r>
        <w:rPr>
          <w:rFonts w:ascii="Times New Roman"/>
          <w:b w:val="false"/>
          <w:i w:val="false"/>
          <w:color w:val="000000"/>
          <w:sz w:val="28"/>
        </w:rPr>
        <w:t>
      2) оқыту нысандары бойынша мемлекеттік білім беру тапсырысының көлемін (орындар, гранттар санын);</w:t>
      </w:r>
    </w:p>
    <w:bookmarkEnd w:id="903"/>
    <w:bookmarkStart w:name="z701" w:id="904"/>
    <w:p>
      <w:pPr>
        <w:spacing w:after="0"/>
        <w:ind w:left="0"/>
        <w:jc w:val="both"/>
      </w:pPr>
      <w:r>
        <w:rPr>
          <w:rFonts w:ascii="Times New Roman"/>
          <w:b w:val="false"/>
          <w:i w:val="false"/>
          <w:color w:val="000000"/>
          <w:sz w:val="28"/>
        </w:rPr>
        <w:t>
      3) бір білім алушыны (маманды) оқытуға жұмсалатын шығыстардың орташа құнын қамтуға тиіс.</w:t>
      </w:r>
    </w:p>
    <w:bookmarkEnd w:id="904"/>
    <w:p>
      <w:pPr>
        <w:spacing w:after="0"/>
        <w:ind w:left="0"/>
        <w:jc w:val="both"/>
      </w:pPr>
      <w:r>
        <w:rPr>
          <w:rFonts w:ascii="Times New Roman"/>
          <w:b w:val="false"/>
          <w:i w:val="false"/>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pPr>
        <w:spacing w:after="0"/>
        <w:ind w:left="0"/>
        <w:jc w:val="both"/>
      </w:pPr>
      <w:r>
        <w:rPr>
          <w:rFonts w:ascii="Times New Roman"/>
          <w:b w:val="false"/>
          <w:i w:val="false"/>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 жаңа редакцияда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Start w:name="z702" w:id="905"/>
    <w:p>
      <w:pPr>
        <w:spacing w:after="0"/>
        <w:ind w:left="0"/>
        <w:jc w:val="both"/>
      </w:pPr>
      <w:r>
        <w:rPr>
          <w:rFonts w:ascii="Times New Roman"/>
          <w:b w:val="false"/>
          <w:i w:val="false"/>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bookmarkEnd w:id="905"/>
    <w:bookmarkStart w:name="z1037" w:id="906"/>
    <w:p>
      <w:pPr>
        <w:spacing w:after="0"/>
        <w:ind w:left="0"/>
        <w:jc w:val="both"/>
      </w:pPr>
      <w:r>
        <w:rPr>
          <w:rFonts w:ascii="Times New Roman"/>
          <w:b w:val="false"/>
          <w:i w:val="false"/>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bookmarkEnd w:id="906"/>
    <w:bookmarkStart w:name="z703" w:id="907"/>
    <w:p>
      <w:pPr>
        <w:spacing w:after="0"/>
        <w:ind w:left="0"/>
        <w:jc w:val="both"/>
      </w:pPr>
      <w:r>
        <w:rPr>
          <w:rFonts w:ascii="Times New Roman"/>
          <w:b w:val="false"/>
          <w:i w:val="false"/>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bookmarkEnd w:id="907"/>
    <w:bookmarkStart w:name="z704" w:id="908"/>
    <w:p>
      <w:pPr>
        <w:spacing w:after="0"/>
        <w:ind w:left="0"/>
        <w:jc w:val="both"/>
      </w:pPr>
      <w:r>
        <w:rPr>
          <w:rFonts w:ascii="Times New Roman"/>
          <w:b w:val="false"/>
          <w:i w:val="false"/>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908"/>
    <w:p>
      <w:pPr>
        <w:spacing w:after="0"/>
        <w:ind w:left="0"/>
        <w:jc w:val="both"/>
      </w:pPr>
      <w:r>
        <w:rPr>
          <w:rFonts w:ascii="Times New Roman"/>
          <w:b w:val="false"/>
          <w:i w:val="false"/>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73" w:id="909"/>
    <w:p>
      <w:pPr>
        <w:spacing w:after="0"/>
        <w:ind w:left="0"/>
        <w:jc w:val="left"/>
      </w:pPr>
      <w:r>
        <w:rPr>
          <w:rFonts w:ascii="Times New Roman"/>
          <w:b/>
          <w:i w:val="false"/>
          <w:color w:val="000000"/>
        </w:rPr>
        <w:t xml:space="preserve"> 63-бап. Білім беру ұйымдарының ақылы негізде тауарлар (жұмыстар, қызметтер көрсету) ұсынуы</w:t>
      </w:r>
    </w:p>
    <w:bookmarkEnd w:id="909"/>
    <w:bookmarkStart w:name="z705" w:id="910"/>
    <w:p>
      <w:pPr>
        <w:spacing w:after="0"/>
        <w:ind w:left="0"/>
        <w:jc w:val="both"/>
      </w:pPr>
      <w:r>
        <w:rPr>
          <w:rFonts w:ascii="Times New Roman"/>
          <w:b w:val="false"/>
          <w:i w:val="false"/>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bookmarkEnd w:id="910"/>
    <w:bookmarkStart w:name="z706" w:id="911"/>
    <w:p>
      <w:pPr>
        <w:spacing w:after="0"/>
        <w:ind w:left="0"/>
        <w:jc w:val="both"/>
      </w:pPr>
      <w:r>
        <w:rPr>
          <w:rFonts w:ascii="Times New Roman"/>
          <w:b w:val="false"/>
          <w:i w:val="false"/>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bookmarkEnd w:id="911"/>
    <w:bookmarkStart w:name="z639" w:id="912"/>
    <w:p>
      <w:pPr>
        <w:spacing w:after="0"/>
        <w:ind w:left="0"/>
        <w:jc w:val="both"/>
      </w:pPr>
      <w:r>
        <w:rPr>
          <w:rFonts w:ascii="Times New Roman"/>
          <w:b w:val="false"/>
          <w:i w:val="false"/>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bookmarkEnd w:id="912"/>
    <w:bookmarkStart w:name="z654" w:id="913"/>
    <w:p>
      <w:pPr>
        <w:spacing w:after="0"/>
        <w:ind w:left="0"/>
        <w:jc w:val="both"/>
      </w:pPr>
      <w:r>
        <w:rPr>
          <w:rFonts w:ascii="Times New Roman"/>
          <w:b w:val="false"/>
          <w:i w:val="false"/>
          <w:color w:val="000000"/>
          <w:sz w:val="28"/>
        </w:rPr>
        <w:t>
      2) осы Заңның 63-бабының 3-тармағында көзделген жағдайларды қоспағанда, оқушылардан және педагог қызметкерлерден ақшаны өндіріп алуға тыйым салынады.</w:t>
      </w:r>
    </w:p>
    <w:bookmarkEnd w:id="913"/>
    <w:p>
      <w:pPr>
        <w:spacing w:after="0"/>
        <w:ind w:left="0"/>
        <w:jc w:val="both"/>
      </w:pPr>
      <w:r>
        <w:rPr>
          <w:rFonts w:ascii="Times New Roman"/>
          <w:b w:val="false"/>
          <w:i w:val="false"/>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bookmarkStart w:name="z707" w:id="914"/>
    <w:p>
      <w:pPr>
        <w:spacing w:after="0"/>
        <w:ind w:left="0"/>
        <w:jc w:val="both"/>
      </w:pPr>
      <w:r>
        <w:rPr>
          <w:rFonts w:ascii="Times New Roman"/>
          <w:b w:val="false"/>
          <w:i w:val="false"/>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bookmarkEnd w:id="914"/>
    <w:bookmarkStart w:name="z708" w:id="915"/>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915"/>
    <w:bookmarkStart w:name="z709" w:id="916"/>
    <w:p>
      <w:pPr>
        <w:spacing w:after="0"/>
        <w:ind w:left="0"/>
        <w:jc w:val="both"/>
      </w:pPr>
      <w:r>
        <w:rPr>
          <w:rFonts w:ascii="Times New Roman"/>
          <w:b w:val="false"/>
          <w:i w:val="false"/>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916"/>
    <w:bookmarkStart w:name="z710" w:id="917"/>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917"/>
    <w:bookmarkStart w:name="z711" w:id="918"/>
    <w:p>
      <w:pPr>
        <w:spacing w:after="0"/>
        <w:ind w:left="0"/>
        <w:jc w:val="both"/>
      </w:pPr>
      <w:r>
        <w:rPr>
          <w:rFonts w:ascii="Times New Roman"/>
          <w:b w:val="false"/>
          <w:i w:val="false"/>
          <w:color w:val="000000"/>
          <w:sz w:val="28"/>
        </w:rPr>
        <w:t>
      4) білім алушылар мен тәрбиеленушілер, педагог қызметкерлер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918"/>
    <w:bookmarkStart w:name="z712" w:id="919"/>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919"/>
    <w:bookmarkStart w:name="z713" w:id="920"/>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920"/>
    <w:bookmarkStart w:name="z714" w:id="921"/>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921"/>
    <w:bookmarkStart w:name="z715" w:id="922"/>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922"/>
    <w:bookmarkStart w:name="z716" w:id="923"/>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923"/>
    <w:p>
      <w:pPr>
        <w:spacing w:after="0"/>
        <w:ind w:left="0"/>
        <w:jc w:val="both"/>
      </w:pPr>
      <w:r>
        <w:rPr>
          <w:rFonts w:ascii="Times New Roman"/>
          <w:b w:val="false"/>
          <w:i w:val="false"/>
          <w:color w:val="000000"/>
          <w:sz w:val="28"/>
        </w:rPr>
        <w:t>
      10) ғылыми зерттеулерді жүргізу бойынша тауарларды (жұмыстарды, көрсетілетін қызметтерді) беруге құқылы.</w:t>
      </w:r>
    </w:p>
    <w:p>
      <w:pPr>
        <w:spacing w:after="0"/>
        <w:ind w:left="0"/>
        <w:jc w:val="both"/>
      </w:pPr>
      <w:r>
        <w:rPr>
          <w:rFonts w:ascii="Times New Roman"/>
          <w:b w:val="false"/>
          <w:i w:val="false"/>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pPr>
        <w:spacing w:after="0"/>
        <w:ind w:left="0"/>
        <w:jc w:val="both"/>
      </w:pPr>
      <w:r>
        <w:rPr>
          <w:rFonts w:ascii="Times New Roman"/>
          <w:b w:val="false"/>
          <w:i w:val="false"/>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bookmarkStart w:name="z1059" w:id="924"/>
    <w:p>
      <w:pPr>
        <w:spacing w:after="0"/>
        <w:ind w:left="0"/>
        <w:jc w:val="both"/>
      </w:pPr>
      <w:r>
        <w:rPr>
          <w:rFonts w:ascii="Times New Roman"/>
          <w:b w:val="false"/>
          <w:i w:val="false"/>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924"/>
    <w:p>
      <w:pPr>
        <w:spacing w:after="0"/>
        <w:ind w:left="0"/>
        <w:jc w:val="both"/>
      </w:pPr>
      <w:r>
        <w:rPr>
          <w:rFonts w:ascii="Times New Roman"/>
          <w:b w:val="false"/>
          <w:i w:val="false"/>
          <w:color w:val="000000"/>
          <w:sz w:val="28"/>
        </w:rPr>
        <w:t>
      Мемлекеттік орта білім беру ұйымдары мүліктік жалдауға (жалға) беруден алынған кірістерді өзі дербес пайдаланады.</w:t>
      </w:r>
    </w:p>
    <w:bookmarkStart w:name="z717" w:id="925"/>
    <w:p>
      <w:pPr>
        <w:spacing w:after="0"/>
        <w:ind w:left="0"/>
        <w:jc w:val="both"/>
      </w:pPr>
      <w:r>
        <w:rPr>
          <w:rFonts w:ascii="Times New Roman"/>
          <w:b w:val="false"/>
          <w:i w:val="false"/>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925"/>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pPr>
        <w:spacing w:after="0"/>
        <w:ind w:left="0"/>
        <w:jc w:val="both"/>
      </w:pPr>
      <w:r>
        <w:rPr>
          <w:rFonts w:ascii="Times New Roman"/>
          <w:b w:val="false"/>
          <w:i w:val="false"/>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bookmarkStart w:name="z718" w:id="926"/>
    <w:p>
      <w:pPr>
        <w:spacing w:after="0"/>
        <w:ind w:left="0"/>
        <w:jc w:val="both"/>
      </w:pPr>
      <w:r>
        <w:rPr>
          <w:rFonts w:ascii="Times New Roman"/>
          <w:b w:val="false"/>
          <w:i w:val="false"/>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bookmarkEnd w:id="926"/>
    <w:bookmarkStart w:name="z719" w:id="927"/>
    <w:p>
      <w:pPr>
        <w:spacing w:after="0"/>
        <w:ind w:left="0"/>
        <w:jc w:val="both"/>
      </w:pPr>
      <w:r>
        <w:rPr>
          <w:rFonts w:ascii="Times New Roman"/>
          <w:b w:val="false"/>
          <w:i w:val="false"/>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927"/>
    <w:p>
      <w:pPr>
        <w:spacing w:after="0"/>
        <w:ind w:left="0"/>
        <w:jc w:val="both"/>
      </w:pPr>
      <w:r>
        <w:rPr>
          <w:rFonts w:ascii="Times New Roman"/>
          <w:b w:val="false"/>
          <w:i w:val="false"/>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pPr>
        <w:spacing w:after="0"/>
        <w:ind w:left="0"/>
        <w:jc w:val="both"/>
      </w:pPr>
      <w:r>
        <w:rPr>
          <w:rFonts w:ascii="Times New Roman"/>
          <w:b w:val="false"/>
          <w:i w:val="false"/>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4" w:id="928"/>
    <w:p>
      <w:pPr>
        <w:spacing w:after="0"/>
        <w:ind w:left="0"/>
        <w:jc w:val="left"/>
      </w:pPr>
      <w:r>
        <w:rPr>
          <w:rFonts w:ascii="Times New Roman"/>
          <w:b/>
          <w:i w:val="false"/>
          <w:color w:val="000000"/>
        </w:rPr>
        <w:t xml:space="preserve"> 64-бап. Білім беру ұйымдарының материалдық-техникалық базасын дамыту</w:t>
      </w:r>
    </w:p>
    <w:bookmarkEnd w:id="928"/>
    <w:bookmarkStart w:name="z720" w:id="929"/>
    <w:p>
      <w:pPr>
        <w:spacing w:after="0"/>
        <w:ind w:left="0"/>
        <w:jc w:val="both"/>
      </w:pPr>
      <w:r>
        <w:rPr>
          <w:rFonts w:ascii="Times New Roman"/>
          <w:b w:val="false"/>
          <w:i w:val="false"/>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bookmarkEnd w:id="929"/>
    <w:bookmarkStart w:name="z721" w:id="930"/>
    <w:p>
      <w:pPr>
        <w:spacing w:after="0"/>
        <w:ind w:left="0"/>
        <w:jc w:val="both"/>
      </w:pPr>
      <w:r>
        <w:rPr>
          <w:rFonts w:ascii="Times New Roman"/>
          <w:b w:val="false"/>
          <w:i w:val="false"/>
          <w:color w:val="000000"/>
          <w:sz w:val="28"/>
        </w:rPr>
        <w:t>
      2. Білім беру ұйымдарының Қазақстан Республикасының 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bookmarkEnd w:id="930"/>
    <w:bookmarkStart w:name="z722" w:id="931"/>
    <w:p>
      <w:pPr>
        <w:spacing w:after="0"/>
        <w:ind w:left="0"/>
        <w:jc w:val="both"/>
      </w:pPr>
      <w:r>
        <w:rPr>
          <w:rFonts w:ascii="Times New Roman"/>
          <w:b w:val="false"/>
          <w:i w:val="false"/>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bookmarkEnd w:id="931"/>
    <w:bookmarkStart w:name="z655" w:id="932"/>
    <w:p>
      <w:pPr>
        <w:spacing w:after="0"/>
        <w:ind w:left="0"/>
        <w:jc w:val="both"/>
      </w:pPr>
      <w:r>
        <w:rPr>
          <w:rFonts w:ascii="Times New Roman"/>
          <w:b w:val="false"/>
          <w:i w:val="false"/>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pPr>
        <w:spacing w:after="0"/>
        <w:ind w:left="0"/>
        <w:jc w:val="both"/>
      </w:pPr>
      <w:r>
        <w:rPr>
          <w:rFonts w:ascii="Times New Roman"/>
          <w:b w:val="false"/>
          <w:i w:val="false"/>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64-1-баппен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933"/>
    <w:p>
      <w:pPr>
        <w:spacing w:after="0"/>
        <w:ind w:left="0"/>
        <w:jc w:val="left"/>
      </w:pPr>
      <w:r>
        <w:rPr>
          <w:rFonts w:ascii="Times New Roman"/>
          <w:b/>
          <w:i w:val="false"/>
          <w:color w:val="000000"/>
        </w:rPr>
        <w:t xml:space="preserve"> 10-тарау. БІЛІМ БЕРУ САЛАСЫНДАҒЫ ХАЛЫҚАРАЛЫҚ ҚЫЗМЕТ</w:t>
      </w:r>
    </w:p>
    <w:bookmarkEnd w:id="933"/>
    <w:bookmarkStart w:name="z76" w:id="934"/>
    <w:p>
      <w:pPr>
        <w:spacing w:after="0"/>
        <w:ind w:left="0"/>
        <w:jc w:val="left"/>
      </w:pPr>
      <w:r>
        <w:rPr>
          <w:rFonts w:ascii="Times New Roman"/>
          <w:b/>
          <w:i w:val="false"/>
          <w:color w:val="000000"/>
        </w:rPr>
        <w:t xml:space="preserve"> 65-бап. Халықаралық ынтымақтастық және сыртқы экономикалық қызмет</w:t>
      </w:r>
    </w:p>
    <w:bookmarkEnd w:id="934"/>
    <w:bookmarkStart w:name="z723" w:id="935"/>
    <w:p>
      <w:pPr>
        <w:spacing w:after="0"/>
        <w:ind w:left="0"/>
        <w:jc w:val="both"/>
      </w:pPr>
      <w:r>
        <w:rPr>
          <w:rFonts w:ascii="Times New Roman"/>
          <w:b w:val="false"/>
          <w:i w:val="false"/>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935"/>
    <w:bookmarkStart w:name="z724" w:id="936"/>
    <w:p>
      <w:pPr>
        <w:spacing w:after="0"/>
        <w:ind w:left="0"/>
        <w:jc w:val="both"/>
      </w:pPr>
      <w:r>
        <w:rPr>
          <w:rFonts w:ascii="Times New Roman"/>
          <w:b w:val="false"/>
          <w:i w:val="false"/>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36"/>
    <w:p>
      <w:pPr>
        <w:spacing w:after="0"/>
        <w:ind w:left="0"/>
        <w:jc w:val="both"/>
      </w:pPr>
      <w:r>
        <w:rPr>
          <w:rFonts w:ascii="Times New Roman"/>
          <w:b w:val="false"/>
          <w:i w:val="false"/>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pPr>
        <w:spacing w:after="0"/>
        <w:ind w:left="0"/>
        <w:jc w:val="both"/>
      </w:pPr>
      <w:r>
        <w:rPr>
          <w:rFonts w:ascii="Times New Roman"/>
          <w:b w:val="false"/>
          <w:i w:val="false"/>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bookmarkStart w:name="z725" w:id="937"/>
    <w:p>
      <w:pPr>
        <w:spacing w:after="0"/>
        <w:ind w:left="0"/>
        <w:jc w:val="both"/>
      </w:pPr>
      <w:r>
        <w:rPr>
          <w:rFonts w:ascii="Times New Roman"/>
          <w:b w:val="false"/>
          <w:i w:val="false"/>
          <w:color w:val="000000"/>
          <w:sz w:val="28"/>
        </w:rPr>
        <w:t>
      3. Қазақстан Республикасы білім беру ұйымдарының халықаралық</w:t>
      </w:r>
    </w:p>
    <w:bookmarkEnd w:id="937"/>
    <w:p>
      <w:pPr>
        <w:spacing w:after="0"/>
        <w:ind w:left="0"/>
        <w:jc w:val="both"/>
      </w:pPr>
      <w:r>
        <w:rPr>
          <w:rFonts w:ascii="Times New Roman"/>
          <w:b w:val="false"/>
          <w:i w:val="false"/>
          <w:color w:val="000000"/>
          <w:sz w:val="28"/>
        </w:rPr>
        <w:t>
      ынтымақтастықты жүзеге асыру тәртібін білім беру саласындағы уәкілетті орган белгілейді.</w:t>
      </w:r>
    </w:p>
    <w:bookmarkStart w:name="z726" w:id="938"/>
    <w:p>
      <w:pPr>
        <w:spacing w:after="0"/>
        <w:ind w:left="0"/>
        <w:jc w:val="both"/>
      </w:pPr>
      <w:r>
        <w:rPr>
          <w:rFonts w:ascii="Times New Roman"/>
          <w:b w:val="false"/>
          <w:i w:val="false"/>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bookmarkEnd w:id="938"/>
    <w:bookmarkStart w:name="z923" w:id="939"/>
    <w:p>
      <w:pPr>
        <w:spacing w:after="0"/>
        <w:ind w:left="0"/>
        <w:jc w:val="both"/>
      </w:pPr>
      <w:r>
        <w:rPr>
          <w:rFonts w:ascii="Times New Roman"/>
          <w:b w:val="false"/>
          <w:i w:val="false"/>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bookmarkEnd w:id="939"/>
    <w:bookmarkStart w:name="z727" w:id="940"/>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7" w:id="941"/>
    <w:p>
      <w:pPr>
        <w:spacing w:after="0"/>
        <w:ind w:left="0"/>
        <w:jc w:val="left"/>
      </w:pPr>
      <w:r>
        <w:rPr>
          <w:rFonts w:ascii="Times New Roman"/>
          <w:b/>
          <w:i w:val="false"/>
          <w:color w:val="000000"/>
        </w:rPr>
        <w:t xml:space="preserve"> 66-бап. Шет елдегі қазақ диаспорасының білім алу қажеттіліктерін қанағаттандыру</w:t>
      </w:r>
    </w:p>
    <w:bookmarkEnd w:id="941"/>
    <w:bookmarkStart w:name="z728" w:id="942"/>
    <w:p>
      <w:pPr>
        <w:spacing w:after="0"/>
        <w:ind w:left="0"/>
        <w:jc w:val="both"/>
      </w:pPr>
      <w:r>
        <w:rPr>
          <w:rFonts w:ascii="Times New Roman"/>
          <w:b w:val="false"/>
          <w:i w:val="false"/>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bookmarkEnd w:id="942"/>
    <w:bookmarkStart w:name="z729" w:id="943"/>
    <w:p>
      <w:pPr>
        <w:spacing w:after="0"/>
        <w:ind w:left="0"/>
        <w:jc w:val="both"/>
      </w:pPr>
      <w:r>
        <w:rPr>
          <w:rFonts w:ascii="Times New Roman"/>
          <w:b w:val="false"/>
          <w:i w:val="false"/>
          <w:color w:val="000000"/>
          <w:sz w:val="28"/>
        </w:rPr>
        <w:t>
      2. Мемлекет шет елдегі қазақ диаспорасының білім алу қажеттіліктерін қанағаттандыруға жәрдемдеседі.</w:t>
      </w:r>
    </w:p>
    <w:bookmarkEnd w:id="943"/>
    <w:bookmarkStart w:name="z730" w:id="944"/>
    <w:p>
      <w:pPr>
        <w:spacing w:after="0"/>
        <w:ind w:left="0"/>
        <w:jc w:val="both"/>
      </w:pPr>
      <w:r>
        <w:rPr>
          <w:rFonts w:ascii="Times New Roman"/>
          <w:b w:val="false"/>
          <w:i w:val="false"/>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bookmarkEnd w:id="944"/>
    <w:bookmarkStart w:name="z78" w:id="945"/>
    <w:p>
      <w:pPr>
        <w:spacing w:after="0"/>
        <w:ind w:left="0"/>
        <w:jc w:val="left"/>
      </w:pPr>
      <w:r>
        <w:rPr>
          <w:rFonts w:ascii="Times New Roman"/>
          <w:b/>
          <w:i w:val="false"/>
          <w:color w:val="000000"/>
        </w:rPr>
        <w:t xml:space="preserve"> 11-тарау. ҚАЗАҚСТАН РЕСПУБЛИКАСЫНЫҢ БІЛІМ БЕРУ САЛАСЫНДАҒЫ</w:t>
      </w:r>
      <w:r>
        <w:br/>
      </w:r>
      <w:r>
        <w:rPr>
          <w:rFonts w:ascii="Times New Roman"/>
          <w:b/>
          <w:i w:val="false"/>
          <w:color w:val="000000"/>
        </w:rPr>
        <w:t>ЗАҢНАМАСЫН БҰЗҒАНЫ ҮШІН ЖАУАПТЫЛЫҚ</w:t>
      </w:r>
    </w:p>
    <w:bookmarkEnd w:id="945"/>
    <w:bookmarkStart w:name="z79" w:id="946"/>
    <w:p>
      <w:pPr>
        <w:spacing w:after="0"/>
        <w:ind w:left="0"/>
        <w:jc w:val="left"/>
      </w:pPr>
      <w:r>
        <w:rPr>
          <w:rFonts w:ascii="Times New Roman"/>
          <w:b/>
          <w:i w:val="false"/>
          <w:color w:val="000000"/>
        </w:rPr>
        <w:t xml:space="preserve"> 67-бап. Қазақстан Республикасының білім беру саласындағы заңнамасын бұзғаны үшін жауаптылық</w:t>
      </w:r>
    </w:p>
    <w:bookmarkEnd w:id="946"/>
    <w:p>
      <w:pPr>
        <w:spacing w:after="0"/>
        <w:ind w:left="0"/>
        <w:jc w:val="both"/>
      </w:pPr>
      <w:r>
        <w:rPr>
          <w:rFonts w:ascii="Times New Roman"/>
          <w:b w:val="false"/>
          <w:i w:val="false"/>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bookmarkStart w:name="z80" w:id="947"/>
    <w:p>
      <w:pPr>
        <w:spacing w:after="0"/>
        <w:ind w:left="0"/>
        <w:jc w:val="left"/>
      </w:pPr>
      <w:r>
        <w:rPr>
          <w:rFonts w:ascii="Times New Roman"/>
          <w:b/>
          <w:i w:val="false"/>
          <w:color w:val="000000"/>
        </w:rPr>
        <w:t xml:space="preserve"> 12-тарау. Қорытынды және өтпелі ережелер</w:t>
      </w:r>
    </w:p>
    <w:bookmarkEnd w:id="947"/>
    <w:p>
      <w:pPr>
        <w:spacing w:after="0"/>
        <w:ind w:left="0"/>
        <w:jc w:val="both"/>
      </w:pPr>
      <w:r>
        <w:rPr>
          <w:rFonts w:ascii="Times New Roman"/>
          <w:b w:val="false"/>
          <w:i w:val="false"/>
          <w:color w:val="ff0000"/>
          <w:sz w:val="28"/>
        </w:rPr>
        <w:t xml:space="preserve">
      Ескерту. 12-тараудың тақырыбы жаңа редакцияда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67-1-бап. Өтпелі ережелер</w:t>
      </w:r>
    </w:p>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 w:id="948"/>
    <w:p>
      <w:pPr>
        <w:spacing w:after="0"/>
        <w:ind w:left="0"/>
        <w:jc w:val="left"/>
      </w:pPr>
      <w:r>
        <w:rPr>
          <w:rFonts w:ascii="Times New Roman"/>
          <w:b/>
          <w:i w:val="false"/>
          <w:color w:val="000000"/>
        </w:rPr>
        <w:t xml:space="preserve"> 68-бап. Осы Заңның қолданысқа енгізілуі</w:t>
      </w:r>
    </w:p>
    <w:bookmarkEnd w:id="948"/>
    <w:bookmarkStart w:name="z731" w:id="949"/>
    <w:p>
      <w:pPr>
        <w:spacing w:after="0"/>
        <w:ind w:left="0"/>
        <w:jc w:val="both"/>
      </w:pPr>
      <w:r>
        <w:rPr>
          <w:rFonts w:ascii="Times New Roman"/>
          <w:b w:val="false"/>
          <w:i w:val="false"/>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bookmarkEnd w:id="949"/>
    <w:bookmarkStart w:name="z732" w:id="950"/>
    <w:p>
      <w:pPr>
        <w:spacing w:after="0"/>
        <w:ind w:left="0"/>
        <w:jc w:val="both"/>
      </w:pPr>
      <w:r>
        <w:rPr>
          <w:rFonts w:ascii="Times New Roman"/>
          <w:b w:val="false"/>
          <w:i w:val="false"/>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bookmarkEnd w:id="950"/>
    <w:bookmarkStart w:name="z733" w:id="951"/>
    <w:p>
      <w:pPr>
        <w:spacing w:after="0"/>
        <w:ind w:left="0"/>
        <w:jc w:val="both"/>
      </w:pPr>
      <w:r>
        <w:rPr>
          <w:rFonts w:ascii="Times New Roman"/>
          <w:b w:val="false"/>
          <w:i w:val="false"/>
          <w:color w:val="000000"/>
          <w:sz w:val="28"/>
        </w:rPr>
        <w:t xml:space="preserve">
      3. "Білім туралы" 1999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Президенті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