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a58f" w14:textId="a4aa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общеобязательного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утвержденного приказом Министра образования и науки Республики Казахстан от 31 октября 2018 года № 604,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 года до приема в 1 класс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 года до приема в 1 класс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Ш. Т. Каринову.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учебный план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детей от 1 года до приема в 1 класс с казахским языком обучения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42"/>
        <w:gridCol w:w="1915"/>
        <w:gridCol w:w="2024"/>
        <w:gridCol w:w="2024"/>
        <w:gridCol w:w="2024"/>
        <w:gridCol w:w="253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 года)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 лет)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недельной учебной нагрузки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учебный план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1 года до приема в 1 класс с русским языком обучения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42"/>
        <w:gridCol w:w="1915"/>
        <w:gridCol w:w="2024"/>
        <w:gridCol w:w="2024"/>
        <w:gridCol w:w="2024"/>
        <w:gridCol w:w="253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 года)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 лет)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предщкольной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недельной учебной нагрузки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