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44d1" w14:textId="ba24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утратил силу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"Передача ребенка (детей) на воспитание в приемную семью и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утратил силу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6"/>
    <w:bookmarkStart w:name="z14" w:id="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8"/>
    <w:bookmarkStart w:name="z16" w:id="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9"/>
    <w:bookmarkStart w:name="z17" w:id="1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0"/>
    <w:bookmarkStart w:name="z18" w:id="11"/>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12"/>
    <w:bookmarkStart w:name="z20"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4"/>
    <w:bookmarkStart w:name="z22" w:id="15"/>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2) настоящего пункта.</w:t>
      </w:r>
    </w:p>
    <w:bookmarkEnd w:id="15"/>
    <w:bookmarkStart w:name="z23"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16"/>
    <w:bookmarkStart w:name="z24"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6"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8" w:id="19"/>
    <w:p>
      <w:pPr>
        <w:spacing w:after="0"/>
        <w:ind w:left="0"/>
        <w:jc w:val="left"/>
      </w:pPr>
      <w:r>
        <w:rPr>
          <w:rFonts w:ascii="Times New Roman"/>
          <w:b/>
          <w:i w:val="false"/>
          <w:color w:val="000000"/>
        </w:rPr>
        <w:t xml:space="preserve"> Правила оказания государственной услуги "Выдача справок по опеке и попечительству"</w:t>
      </w:r>
    </w:p>
    <w:bookmarkEnd w:id="19"/>
    <w:bookmarkStart w:name="z29" w:id="20"/>
    <w:p>
      <w:pPr>
        <w:spacing w:after="0"/>
        <w:ind w:left="0"/>
        <w:jc w:val="left"/>
      </w:pPr>
      <w:r>
        <w:rPr>
          <w:rFonts w:ascii="Times New Roman"/>
          <w:b/>
          <w:i w:val="false"/>
          <w:color w:val="000000"/>
        </w:rPr>
        <w:t xml:space="preserve"> Глава 1. Общие положения</w:t>
      </w:r>
    </w:p>
    <w:bookmarkEnd w:id="20"/>
    <w:bookmarkStart w:name="z30" w:id="2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по опеке и попечительству опекунам или попечителям.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2"/>
    <w:p>
      <w:pPr>
        <w:spacing w:after="0"/>
        <w:ind w:left="0"/>
        <w:jc w:val="left"/>
      </w:pPr>
      <w:r>
        <w:rPr>
          <w:rFonts w:ascii="Times New Roman"/>
          <w:b/>
          <w:i w:val="false"/>
          <w:color w:val="000000"/>
        </w:rPr>
        <w:t xml:space="preserve"> Глава 2. Порядок оказания государственной услуги</w:t>
      </w:r>
    </w:p>
    <w:bookmarkEnd w:id="22"/>
    <w:bookmarkStart w:name="z1126" w:id="23"/>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23"/>
    <w:bookmarkStart w:name="z1128" w:id="24"/>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Start w:name="z1129" w:id="2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bookmarkEnd w:id="26"/>
    <w:bookmarkStart w:name="z40" w:id="27"/>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bookmarkEnd w:id="28"/>
    <w:bookmarkStart w:name="z881" w:id="29"/>
    <w:p>
      <w:pPr>
        <w:spacing w:after="0"/>
        <w:ind w:left="0"/>
        <w:jc w:val="both"/>
      </w:pPr>
      <w:r>
        <w:rPr>
          <w:rFonts w:ascii="Times New Roman"/>
          <w:b w:val="false"/>
          <w:i w:val="false"/>
          <w:color w:val="000000"/>
          <w:sz w:val="28"/>
        </w:rPr>
        <w:t>
      7-1. Внесение данных в информационную систему мониторинга оказания государственных услуг автоматизировано.</w:t>
      </w:r>
    </w:p>
    <w:bookmarkEnd w:id="29"/>
    <w:bookmarkStart w:name="z1130" w:id="30"/>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операторов информационно-коммуникационной инфраструктуры "электронного правительства" о внесенных изменениях и дополнениях в Требования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1"/>
    <w:bookmarkStart w:name="z43" w:id="32"/>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7" w:id="33"/>
    <w:p>
      <w:pPr>
        <w:spacing w:after="0"/>
        <w:ind w:left="0"/>
        <w:jc w:val="both"/>
      </w:pPr>
      <w:r>
        <w:rPr>
          <w:rFonts w:ascii="Times New Roman"/>
          <w:b w:val="false"/>
          <w:i w:val="false"/>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w:t>
            </w:r>
          </w:p>
        </w:tc>
      </w:tr>
    </w:tbl>
    <w:bookmarkStart w:name="z1015" w:id="34"/>
    <w:p>
      <w:pPr>
        <w:spacing w:after="0"/>
        <w:ind w:left="0"/>
        <w:jc w:val="left"/>
      </w:pPr>
      <w:r>
        <w:rPr>
          <w:rFonts w:ascii="Times New Roman"/>
          <w:b/>
          <w:i w:val="false"/>
          <w:color w:val="000000"/>
        </w:rPr>
        <w:t xml:space="preserve">                                Заявление</w:t>
      </w:r>
    </w:p>
    <w:bookmarkEnd w:id="34"/>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справку об опеке и попечительству над несовершеннолетним(и)</w:t>
      </w:r>
    </w:p>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w:t>
      </w:r>
    </w:p>
    <w:p>
      <w:pPr>
        <w:spacing w:after="0"/>
        <w:ind w:left="0"/>
        <w:jc w:val="both"/>
      </w:pPr>
      <w:r>
        <w:rPr>
          <w:rFonts w:ascii="Times New Roman"/>
          <w:b w:val="false"/>
          <w:i w:val="false"/>
          <w:color w:val="000000"/>
          <w:sz w:val="28"/>
        </w:rPr>
        <w:t>(услугополучатель указывает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услугодатель из соответствующих государственных</w:t>
      </w:r>
    </w:p>
    <w:p>
      <w:pPr>
        <w:spacing w:after="0"/>
        <w:ind w:left="0"/>
        <w:jc w:val="both"/>
      </w:pPr>
      <w:r>
        <w:rPr>
          <w:rFonts w:ascii="Times New Roman"/>
          <w:b w:val="false"/>
          <w:i w:val="false"/>
          <w:color w:val="000000"/>
          <w:sz w:val="28"/>
        </w:rPr>
        <w:t>информационных систем через шлюз "электронного правительства" получает данные о</w:t>
      </w:r>
    </w:p>
    <w:p>
      <w:pPr>
        <w:spacing w:after="0"/>
        <w:ind w:left="0"/>
        <w:jc w:val="both"/>
      </w:pPr>
      <w:r>
        <w:rPr>
          <w:rFonts w:ascii="Times New Roman"/>
          <w:b w:val="false"/>
          <w:i w:val="false"/>
          <w:color w:val="000000"/>
          <w:sz w:val="28"/>
        </w:rPr>
        <w:t>дате рождения и № свидетельства о рождении ребенка).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опекуна (попечителя)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 и</w:t>
            </w:r>
            <w:r>
              <w:br/>
            </w:r>
            <w:r>
              <w:rPr>
                <w:rFonts w:ascii="Times New Roman"/>
                <w:b w:val="false"/>
                <w:i w:val="false"/>
                <w:color w:val="000000"/>
                <w:sz w:val="20"/>
              </w:rPr>
              <w:t>попечительству"</w:t>
            </w:r>
          </w:p>
        </w:tc>
      </w:tr>
    </w:tbl>
    <w:bookmarkStart w:name="z1016" w:id="3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bookmarkEnd w:id="35"/>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36"/>
    <w:p>
      <w:pPr>
        <w:spacing w:after="0"/>
        <w:ind w:left="0"/>
        <w:jc w:val="left"/>
      </w:pPr>
      <w:r>
        <w:rPr>
          <w:rFonts w:ascii="Times New Roman"/>
          <w:b/>
          <w:i w:val="false"/>
          <w:color w:val="000000"/>
        </w:rPr>
        <w:t xml:space="preserve">                          Справка об опеке и попечительству</w:t>
      </w:r>
    </w:p>
    <w:bookmarkEnd w:id="36"/>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Настоящая справка об опеке и попечительству выдана гражданину(ке)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 в том, что</w:t>
      </w:r>
    </w:p>
    <w:p>
      <w:pPr>
        <w:spacing w:after="0"/>
        <w:ind w:left="0"/>
        <w:jc w:val="both"/>
      </w:pPr>
      <w:r>
        <w:rPr>
          <w:rFonts w:ascii="Times New Roman"/>
          <w:b w:val="false"/>
          <w:i w:val="false"/>
          <w:color w:val="000000"/>
          <w:sz w:val="28"/>
        </w:rPr>
        <w:t>он (она) согласно приказа руководителя отдела (управления) образования районов и городов</w:t>
      </w:r>
    </w:p>
    <w:p>
      <w:pPr>
        <w:spacing w:after="0"/>
        <w:ind w:left="0"/>
        <w:jc w:val="both"/>
      </w:pPr>
      <w:r>
        <w:rPr>
          <w:rFonts w:ascii="Times New Roman"/>
          <w:b w:val="false"/>
          <w:i w:val="false"/>
          <w:color w:val="000000"/>
          <w:sz w:val="28"/>
        </w:rPr>
        <w:t>областного значения, городов Астана, Алматы и Шымкент ___________№ ________ от</w:t>
      </w:r>
    </w:p>
    <w:p>
      <w:pPr>
        <w:spacing w:after="0"/>
        <w:ind w:left="0"/>
        <w:jc w:val="both"/>
      </w:pPr>
      <w:r>
        <w:rPr>
          <w:rFonts w:ascii="Times New Roman"/>
          <w:b w:val="false"/>
          <w:i w:val="false"/>
          <w:color w:val="000000"/>
          <w:sz w:val="28"/>
        </w:rPr>
        <w:t>"____"________20__ года действительно назначен (а) опекуном (попечителем)</w:t>
      </w:r>
    </w:p>
    <w:p>
      <w:pPr>
        <w:spacing w:after="0"/>
        <w:ind w:left="0"/>
        <w:jc w:val="both"/>
      </w:pPr>
      <w:r>
        <w:rPr>
          <w:rFonts w:ascii="Times New Roman"/>
          <w:b w:val="false"/>
          <w:i w:val="false"/>
          <w:color w:val="000000"/>
          <w:sz w:val="28"/>
        </w:rPr>
        <w:t>(нужное подчеркнуть) над ребенком _________________________ "____"__________ года</w:t>
      </w:r>
    </w:p>
    <w:p>
      <w:pPr>
        <w:spacing w:after="0"/>
        <w:ind w:left="0"/>
        <w:jc w:val="both"/>
      </w:pPr>
      <w:r>
        <w:rPr>
          <w:rFonts w:ascii="Times New Roman"/>
          <w:b w:val="false"/>
          <w:i w:val="false"/>
          <w:color w:val="000000"/>
          <w:sz w:val="28"/>
        </w:rPr>
        <w:t>рождения (фамилия, имя, отчество (при его наличии) и над его (ее) имуществом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Руководитель органа 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6" w:id="37"/>
    <w:p>
      <w:pPr>
        <w:spacing w:after="0"/>
        <w:ind w:left="0"/>
        <w:jc w:val="left"/>
      </w:pPr>
      <w:r>
        <w:rPr>
          <w:rFonts w:ascii="Times New Roman"/>
          <w:b/>
          <w:i w:val="false"/>
          <w:color w:val="000000"/>
        </w:rPr>
        <w:t xml:space="preserve"> Правила оказания государственной услуги "Выдача справок для распоряжения имуществом несовершеннолетних"</w:t>
      </w:r>
    </w:p>
    <w:bookmarkEnd w:id="37"/>
    <w:bookmarkStart w:name="z67" w:id="38"/>
    <w:p>
      <w:pPr>
        <w:spacing w:after="0"/>
        <w:ind w:left="0"/>
        <w:jc w:val="left"/>
      </w:pPr>
      <w:r>
        <w:rPr>
          <w:rFonts w:ascii="Times New Roman"/>
          <w:b/>
          <w:i w:val="false"/>
          <w:color w:val="000000"/>
        </w:rPr>
        <w:t xml:space="preserve"> Глава 1. Общие положения</w:t>
      </w:r>
    </w:p>
    <w:bookmarkEnd w:id="38"/>
    <w:bookmarkStart w:name="z68" w:id="39"/>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0"/>
    <w:p>
      <w:pPr>
        <w:spacing w:after="0"/>
        <w:ind w:left="0"/>
        <w:jc w:val="left"/>
      </w:pPr>
      <w:r>
        <w:rPr>
          <w:rFonts w:ascii="Times New Roman"/>
          <w:b/>
          <w:i w:val="false"/>
          <w:color w:val="000000"/>
        </w:rPr>
        <w:t xml:space="preserve"> Глава 2. Порядок оказания государственной услуги</w:t>
      </w:r>
    </w:p>
    <w:bookmarkEnd w:id="40"/>
    <w:bookmarkStart w:name="z74" w:id="41"/>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2"/>
    <w:p>
      <w:pPr>
        <w:spacing w:after="0"/>
        <w:ind w:left="0"/>
        <w:jc w:val="both"/>
      </w:pPr>
      <w:r>
        <w:rPr>
          <w:rFonts w:ascii="Times New Roman"/>
          <w:b w:val="false"/>
          <w:i w:val="false"/>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bookmarkEnd w:id="42"/>
    <w:bookmarkStart w:name="z76" w:id="43"/>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44"/>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44"/>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Start w:name="z954" w:id="4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5"/>
    <w:bookmarkStart w:name="z955" w:id="46"/>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6"/>
    <w:bookmarkStart w:name="z956" w:id="47"/>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bookmarkEnd w:id="48"/>
    <w:bookmarkStart w:name="z887" w:id="49"/>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9"/>
    <w:bookmarkStart w:name="z957" w:id="5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0"/>
    <w:bookmarkStart w:name="z958" w:id="5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1"/>
    <w:bookmarkStart w:name="z959" w:id="5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3"/>
    <w:bookmarkStart w:name="z83" w:id="54"/>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5"/>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1020" w:id="56"/>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56"/>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Вашего разрешения (выбрать нужное): - распорядиться</w:t>
      </w:r>
    </w:p>
    <w:p>
      <w:pPr>
        <w:spacing w:after="0"/>
        <w:ind w:left="0"/>
        <w:jc w:val="both"/>
      </w:pPr>
      <w:r>
        <w:rPr>
          <w:rFonts w:ascii="Times New Roman"/>
          <w:b w:val="false"/>
          <w:i w:val="false"/>
          <w:color w:val="000000"/>
          <w:sz w:val="28"/>
        </w:rPr>
        <w:t>наследуемым имуществом ______________________________________________________,</w:t>
      </w:r>
    </w:p>
    <w:p>
      <w:pPr>
        <w:spacing w:after="0"/>
        <w:ind w:left="0"/>
        <w:jc w:val="both"/>
      </w:pPr>
      <w:r>
        <w:rPr>
          <w:rFonts w:ascii="Times New Roman"/>
          <w:b w:val="false"/>
          <w:i w:val="false"/>
          <w:color w:val="000000"/>
          <w:sz w:val="28"/>
        </w:rPr>
        <w:t xml:space="preserve">расположенного по адресу:_____________________________________________________, </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указывается согласно записи в свидетельстве</w:t>
      </w:r>
    </w:p>
    <w:p>
      <w:pPr>
        <w:spacing w:after="0"/>
        <w:ind w:left="0"/>
        <w:jc w:val="both"/>
      </w:pPr>
      <w:r>
        <w:rPr>
          <w:rFonts w:ascii="Times New Roman"/>
          <w:b w:val="false"/>
          <w:i w:val="false"/>
          <w:color w:val="000000"/>
          <w:sz w:val="28"/>
        </w:rPr>
        <w:t xml:space="preserve"> о праве на наследство) в связи со смертью вкладчика (фамилия, имя, отчество</w:t>
      </w:r>
    </w:p>
    <w:p>
      <w:pPr>
        <w:spacing w:after="0"/>
        <w:ind w:left="0"/>
        <w:jc w:val="both"/>
      </w:pPr>
      <w:r>
        <w:rPr>
          <w:rFonts w:ascii="Times New Roman"/>
          <w:b w:val="false"/>
          <w:i w:val="false"/>
          <w:color w:val="000000"/>
          <w:sz w:val="28"/>
        </w:rPr>
        <w:t xml:space="preserve"> (при его наличии)) 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w:t>
      </w:r>
    </w:p>
    <w:p>
      <w:pPr>
        <w:spacing w:after="0"/>
        <w:ind w:left="0"/>
        <w:jc w:val="both"/>
      </w:pPr>
      <w:r>
        <w:rPr>
          <w:rFonts w:ascii="Times New Roman"/>
          <w:b w:val="false"/>
          <w:i w:val="false"/>
          <w:color w:val="000000"/>
          <w:sz w:val="28"/>
        </w:rPr>
        <w:t>в_____________________________ (наименование организации)</w:t>
      </w:r>
    </w:p>
    <w:p>
      <w:pPr>
        <w:spacing w:after="0"/>
        <w:ind w:left="0"/>
        <w:jc w:val="both"/>
      </w:pPr>
      <w:r>
        <w:rPr>
          <w:rFonts w:ascii="Times New Roman"/>
          <w:b w:val="false"/>
          <w:i w:val="false"/>
          <w:color w:val="000000"/>
          <w:sz w:val="28"/>
        </w:rPr>
        <w:t>несовершеннолетних детей;</w:t>
      </w:r>
    </w:p>
    <w:p>
      <w:pPr>
        <w:spacing w:after="0"/>
        <w:ind w:left="0"/>
        <w:jc w:val="both"/>
      </w:pPr>
      <w:r>
        <w:rPr>
          <w:rFonts w:ascii="Times New Roman"/>
          <w:b w:val="false"/>
          <w:i w:val="false"/>
          <w:color w:val="000000"/>
          <w:sz w:val="28"/>
        </w:rPr>
        <w:t>- на отчуждение имущества (или _____ 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 от</w:t>
      </w:r>
    </w:p>
    <w:p>
      <w:pPr>
        <w:spacing w:after="0"/>
        <w:ind w:left="0"/>
        <w:jc w:val="both"/>
      </w:pPr>
      <w:r>
        <w:rPr>
          <w:rFonts w:ascii="Times New Roman"/>
          <w:b w:val="false"/>
          <w:i w:val="false"/>
          <w:color w:val="000000"/>
          <w:sz w:val="28"/>
        </w:rPr>
        <w:t>имущества) 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детей, год рождения, № свидетельства</w:t>
      </w:r>
    </w:p>
    <w:p>
      <w:pPr>
        <w:spacing w:after="0"/>
        <w:ind w:left="0"/>
        <w:jc w:val="both"/>
      </w:pPr>
      <w:r>
        <w:rPr>
          <w:rFonts w:ascii="Times New Roman"/>
          <w:b w:val="false"/>
          <w:i w:val="false"/>
          <w:color w:val="000000"/>
          <w:sz w:val="28"/>
        </w:rPr>
        <w:t>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(подпись заявителя(ей))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1021" w:id="5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справок для распоряжения имуществом несовершеннолетних"</w:t>
      </w:r>
    </w:p>
    <w:bookmarkEnd w:id="57"/>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58"/>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для распоряжения имуществом несовершеннолетних детей</w:t>
      </w:r>
    </w:p>
    <w:bookmarkEnd w:id="58"/>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Управление образования городов республиканского значения и столицы, отдел</w:t>
      </w:r>
    </w:p>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 _____________ _____ года рождения, удостоверение личности № ______</w:t>
      </w:r>
    </w:p>
    <w:p>
      <w:pPr>
        <w:spacing w:after="0"/>
        <w:ind w:left="0"/>
        <w:jc w:val="both"/>
      </w:pPr>
      <w:r>
        <w:rPr>
          <w:rFonts w:ascii="Times New Roman"/>
          <w:b w:val="false"/>
          <w:i w:val="false"/>
          <w:color w:val="000000"/>
          <w:sz w:val="28"/>
        </w:rPr>
        <w:t xml:space="preserve">от ___________ года, выдано __________, законному(-ым) представителю (-ям) </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 иными</w:t>
      </w:r>
    </w:p>
    <w:p>
      <w:pPr>
        <w:spacing w:after="0"/>
        <w:ind w:left="0"/>
        <w:jc w:val="both"/>
      </w:pPr>
      <w:r>
        <w:rPr>
          <w:rFonts w:ascii="Times New Roman"/>
          <w:b w:val="false"/>
          <w:i w:val="false"/>
          <w:color w:val="000000"/>
          <w:sz w:val="28"/>
        </w:rPr>
        <w:t>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w:t>
      </w:r>
    </w:p>
    <w:p>
      <w:pPr>
        <w:spacing w:after="0"/>
        <w:ind w:left="0"/>
        <w:jc w:val="both"/>
      </w:pPr>
      <w:r>
        <w:rPr>
          <w:rFonts w:ascii="Times New Roman"/>
          <w:b w:val="false"/>
          <w:i w:val="false"/>
          <w:color w:val="000000"/>
          <w:sz w:val="28"/>
        </w:rPr>
        <w:t>выданного нотариусом (государственная лицензия № ____ от ___________ года,</w:t>
      </w:r>
    </w:p>
    <w:p>
      <w:pPr>
        <w:spacing w:after="0"/>
        <w:ind w:left="0"/>
        <w:jc w:val="both"/>
      </w:pPr>
      <w:r>
        <w:rPr>
          <w:rFonts w:ascii="Times New Roman"/>
          <w:b w:val="false"/>
          <w:i w:val="false"/>
          <w:color w:val="000000"/>
          <w:sz w:val="28"/>
        </w:rPr>
        <w:t>выдана _____________________________________________________________),</w:t>
      </w:r>
    </w:p>
    <w:p>
      <w:pPr>
        <w:spacing w:after="0"/>
        <w:ind w:left="0"/>
        <w:jc w:val="both"/>
      </w:pPr>
      <w:r>
        <w:rPr>
          <w:rFonts w:ascii="Times New Roman"/>
          <w:b w:val="false"/>
          <w:i w:val="false"/>
          <w:color w:val="000000"/>
          <w:sz w:val="28"/>
        </w:rPr>
        <w:t xml:space="preserve"> в связи со смертью вкладчика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 xml:space="preserve"> Руководитель 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2" w:id="59"/>
    <w:p>
      <w:pPr>
        <w:spacing w:after="0"/>
        <w:ind w:left="0"/>
        <w:jc w:val="left"/>
      </w:pPr>
      <w:r>
        <w:rPr>
          <w:rFonts w:ascii="Times New Roman"/>
          <w:b/>
          <w:i w:val="false"/>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59"/>
    <w:bookmarkStart w:name="z113" w:id="60"/>
    <w:p>
      <w:pPr>
        <w:spacing w:after="0"/>
        <w:ind w:left="0"/>
        <w:jc w:val="left"/>
      </w:pPr>
      <w:r>
        <w:rPr>
          <w:rFonts w:ascii="Times New Roman"/>
          <w:b/>
          <w:i w:val="false"/>
          <w:color w:val="000000"/>
        </w:rPr>
        <w:t xml:space="preserve"> Глава 1. Общие положения</w:t>
      </w:r>
    </w:p>
    <w:bookmarkEnd w:id="60"/>
    <w:bookmarkStart w:name="z114" w:id="61"/>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62"/>
    <w:p>
      <w:pPr>
        <w:spacing w:after="0"/>
        <w:ind w:left="0"/>
        <w:jc w:val="left"/>
      </w:pPr>
      <w:r>
        <w:rPr>
          <w:rFonts w:ascii="Times New Roman"/>
          <w:b/>
          <w:i w:val="false"/>
          <w:color w:val="000000"/>
        </w:rPr>
        <w:t xml:space="preserve"> Глава 2. Порядок оказания государственной услуги</w:t>
      </w:r>
    </w:p>
    <w:bookmarkEnd w:id="62"/>
    <w:bookmarkStart w:name="z123" w:id="63"/>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64"/>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64"/>
    <w:bookmarkStart w:name="z125" w:id="65"/>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6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66"/>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6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67"/>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68"/>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68"/>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69"/>
    <w:p>
      <w:pPr>
        <w:spacing w:after="0"/>
        <w:ind w:left="0"/>
        <w:jc w:val="both"/>
      </w:pPr>
      <w:r>
        <w:rPr>
          <w:rFonts w:ascii="Times New Roman"/>
          <w:b w:val="false"/>
          <w:i w:val="false"/>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893" w:id="70"/>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960" w:id="71"/>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71"/>
    <w:bookmarkStart w:name="z961" w:id="72"/>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72"/>
    <w:bookmarkStart w:name="z962" w:id="73"/>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74"/>
    <w:p>
      <w:pPr>
        <w:spacing w:after="0"/>
        <w:ind w:left="0"/>
        <w:jc w:val="both"/>
      </w:pPr>
      <w:r>
        <w:rPr>
          <w:rFonts w:ascii="Times New Roman"/>
          <w:b w:val="false"/>
          <w:i w:val="false"/>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74"/>
    <w:bookmarkStart w:name="z138" w:id="75"/>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75"/>
    <w:bookmarkStart w:name="z139" w:id="76"/>
    <w:p>
      <w:pPr>
        <w:spacing w:after="0"/>
        <w:ind w:left="0"/>
        <w:jc w:val="both"/>
      </w:pPr>
      <w:r>
        <w:rPr>
          <w:rFonts w:ascii="Times New Roman"/>
          <w:b w:val="false"/>
          <w:i w:val="false"/>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bookmarkEnd w:id="76"/>
    <w:bookmarkStart w:name="z946" w:id="77"/>
    <w:p>
      <w:pPr>
        <w:spacing w:after="0"/>
        <w:ind w:left="0"/>
        <w:jc w:val="both"/>
      </w:pPr>
      <w:r>
        <w:rPr>
          <w:rFonts w:ascii="Times New Roman"/>
          <w:b w:val="false"/>
          <w:i w:val="false"/>
          <w:color w:val="000000"/>
          <w:sz w:val="28"/>
        </w:rPr>
        <w:t xml:space="preserve">
      15-1. Услугополучатель в лице родственника, отчима (мачехи) в течение одного календарного года с момента установления опеки или попечительства над ребенком-сиротой (детьми-сиротами) и ребенком (детьми), оставшимся без попечения родителей,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78"/>
    <w:p>
      <w:pPr>
        <w:spacing w:after="0"/>
        <w:ind w:left="0"/>
        <w:jc w:val="both"/>
      </w:pPr>
      <w:r>
        <w:rPr>
          <w:rFonts w:ascii="Times New Roman"/>
          <w:b w:val="false"/>
          <w:i w:val="false"/>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bookmarkEnd w:id="78"/>
    <w:bookmarkStart w:name="z894" w:id="79"/>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79"/>
    <w:bookmarkStart w:name="z963" w:id="8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80"/>
    <w:bookmarkStart w:name="z964" w:id="8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81"/>
    <w:bookmarkStart w:name="z965" w:id="8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8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83"/>
    <w:bookmarkStart w:name="z142" w:id="84"/>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8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85"/>
    <w:p>
      <w:pPr>
        <w:spacing w:after="0"/>
        <w:ind w:left="0"/>
        <w:jc w:val="both"/>
      </w:pPr>
      <w:r>
        <w:rPr>
          <w:rFonts w:ascii="Times New Roman"/>
          <w:b w:val="false"/>
          <w:i w:val="false"/>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 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1025" w:id="86"/>
    <w:p>
      <w:pPr>
        <w:spacing w:after="0"/>
        <w:ind w:left="0"/>
        <w:jc w:val="left"/>
      </w:pPr>
      <w:r>
        <w:rPr>
          <w:rFonts w:ascii="Times New Roman"/>
          <w:b/>
          <w:i w:val="false"/>
          <w:color w:val="000000"/>
        </w:rPr>
        <w:t xml:space="preserve">                                      Заявление</w:t>
      </w:r>
    </w:p>
    <w:bookmarkEnd w:id="86"/>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установить опеку (или попечительство) над несовершеннолетним (и)</w:t>
      </w:r>
    </w:p>
    <w:p>
      <w:pPr>
        <w:spacing w:after="0"/>
        <w:ind w:left="0"/>
        <w:jc w:val="both"/>
      </w:pPr>
      <w:r>
        <w:rPr>
          <w:rFonts w:ascii="Times New Roman"/>
          <w:b w:val="false"/>
          <w:i w:val="false"/>
          <w:color w:val="000000"/>
          <w:sz w:val="28"/>
        </w:rPr>
        <w:t>ребенком-сиротой (детьми-сиротами), ребенком (детьми), оставшимся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1._______________________________________________________________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1026" w:id="87"/>
    <w:p>
      <w:pPr>
        <w:spacing w:after="0"/>
        <w:ind w:left="0"/>
        <w:jc w:val="left"/>
      </w:pPr>
      <w:r>
        <w:rPr>
          <w:rFonts w:ascii="Times New Roman"/>
          <w:b/>
          <w:i w:val="false"/>
          <w:color w:val="000000"/>
        </w:rPr>
        <w:t xml:space="preserve">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87"/>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88"/>
    <w:p>
      <w:pPr>
        <w:spacing w:after="0"/>
        <w:ind w:left="0"/>
        <w:jc w:val="left"/>
      </w:pPr>
      <w:r>
        <w:rPr>
          <w:rFonts w:ascii="Times New Roman"/>
          <w:b/>
          <w:i w:val="false"/>
          <w:color w:val="000000"/>
        </w:rPr>
        <w:t xml:space="preserve">                    Расписка об отказе в приеме документов</w:t>
      </w:r>
    </w:p>
    <w:bookmarkEnd w:id="88"/>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 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____________ 20___ года</w:t>
            </w:r>
            <w:r>
              <w:br/>
            </w:r>
            <w:r>
              <w:rPr>
                <w:rFonts w:ascii="Times New Roman"/>
                <w:b w:val="false"/>
                <w:i w:val="false"/>
                <w:color w:val="000000"/>
                <w:sz w:val="20"/>
              </w:rPr>
              <w:t>дата, подпись, место печати</w:t>
            </w:r>
          </w:p>
        </w:tc>
      </w:tr>
    </w:tbl>
    <w:bookmarkStart w:name="z1030" w:id="89"/>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 желающих</w:t>
      </w:r>
      <w:r>
        <w:br/>
      </w:r>
      <w:r>
        <w:rPr>
          <w:rFonts w:ascii="Times New Roman"/>
          <w:b/>
          <w:i w:val="false"/>
          <w:color w:val="000000"/>
        </w:rPr>
        <w:t xml:space="preserve">             принять ребенка (детей) под опеку или попечительство</w:t>
      </w:r>
    </w:p>
    <w:bookmarkEnd w:id="89"/>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31" w:id="90"/>
      <w:r>
        <w:rPr>
          <w:rFonts w:ascii="Times New Roman"/>
          <w:b w:val="false"/>
          <w:i w:val="false"/>
          <w:color w:val="000000"/>
          <w:sz w:val="28"/>
        </w:rPr>
        <w:t>
      Дата проведения обследования ____________________________________</w:t>
      </w:r>
    </w:p>
    <w:bookmarkEnd w:id="90"/>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 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(наличие отдельного спального места для</w:t>
      </w:r>
    </w:p>
    <w:p>
      <w:pPr>
        <w:spacing w:after="0"/>
        <w:ind w:left="0"/>
        <w:jc w:val="both"/>
      </w:pPr>
      <w:r>
        <w:rPr>
          <w:rFonts w:ascii="Times New Roman"/>
          <w:b w:val="false"/>
          <w:i w:val="false"/>
          <w:color w:val="000000"/>
          <w:sz w:val="28"/>
        </w:rPr>
        <w:t>ребенка, подготовки уроков, отдыха, наличие мебели)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034" w:id="91"/>
      <w:r>
        <w:rPr>
          <w:rFonts w:ascii="Times New Roman"/>
          <w:b w:val="false"/>
          <w:i w:val="false"/>
          <w:color w:val="000000"/>
          <w:sz w:val="28"/>
        </w:rPr>
        <w:t>
      4. Сведения о доходах семьи: общая сумма ______________________, в том числе</w:t>
      </w:r>
    </w:p>
    <w:bookmarkEnd w:id="91"/>
    <w:p>
      <w:pPr>
        <w:spacing w:after="0"/>
        <w:ind w:left="0"/>
        <w:jc w:val="both"/>
      </w:pPr>
      <w:r>
        <w:rPr>
          <w:rFonts w:ascii="Times New Roman"/>
          <w:b w:val="false"/>
          <w:i w:val="false"/>
          <w:color w:val="000000"/>
          <w:sz w:val="28"/>
        </w:rPr>
        <w:t>заработная плата, другие доходы ________________________ (расписать).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Характеристика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Заключение (наличие условий для передачи ребенка (детей) под опеку или</w:t>
      </w:r>
    </w:p>
    <w:p>
      <w:pPr>
        <w:spacing w:after="0"/>
        <w:ind w:left="0"/>
        <w:jc w:val="both"/>
      </w:pPr>
      <w:r>
        <w:rPr>
          <w:rFonts w:ascii="Times New Roman"/>
          <w:b w:val="false"/>
          <w:i w:val="false"/>
          <w:color w:val="000000"/>
          <w:sz w:val="28"/>
        </w:rPr>
        <w:t>попечительство)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w:t>
      </w:r>
    </w:p>
    <w:p>
      <w:pPr>
        <w:spacing w:after="0"/>
        <w:ind w:left="0"/>
        <w:jc w:val="both"/>
      </w:pPr>
      <w:r>
        <w:rPr>
          <w:rFonts w:ascii="Times New Roman"/>
          <w:b w:val="false"/>
          <w:i w:val="false"/>
          <w:color w:val="000000"/>
          <w:sz w:val="28"/>
        </w:rPr>
        <w:t xml:space="preserve">       (подпись)             (инициалы, фамилия)_______________(дата)</w:t>
      </w:r>
    </w:p>
    <w:p>
      <w:pPr>
        <w:spacing w:after="0"/>
        <w:ind w:left="0"/>
        <w:jc w:val="both"/>
      </w:pPr>
      <w:r>
        <w:rPr>
          <w:rFonts w:ascii="Times New Roman"/>
          <w:b w:val="false"/>
          <w:i w:val="false"/>
          <w:color w:val="000000"/>
          <w:sz w:val="28"/>
        </w:rPr>
        <w:t xml:space="preserve"> Ознакомлены:___________________________________________________________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 желающих принять ребенка</w:t>
      </w:r>
    </w:p>
    <w:p>
      <w:pPr>
        <w:spacing w:after="0"/>
        <w:ind w:left="0"/>
        <w:jc w:val="both"/>
      </w:pPr>
      <w:r>
        <w:rPr>
          <w:rFonts w:ascii="Times New Roman"/>
          <w:b w:val="false"/>
          <w:i w:val="false"/>
          <w:color w:val="000000"/>
          <w:sz w:val="28"/>
        </w:rPr>
        <w:t>(детей)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9" w:id="92"/>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органа)</w:t>
      </w:r>
    </w:p>
    <w:bookmarkEnd w:id="92"/>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_______20__ года</w:t>
            </w:r>
          </w:p>
        </w:tc>
      </w:tr>
    </w:tbl>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 "О браке</w:t>
      </w:r>
    </w:p>
    <w:p>
      <w:pPr>
        <w:spacing w:after="0"/>
        <w:ind w:left="0"/>
        <w:jc w:val="both"/>
      </w:pPr>
      <w:r>
        <w:rPr>
          <w:rFonts w:ascii="Times New Roman"/>
          <w:b w:val="false"/>
          <w:i w:val="false"/>
          <w:color w:val="000000"/>
          <w:sz w:val="28"/>
        </w:rPr>
        <w:t xml:space="preserve"> (супружестве) и семье", на основании заявления </w:t>
      </w:r>
    </w:p>
    <w:p>
      <w:pPr>
        <w:spacing w:after="0"/>
        <w:ind w:left="0"/>
        <w:jc w:val="both"/>
      </w:pPr>
      <w:r>
        <w:rPr>
          <w:rFonts w:ascii="Times New Roman"/>
          <w:b w:val="false"/>
          <w:i w:val="false"/>
          <w:color w:val="000000"/>
          <w:sz w:val="28"/>
        </w:rPr>
        <w:t>____________________________________и представленных документов</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w:t>
      </w:r>
    </w:p>
    <w:p>
      <w:pPr>
        <w:spacing w:after="0"/>
        <w:ind w:left="0"/>
        <w:jc w:val="both"/>
      </w:pPr>
      <w:r>
        <w:rPr>
          <w:rFonts w:ascii="Times New Roman"/>
          <w:b w:val="false"/>
          <w:i w:val="false"/>
          <w:color w:val="000000"/>
          <w:sz w:val="28"/>
        </w:rPr>
        <w:t>оставшимися без 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Закрепить имеющееся жилье за _______________________________</w:t>
      </w:r>
    </w:p>
    <w:p>
      <w:pPr>
        <w:spacing w:after="0"/>
        <w:ind w:left="0"/>
        <w:jc w:val="both"/>
      </w:pPr>
      <w:r>
        <w:rPr>
          <w:rFonts w:ascii="Times New Roman"/>
          <w:b w:val="false"/>
          <w:i w:val="false"/>
          <w:color w:val="000000"/>
          <w:sz w:val="28"/>
        </w:rPr>
        <w:t xml:space="preserve">       Руководитель 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20" w:id="93"/>
    <w:p>
      <w:pPr>
        <w:spacing w:after="0"/>
        <w:ind w:left="0"/>
        <w:jc w:val="left"/>
      </w:pPr>
      <w:r>
        <w:rPr>
          <w:rFonts w:ascii="Times New Roman"/>
          <w:b/>
          <w:i w:val="false"/>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93"/>
    <w:p>
      <w:pPr>
        <w:spacing w:after="0"/>
        <w:ind w:left="0"/>
        <w:jc w:val="both"/>
      </w:pPr>
      <w:r>
        <w:rPr>
          <w:rFonts w:ascii="Times New Roman"/>
          <w:b w:val="false"/>
          <w:i w:val="false"/>
          <w:color w:val="ff0000"/>
          <w:sz w:val="28"/>
        </w:rPr>
        <w:t xml:space="preserve">
      Сноска. Приложение 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98" w:id="94"/>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патронатное воспитание и назначение выплаты денежных</w:t>
      </w:r>
      <w:r>
        <w:br/>
      </w:r>
      <w:r>
        <w:rPr>
          <w:rFonts w:ascii="Times New Roman"/>
          <w:b/>
          <w:i w:val="false"/>
          <w:color w:val="000000"/>
        </w:rPr>
        <w:t>средств на содержание ребенка (детей), переданного патронатным воспитателям"</w:t>
      </w:r>
    </w:p>
    <w:bookmarkEnd w:id="94"/>
    <w:p>
      <w:pPr>
        <w:spacing w:after="0"/>
        <w:ind w:left="0"/>
        <w:jc w:val="both"/>
      </w:pPr>
      <w:r>
        <w:rPr>
          <w:rFonts w:ascii="Times New Roman"/>
          <w:b w:val="false"/>
          <w:i w:val="false"/>
          <w:color w:val="ff0000"/>
          <w:sz w:val="28"/>
        </w:rPr>
        <w:t xml:space="preserve">
      Сноска. Приложение 5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373" w:id="9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воспитание в приемную семью и назначение выплаты</w:t>
      </w:r>
      <w:r>
        <w:br/>
      </w:r>
      <w:r>
        <w:rPr>
          <w:rFonts w:ascii="Times New Roman"/>
          <w:b/>
          <w:i w:val="false"/>
          <w:color w:val="000000"/>
        </w:rPr>
        <w:t>денежных средств на их содержание"</w:t>
      </w:r>
    </w:p>
    <w:bookmarkEnd w:id="95"/>
    <w:bookmarkStart w:name="z374" w:id="96"/>
    <w:p>
      <w:pPr>
        <w:spacing w:after="0"/>
        <w:ind w:left="0"/>
        <w:jc w:val="left"/>
      </w:pPr>
      <w:r>
        <w:rPr>
          <w:rFonts w:ascii="Times New Roman"/>
          <w:b/>
          <w:i w:val="false"/>
          <w:color w:val="000000"/>
        </w:rPr>
        <w:t xml:space="preserve"> Глава 1. Общие положения</w:t>
      </w:r>
    </w:p>
    <w:bookmarkEnd w:id="96"/>
    <w:bookmarkStart w:name="z375" w:id="97"/>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98"/>
    <w:p>
      <w:pPr>
        <w:spacing w:after="0"/>
        <w:ind w:left="0"/>
        <w:jc w:val="left"/>
      </w:pPr>
      <w:r>
        <w:rPr>
          <w:rFonts w:ascii="Times New Roman"/>
          <w:b/>
          <w:i w:val="false"/>
          <w:color w:val="000000"/>
        </w:rPr>
        <w:t xml:space="preserve"> Глава 2. Порядок оказания государственной услуги</w:t>
      </w:r>
    </w:p>
    <w:bookmarkEnd w:id="98"/>
    <w:bookmarkStart w:name="z382" w:id="99"/>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100"/>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00"/>
    <w:bookmarkStart w:name="z384" w:id="101"/>
    <w:p>
      <w:pPr>
        <w:spacing w:after="0"/>
        <w:ind w:left="0"/>
        <w:jc w:val="both"/>
      </w:pPr>
      <w:r>
        <w:rPr>
          <w:rFonts w:ascii="Times New Roman"/>
          <w:b w:val="false"/>
          <w:i w:val="false"/>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bookmarkEnd w:id="101"/>
    <w:bookmarkStart w:name="z385" w:id="102"/>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02"/>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103"/>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104"/>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975" w:id="10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105"/>
    <w:bookmarkStart w:name="z976" w:id="106"/>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06"/>
    <w:bookmarkStart w:name="z977" w:id="107"/>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108"/>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109"/>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услугополучателю.</w:t>
      </w:r>
    </w:p>
    <w:bookmarkEnd w:id="109"/>
    <w:bookmarkStart w:name="z392" w:id="110"/>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110"/>
    <w:p>
      <w:pPr>
        <w:spacing w:after="0"/>
        <w:ind w:left="0"/>
        <w:jc w:val="both"/>
      </w:pPr>
      <w:r>
        <w:rPr>
          <w:rFonts w:ascii="Times New Roman"/>
          <w:b w:val="false"/>
          <w:i w:val="false"/>
          <w:color w:val="000000"/>
          <w:sz w:val="28"/>
        </w:rPr>
        <w:t xml:space="preserve">
      Услугополучатель в лице родственника, отчима (мачехи) в течение одного календарного года с момента приема ребенка (детей) на воспитание в приемную семью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111"/>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1"/>
    <w:bookmarkStart w:name="z978" w:id="112"/>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12"/>
    <w:bookmarkStart w:name="z979" w:id="113"/>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13"/>
    <w:bookmarkStart w:name="z980" w:id="114"/>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11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15"/>
    <w:bookmarkStart w:name="z394" w:id="116"/>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1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117"/>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1052" w:id="118"/>
    <w:p>
      <w:pPr>
        <w:spacing w:after="0"/>
        <w:ind w:left="0"/>
        <w:jc w:val="left"/>
      </w:pPr>
      <w:r>
        <w:rPr>
          <w:rFonts w:ascii="Times New Roman"/>
          <w:b/>
          <w:i w:val="false"/>
          <w:color w:val="000000"/>
        </w:rPr>
        <w:t xml:space="preserve">                                Заявление</w:t>
      </w:r>
    </w:p>
    <w:bookmarkEnd w:id="118"/>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Просим Вас передать на воспитание в приемную семью детей и назначить денежные</w:t>
      </w:r>
    </w:p>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 </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 проживающим (и) </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53" w:id="119"/>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bookmarkEnd w:id="119"/>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5)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6)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1055" w:id="120"/>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заключении договора о передаче ребенка (детей)</w:t>
      </w:r>
      <w:r>
        <w:br/>
      </w:r>
      <w:r>
        <w:rPr>
          <w:rFonts w:ascii="Times New Roman"/>
          <w:b/>
          <w:i w:val="false"/>
          <w:color w:val="000000"/>
        </w:rPr>
        <w:t xml:space="preserve">                   на воспитание в приемную семью</w:t>
      </w:r>
    </w:p>
    <w:bookmarkEnd w:id="120"/>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xml:space="preserve">       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 районов,</w:t>
      </w:r>
    </w:p>
    <w:p>
      <w:pPr>
        <w:spacing w:after="0"/>
        <w:ind w:left="0"/>
        <w:jc w:val="both"/>
      </w:pPr>
      <w:r>
        <w:rPr>
          <w:rFonts w:ascii="Times New Roman"/>
          <w:b w:val="false"/>
          <w:i w:val="false"/>
          <w:color w:val="000000"/>
          <w:sz w:val="28"/>
        </w:rPr>
        <w:t>городов областного значения), находящийся по адресу 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121"/>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 передаче ребенка (детей) на воспитание в приемную семью</w:t>
      </w:r>
    </w:p>
    <w:bookmarkEnd w:id="121"/>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года</w:t>
            </w:r>
          </w:p>
        </w:tc>
      </w:tr>
    </w:tbl>
    <w:p>
      <w:pPr>
        <w:spacing w:after="0"/>
        <w:ind w:left="0"/>
        <w:jc w:val="both"/>
      </w:pPr>
      <w:bookmarkStart w:name="z1058" w:id="122"/>
      <w:r>
        <w:rPr>
          <w:rFonts w:ascii="Times New Roman"/>
          <w:b w:val="false"/>
          <w:i w:val="false"/>
          <w:color w:val="000000"/>
          <w:sz w:val="28"/>
        </w:rPr>
        <w:t>
      Орган, осуществляющий функции по опеке или попечительству _____________</w:t>
      </w:r>
    </w:p>
    <w:bookmarkEnd w:id="122"/>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действующий на основании </w:t>
      </w:r>
      <w:r>
        <w:rPr>
          <w:rFonts w:ascii="Times New Roman"/>
          <w:b w:val="false"/>
          <w:i w:val="false"/>
          <w:color w:val="000000"/>
          <w:sz w:val="28"/>
        </w:rPr>
        <w:t>статьи 132-2</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браке (супружестве) и семье", в лице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p>
      <w:pPr>
        <w:spacing w:after="0"/>
        <w:ind w:left="0"/>
        <w:jc w:val="both"/>
      </w:pPr>
      <w:r>
        <w:rPr>
          <w:rFonts w:ascii="Times New Roman"/>
          <w:b w:val="false"/>
          <w:i w:val="false"/>
          <w:color w:val="000000"/>
          <w:sz w:val="28"/>
        </w:rPr>
        <w:t xml:space="preserve">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для детей-сирот и детей, оставшихся без</w:t>
      </w:r>
    </w:p>
    <w:p>
      <w:pPr>
        <w:spacing w:after="0"/>
        <w:ind w:left="0"/>
        <w:jc w:val="both"/>
      </w:pPr>
      <w:r>
        <w:rPr>
          <w:rFonts w:ascii="Times New Roman"/>
          <w:b w:val="false"/>
          <w:i w:val="false"/>
          <w:color w:val="000000"/>
          <w:sz w:val="28"/>
        </w:rPr>
        <w:t xml:space="preserve">                         попечения родителей)</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уполномоченного</w:t>
      </w:r>
    </w:p>
    <w:p>
      <w:pPr>
        <w:spacing w:after="0"/>
        <w:ind w:left="0"/>
        <w:jc w:val="both"/>
      </w:pPr>
      <w:r>
        <w:rPr>
          <w:rFonts w:ascii="Times New Roman"/>
          <w:b w:val="false"/>
          <w:i w:val="false"/>
          <w:color w:val="000000"/>
          <w:sz w:val="28"/>
        </w:rPr>
        <w:t xml:space="preserve">                               должностного лица) </w:t>
      </w:r>
    </w:p>
    <w:p>
      <w:pPr>
        <w:spacing w:after="0"/>
        <w:ind w:left="0"/>
        <w:jc w:val="both"/>
      </w:pPr>
      <w:r>
        <w:rPr>
          <w:rFonts w:ascii="Times New Roman"/>
          <w:b w:val="false"/>
          <w:i w:val="false"/>
          <w:color w:val="000000"/>
          <w:sz w:val="28"/>
        </w:rPr>
        <w:t>и приемные родители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номер документа 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w:t>
      </w:r>
    </w:p>
    <w:p>
      <w:pPr>
        <w:spacing w:after="0"/>
        <w:ind w:left="0"/>
        <w:jc w:val="both"/>
      </w:pPr>
      <w:r>
        <w:rPr>
          <w:rFonts w:ascii="Times New Roman"/>
          <w:b w:val="false"/>
          <w:i w:val="false"/>
          <w:color w:val="000000"/>
          <w:sz w:val="28"/>
        </w:rPr>
        <w:t>Договор о нижеследующем</w:t>
      </w:r>
    </w:p>
    <w:p>
      <w:pPr>
        <w:spacing w:after="0"/>
        <w:ind w:left="0"/>
        <w:jc w:val="both"/>
      </w:pPr>
      <w:r>
        <w:rPr>
          <w:rFonts w:ascii="Times New Roman"/>
          <w:b w:val="false"/>
          <w:i w:val="false"/>
          <w:color w:val="000000"/>
          <w:sz w:val="28"/>
        </w:rPr>
        <w:t xml:space="preserve">                               1. Предмет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передает из</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на</w:t>
      </w:r>
    </w:p>
    <w:p>
      <w:pPr>
        <w:spacing w:after="0"/>
        <w:ind w:left="0"/>
        <w:jc w:val="both"/>
      </w:pPr>
      <w:r>
        <w:rPr>
          <w:rFonts w:ascii="Times New Roman"/>
          <w:b w:val="false"/>
          <w:i w:val="false"/>
          <w:color w:val="000000"/>
          <w:sz w:val="28"/>
        </w:rPr>
        <w:t>воспитание в приемную семью ребенка_____________________________________________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номер свидетельства о рождении _____________________________________</w:t>
      </w:r>
    </w:p>
    <w:p>
      <w:pPr>
        <w:spacing w:after="0"/>
        <w:ind w:left="0"/>
        <w:jc w:val="both"/>
      </w:pPr>
      <w:r>
        <w:rPr>
          <w:rFonts w:ascii="Times New Roman"/>
          <w:b w:val="false"/>
          <w:i w:val="false"/>
          <w:color w:val="000000"/>
          <w:sz w:val="28"/>
        </w:rPr>
        <w:t xml:space="preserve">                          или документа удостоверяющий личность, кем и когда выдано)</w:t>
      </w:r>
    </w:p>
    <w:p>
      <w:pPr>
        <w:spacing w:after="0"/>
        <w:ind w:left="0"/>
        <w:jc w:val="both"/>
      </w:pPr>
      <w:r>
        <w:rPr>
          <w:rFonts w:ascii="Times New Roman"/>
          <w:b w:val="false"/>
          <w:i w:val="false"/>
          <w:color w:val="000000"/>
          <w:sz w:val="28"/>
        </w:rPr>
        <w:t xml:space="preserve">                               2.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обязуется: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осуществлять контроль за расходованием средств, выделенных на содержание</w:t>
      </w:r>
    </w:p>
    <w:p>
      <w:pPr>
        <w:spacing w:after="0"/>
        <w:ind w:left="0"/>
        <w:jc w:val="both"/>
      </w:pPr>
      <w:r>
        <w:rPr>
          <w:rFonts w:ascii="Times New Roman"/>
          <w:b w:val="false"/>
          <w:i w:val="false"/>
          <w:color w:val="000000"/>
          <w:sz w:val="28"/>
        </w:rPr>
        <w:t>детей, а также по управлению их имуществом;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рекомендовать формы и методы обучения и воспитания, оказывать помощь в</w:t>
      </w:r>
    </w:p>
    <w:p>
      <w:pPr>
        <w:spacing w:after="0"/>
        <w:ind w:left="0"/>
        <w:jc w:val="both"/>
      </w:pPr>
      <w:r>
        <w:rPr>
          <w:rFonts w:ascii="Times New Roman"/>
          <w:b w:val="false"/>
          <w:i w:val="false"/>
          <w:color w:val="000000"/>
          <w:sz w:val="28"/>
        </w:rPr>
        <w:t>реализации 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ежемесячно, не позднее 15-го числа каждого месяца, перечислять на банковские</w:t>
      </w:r>
    </w:p>
    <w:p>
      <w:pPr>
        <w:spacing w:after="0"/>
        <w:ind w:left="0"/>
        <w:jc w:val="both"/>
      </w:pPr>
      <w:r>
        <w:rPr>
          <w:rFonts w:ascii="Times New Roman"/>
          <w:b w:val="false"/>
          <w:i w:val="false"/>
          <w:color w:val="000000"/>
          <w:sz w:val="28"/>
        </w:rPr>
        <w:t>счета приемных родителей денежные средства на содержание ребенка, исходя из</w:t>
      </w:r>
    </w:p>
    <w:p>
      <w:pPr>
        <w:spacing w:after="0"/>
        <w:ind w:left="0"/>
        <w:jc w:val="both"/>
      </w:pPr>
      <w:r>
        <w:rPr>
          <w:rFonts w:ascii="Times New Roman"/>
          <w:b w:val="false"/>
          <w:i w:val="false"/>
          <w:color w:val="000000"/>
          <w:sz w:val="28"/>
        </w:rPr>
        <w:t>установленных норм, предусмотренных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рассматривать споры и определять порядок общения приемного ребенка (детей) с</w:t>
      </w:r>
    </w:p>
    <w:p>
      <w:pPr>
        <w:spacing w:after="0"/>
        <w:ind w:left="0"/>
        <w:jc w:val="both"/>
      </w:pPr>
      <w:r>
        <w:rPr>
          <w:rFonts w:ascii="Times New Roman"/>
          <w:b w:val="false"/>
          <w:i w:val="false"/>
          <w:color w:val="000000"/>
          <w:sz w:val="28"/>
        </w:rPr>
        <w:t>близкими родственниками исходя из интересов ребенка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обнаружении ненадлежащего исполнения приемными родителями обязанностей</w:t>
      </w:r>
    </w:p>
    <w:p>
      <w:pPr>
        <w:spacing w:after="0"/>
        <w:ind w:left="0"/>
        <w:jc w:val="both"/>
      </w:pPr>
      <w:r>
        <w:rPr>
          <w:rFonts w:ascii="Times New Roman"/>
          <w:b w:val="false"/>
          <w:i w:val="false"/>
          <w:color w:val="000000"/>
          <w:sz w:val="28"/>
        </w:rPr>
        <w:t>по охране имущества приемных детей и управлению их имуществом (порча,</w:t>
      </w:r>
    </w:p>
    <w:p>
      <w:pPr>
        <w:spacing w:after="0"/>
        <w:ind w:left="0"/>
        <w:jc w:val="both"/>
      </w:pPr>
      <w:r>
        <w:rPr>
          <w:rFonts w:ascii="Times New Roman"/>
          <w:b w:val="false"/>
          <w:i w:val="false"/>
          <w:color w:val="000000"/>
          <w:sz w:val="28"/>
        </w:rPr>
        <w:t>ненадлежащее хранение имущества, расходование имущества не по назначению, совершение</w:t>
      </w:r>
    </w:p>
    <w:p>
      <w:pPr>
        <w:spacing w:after="0"/>
        <w:ind w:left="0"/>
        <w:jc w:val="both"/>
      </w:pPr>
      <w:r>
        <w:rPr>
          <w:rFonts w:ascii="Times New Roman"/>
          <w:b w:val="false"/>
          <w:i w:val="false"/>
          <w:color w:val="000000"/>
          <w:sz w:val="28"/>
        </w:rPr>
        <w:t>действий, повлекших за собой уменьшение стоимости имущества приемных детей) орган</w:t>
      </w:r>
    </w:p>
    <w:p>
      <w:pPr>
        <w:spacing w:after="0"/>
        <w:ind w:left="0"/>
        <w:jc w:val="both"/>
      </w:pPr>
      <w:r>
        <w:rPr>
          <w:rFonts w:ascii="Times New Roman"/>
          <w:b w:val="false"/>
          <w:i w:val="false"/>
          <w:color w:val="000000"/>
          <w:sz w:val="28"/>
        </w:rPr>
        <w:t>опеки и попечительства обязан составить об этом акт и предъявить требование к приемным</w:t>
      </w:r>
    </w:p>
    <w:p>
      <w:pPr>
        <w:spacing w:after="0"/>
        <w:ind w:left="0"/>
        <w:jc w:val="both"/>
      </w:pPr>
      <w:r>
        <w:rPr>
          <w:rFonts w:ascii="Times New Roman"/>
          <w:b w:val="false"/>
          <w:i w:val="false"/>
          <w:color w:val="000000"/>
          <w:sz w:val="28"/>
        </w:rPr>
        <w:t>родителям о возмещении убытков, причиненных приемным детям.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Орган, осуществляющий функции по опеке или попечительству, имеет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запрашивать у приемных родителей информацию, необходимую для</w:t>
      </w:r>
    </w:p>
    <w:p>
      <w:pPr>
        <w:spacing w:after="0"/>
        <w:ind w:left="0"/>
        <w:jc w:val="both"/>
      </w:pPr>
      <w:r>
        <w:rPr>
          <w:rFonts w:ascii="Times New Roman"/>
          <w:b w:val="false"/>
          <w:i w:val="false"/>
          <w:color w:val="000000"/>
          <w:sz w:val="28"/>
        </w:rPr>
        <w:t>осуществления органом прав и обязанностей по настоящему Договору;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обязать приемных родителей устранить нарушенные права и законные интересы</w:t>
      </w:r>
    </w:p>
    <w:p>
      <w:pPr>
        <w:spacing w:after="0"/>
        <w:ind w:left="0"/>
        <w:jc w:val="both"/>
      </w:pPr>
      <w:r>
        <w:rPr>
          <w:rFonts w:ascii="Times New Roman"/>
          <w:b w:val="false"/>
          <w:i w:val="false"/>
          <w:color w:val="000000"/>
          <w:sz w:val="28"/>
        </w:rPr>
        <w:t>приемных детей;</w:t>
      </w:r>
    </w:p>
    <w:p>
      <w:pPr>
        <w:spacing w:after="0"/>
        <w:ind w:left="0"/>
        <w:jc w:val="both"/>
      </w:pPr>
      <w:bookmarkStart w:name="z1068" w:id="123"/>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123"/>
    <w:p>
      <w:pPr>
        <w:spacing w:after="0"/>
        <w:ind w:left="0"/>
        <w:jc w:val="both"/>
      </w:pPr>
      <w:r>
        <w:rPr>
          <w:rFonts w:ascii="Times New Roman"/>
          <w:b w:val="false"/>
          <w:i w:val="false"/>
          <w:color w:val="000000"/>
          <w:sz w:val="28"/>
        </w:rPr>
        <w:t xml:space="preserve">       - ненадлежащего исполнения возложенных на них обязанностей;</w:t>
      </w:r>
    </w:p>
    <w:p>
      <w:pPr>
        <w:spacing w:after="0"/>
        <w:ind w:left="0"/>
        <w:jc w:val="both"/>
      </w:pPr>
      <w:r>
        <w:rPr>
          <w:rFonts w:ascii="Times New Roman"/>
          <w:b w:val="false"/>
          <w:i w:val="false"/>
          <w:color w:val="000000"/>
          <w:sz w:val="28"/>
        </w:rPr>
        <w:t xml:space="preserve">       - нарушения прав и законных интересов приемных детей, в том числе при</w:t>
      </w:r>
    </w:p>
    <w:p>
      <w:pPr>
        <w:spacing w:after="0"/>
        <w:ind w:left="0"/>
        <w:jc w:val="both"/>
      </w:pPr>
      <w:r>
        <w:rPr>
          <w:rFonts w:ascii="Times New Roman"/>
          <w:b w:val="false"/>
          <w:i w:val="false"/>
          <w:color w:val="000000"/>
          <w:sz w:val="28"/>
        </w:rPr>
        <w:t>осуществлении приемными родителями действий в корыстных целях либо при оставлении</w:t>
      </w:r>
    </w:p>
    <w:p>
      <w:pPr>
        <w:spacing w:after="0"/>
        <w:ind w:left="0"/>
        <w:jc w:val="both"/>
      </w:pPr>
      <w:r>
        <w:rPr>
          <w:rFonts w:ascii="Times New Roman"/>
          <w:b w:val="false"/>
          <w:i w:val="false"/>
          <w:color w:val="000000"/>
          <w:sz w:val="28"/>
        </w:rPr>
        <w:t>приемных детей без надзора и необходимой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предоставлять приемным родителям сведения о ребенке согласно перечню</w:t>
      </w:r>
    </w:p>
    <w:p>
      <w:pPr>
        <w:spacing w:after="0"/>
        <w:ind w:left="0"/>
        <w:jc w:val="both"/>
      </w:pPr>
      <w:r>
        <w:rPr>
          <w:rFonts w:ascii="Times New Roman"/>
          <w:b w:val="false"/>
          <w:i w:val="false"/>
          <w:color w:val="000000"/>
          <w:sz w:val="28"/>
        </w:rPr>
        <w:t>установленному Положением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оказывать психолого-педагогическое сопровождение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имеют право посещать приемную семью не реже 1 раза в шесть месяцев, с целью</w:t>
      </w:r>
    </w:p>
    <w:p>
      <w:pPr>
        <w:spacing w:after="0"/>
        <w:ind w:left="0"/>
        <w:jc w:val="both"/>
      </w:pPr>
      <w:r>
        <w:rPr>
          <w:rFonts w:ascii="Times New Roman"/>
          <w:b w:val="false"/>
          <w:i w:val="false"/>
          <w:color w:val="000000"/>
          <w:sz w:val="28"/>
        </w:rPr>
        <w:t>контроля за условиями содержания, воспитания и обучения 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Приемные родители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воспитывать приемных детей, заботиться об их здоровье, нравственном и</w:t>
      </w:r>
    </w:p>
    <w:p>
      <w:pPr>
        <w:spacing w:after="0"/>
        <w:ind w:left="0"/>
        <w:jc w:val="both"/>
      </w:pPr>
      <w:r>
        <w:rPr>
          <w:rFonts w:ascii="Times New Roman"/>
          <w:b w:val="false"/>
          <w:i w:val="false"/>
          <w:color w:val="000000"/>
          <w:sz w:val="28"/>
        </w:rPr>
        <w:t>физическом развитии, создавать необходимые условия для получения образования и</w:t>
      </w:r>
    </w:p>
    <w:p>
      <w:pPr>
        <w:spacing w:after="0"/>
        <w:ind w:left="0"/>
        <w:jc w:val="both"/>
      </w:pPr>
      <w:r>
        <w:rPr>
          <w:rFonts w:ascii="Times New Roman"/>
          <w:b w:val="false"/>
          <w:i w:val="false"/>
          <w:color w:val="000000"/>
          <w:sz w:val="28"/>
        </w:rPr>
        <w:t>подготовки к самостоятельной жизни;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соблюдать и защищать права и законные интересы приемных детей, в т.ч в</w:t>
      </w:r>
    </w:p>
    <w:p>
      <w:pPr>
        <w:spacing w:after="0"/>
        <w:ind w:left="0"/>
        <w:jc w:val="both"/>
      </w:pPr>
      <w:r>
        <w:rPr>
          <w:rFonts w:ascii="Times New Roman"/>
          <w:b w:val="false"/>
          <w:i w:val="false"/>
          <w:color w:val="000000"/>
          <w:sz w:val="28"/>
        </w:rPr>
        <w:t>постановке на учет на получение жилья по месту жительства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совместно проживать с приемными детьми;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обеспечивать сохранность переданных приемным родителям документов на</w:t>
      </w:r>
    </w:p>
    <w:p>
      <w:pPr>
        <w:spacing w:after="0"/>
        <w:ind w:left="0"/>
        <w:jc w:val="both"/>
      </w:pPr>
      <w:r>
        <w:rPr>
          <w:rFonts w:ascii="Times New Roman"/>
          <w:b w:val="false"/>
          <w:i w:val="false"/>
          <w:color w:val="000000"/>
          <w:sz w:val="28"/>
        </w:rPr>
        <w:t>ребенка, денежных средств и другого имущества, принадлежащего ребенку;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извещать орган, осуществляющий функции по опеке или попечительству, о</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w:t>
      </w:r>
    </w:p>
    <w:p>
      <w:pPr>
        <w:spacing w:after="0"/>
        <w:ind w:left="0"/>
        <w:jc w:val="both"/>
      </w:pPr>
      <w:r>
        <w:rPr>
          <w:rFonts w:ascii="Times New Roman"/>
          <w:b w:val="false"/>
          <w:i w:val="false"/>
          <w:color w:val="000000"/>
          <w:sz w:val="28"/>
        </w:rPr>
        <w:t>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письменно извещать орган опеки и попечительства о перемене места жительства</w:t>
      </w:r>
    </w:p>
    <w:p>
      <w:pPr>
        <w:spacing w:after="0"/>
        <w:ind w:left="0"/>
        <w:jc w:val="both"/>
      </w:pPr>
      <w:r>
        <w:rPr>
          <w:rFonts w:ascii="Times New Roman"/>
          <w:b w:val="false"/>
          <w:i w:val="false"/>
          <w:color w:val="000000"/>
          <w:sz w:val="28"/>
        </w:rPr>
        <w:t>согласно требованиям Положения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представлять не реже одного раза в шесть месяцев:</w:t>
      </w:r>
    </w:p>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отчеты о состоянии здоровья и воспитании ребенка, в орган опеки и</w:t>
      </w:r>
    </w:p>
    <w:p>
      <w:pPr>
        <w:spacing w:after="0"/>
        <w:ind w:left="0"/>
        <w:jc w:val="both"/>
      </w:pPr>
      <w:r>
        <w:rPr>
          <w:rFonts w:ascii="Times New Roman"/>
          <w:b w:val="false"/>
          <w:i w:val="false"/>
          <w:color w:val="000000"/>
          <w:sz w:val="28"/>
        </w:rPr>
        <w:t>попечительства отчеты о расходовании средств выделенных на содержание ребенка-сироты</w:t>
      </w:r>
    </w:p>
    <w:p>
      <w:pPr>
        <w:spacing w:after="0"/>
        <w:ind w:left="0"/>
        <w:jc w:val="both"/>
      </w:pPr>
      <w:r>
        <w:rPr>
          <w:rFonts w:ascii="Times New Roman"/>
          <w:b w:val="false"/>
          <w:i w:val="false"/>
          <w:color w:val="000000"/>
          <w:sz w:val="28"/>
        </w:rPr>
        <w:t>или ребенка, оставшегося без попечения родителей, а также по управлению его имуществом</w:t>
      </w:r>
    </w:p>
    <w:p>
      <w:pPr>
        <w:spacing w:after="0"/>
        <w:ind w:left="0"/>
        <w:jc w:val="both"/>
      </w:pPr>
      <w:r>
        <w:rPr>
          <w:rFonts w:ascii="Times New Roman"/>
          <w:b w:val="false"/>
          <w:i w:val="false"/>
          <w:color w:val="000000"/>
          <w:sz w:val="28"/>
        </w:rPr>
        <w:t xml:space="preserve">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w:t>
      </w:r>
    </w:p>
    <w:p>
      <w:pPr>
        <w:spacing w:after="0"/>
        <w:ind w:left="0"/>
        <w:jc w:val="both"/>
      </w:pPr>
      <w:r>
        <w:rPr>
          <w:rFonts w:ascii="Times New Roman"/>
          <w:b w:val="false"/>
          <w:i w:val="false"/>
          <w:color w:val="000000"/>
          <w:sz w:val="28"/>
        </w:rPr>
        <w:t>марта 2012 года № 382 "Об утверждении Правил осуществления функций государства по</w:t>
      </w:r>
    </w:p>
    <w:p>
      <w:pPr>
        <w:spacing w:after="0"/>
        <w:ind w:left="0"/>
        <w:jc w:val="both"/>
      </w:pPr>
      <w:r>
        <w:rPr>
          <w:rFonts w:ascii="Times New Roman"/>
          <w:b w:val="false"/>
          <w:i w:val="false"/>
          <w:color w:val="000000"/>
          <w:sz w:val="28"/>
        </w:rPr>
        <w:t>опеке и попечительству";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Приемные родители имеют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самостоятельно определять формы воспитания приемных детей, с учетом их</w:t>
      </w:r>
    </w:p>
    <w:p>
      <w:pPr>
        <w:spacing w:after="0"/>
        <w:ind w:left="0"/>
        <w:jc w:val="both"/>
      </w:pPr>
      <w:r>
        <w:rPr>
          <w:rFonts w:ascii="Times New Roman"/>
          <w:b w:val="false"/>
          <w:i w:val="false"/>
          <w:color w:val="000000"/>
          <w:sz w:val="28"/>
        </w:rPr>
        <w:t>мнения и рекомендаций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получать консультативную помощь по вопросам воспитания, образования, защиты</w:t>
      </w:r>
    </w:p>
    <w:p>
      <w:pPr>
        <w:spacing w:after="0"/>
        <w:ind w:left="0"/>
        <w:jc w:val="both"/>
      </w:pPr>
      <w:r>
        <w:rPr>
          <w:rFonts w:ascii="Times New Roman"/>
          <w:b w:val="false"/>
          <w:i w:val="false"/>
          <w:color w:val="000000"/>
          <w:sz w:val="28"/>
        </w:rPr>
        <w:t>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осуществлении своих прав и обязанностей приемные родители не вправе</w:t>
      </w:r>
    </w:p>
    <w:p>
      <w:pPr>
        <w:spacing w:after="0"/>
        <w:ind w:left="0"/>
        <w:jc w:val="both"/>
      </w:pPr>
      <w:r>
        <w:rPr>
          <w:rFonts w:ascii="Times New Roman"/>
          <w:b w:val="false"/>
          <w:i w:val="false"/>
          <w:color w:val="000000"/>
          <w:sz w:val="28"/>
        </w:rPr>
        <w:t>причинять вред физическому и психическому здоровью детей, их нравственному развитию.</w:t>
      </w:r>
    </w:p>
    <w:p>
      <w:pPr>
        <w:spacing w:after="0"/>
        <w:ind w:left="0"/>
        <w:jc w:val="both"/>
      </w:pPr>
      <w:r>
        <w:rPr>
          <w:rFonts w:ascii="Times New Roman"/>
          <w:b w:val="false"/>
          <w:i w:val="false"/>
          <w:color w:val="000000"/>
          <w:sz w:val="28"/>
        </w:rPr>
        <w:t>Способы воспитания приемных детей должны исключать пренебрежительное, жестокое,</w:t>
      </w:r>
    </w:p>
    <w:p>
      <w:pPr>
        <w:spacing w:after="0"/>
        <w:ind w:left="0"/>
        <w:jc w:val="both"/>
      </w:pPr>
      <w:r>
        <w:rPr>
          <w:rFonts w:ascii="Times New Roman"/>
          <w:b w:val="false"/>
          <w:i w:val="false"/>
          <w:color w:val="000000"/>
          <w:sz w:val="28"/>
        </w:rPr>
        <w:t>грубое, унижающее человеческое достоинство обращение, оскорбление или эксплуатацию</w:t>
      </w:r>
    </w:p>
    <w:p>
      <w:pPr>
        <w:spacing w:after="0"/>
        <w:ind w:left="0"/>
        <w:jc w:val="both"/>
      </w:pPr>
      <w:r>
        <w:rPr>
          <w:rFonts w:ascii="Times New Roman"/>
          <w:b w:val="false"/>
          <w:i w:val="false"/>
          <w:color w:val="000000"/>
          <w:sz w:val="28"/>
        </w:rPr>
        <w:t>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Сроки действия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Настоящий договор заключен сроком с "__" __________ 20___ года до "__"</w:t>
      </w:r>
    </w:p>
    <w:p>
      <w:pPr>
        <w:spacing w:after="0"/>
        <w:ind w:left="0"/>
        <w:jc w:val="both"/>
      </w:pPr>
      <w:r>
        <w:rPr>
          <w:rFonts w:ascii="Times New Roman"/>
          <w:b w:val="false"/>
          <w:i w:val="false"/>
          <w:color w:val="000000"/>
          <w:sz w:val="28"/>
        </w:rPr>
        <w:t xml:space="preserve"> __________ 20__ года (до наступления совершеннолетия) и вступает в силу с момента</w:t>
      </w:r>
    </w:p>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Настоящий договор может быть продлен по соглашению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Досрочное расторжение договора о передаче ребенка в приемную семью возможно:</w:t>
      </w:r>
    </w:p>
    <w:p>
      <w:pPr>
        <w:spacing w:after="0"/>
        <w:ind w:left="0"/>
        <w:jc w:val="both"/>
      </w:pPr>
      <w:r>
        <w:rPr>
          <w:rFonts w:ascii="Times New Roman"/>
          <w:b w:val="false"/>
          <w:i w:val="false"/>
          <w:color w:val="000000"/>
          <w:sz w:val="28"/>
        </w:rPr>
        <w:t>- по инициативе приемных родителей при наличии уважительных причин (болезни,</w:t>
      </w:r>
    </w:p>
    <w:p>
      <w:pPr>
        <w:spacing w:after="0"/>
        <w:ind w:left="0"/>
        <w:jc w:val="both"/>
      </w:pPr>
      <w:r>
        <w:rPr>
          <w:rFonts w:ascii="Times New Roman"/>
          <w:b w:val="false"/>
          <w:i w:val="false"/>
          <w:color w:val="000000"/>
          <w:sz w:val="28"/>
        </w:rPr>
        <w:t>изменении семейного или материального положения, отсутствии взаимопонимания с</w:t>
      </w:r>
    </w:p>
    <w:p>
      <w:pPr>
        <w:spacing w:after="0"/>
        <w:ind w:left="0"/>
        <w:jc w:val="both"/>
      </w:pPr>
      <w:r>
        <w:rPr>
          <w:rFonts w:ascii="Times New Roman"/>
          <w:b w:val="false"/>
          <w:i w:val="false"/>
          <w:color w:val="000000"/>
          <w:sz w:val="28"/>
        </w:rPr>
        <w:t>ребенком, конфликтных отношений с детьми);</w:t>
      </w:r>
    </w:p>
    <w:p>
      <w:pPr>
        <w:spacing w:after="0"/>
        <w:ind w:left="0"/>
        <w:jc w:val="both"/>
      </w:pPr>
      <w:r>
        <w:rPr>
          <w:rFonts w:ascii="Times New Roman"/>
          <w:b w:val="false"/>
          <w:i w:val="false"/>
          <w:color w:val="000000"/>
          <w:sz w:val="28"/>
        </w:rPr>
        <w:t xml:space="preserve">       - по инициативе органа, осуществляющего функции по опеке или попечительству или</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при</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 детей-</w:t>
      </w:r>
    </w:p>
    <w:p>
      <w:pPr>
        <w:spacing w:after="0"/>
        <w:ind w:left="0"/>
        <w:jc w:val="both"/>
      </w:pPr>
      <w:r>
        <w:rPr>
          <w:rFonts w:ascii="Times New Roman"/>
          <w:b w:val="false"/>
          <w:i w:val="false"/>
          <w:color w:val="000000"/>
          <w:sz w:val="28"/>
        </w:rPr>
        <w:t>сирот, детей, оставшихся без попечения родителей;</w:t>
      </w:r>
    </w:p>
    <w:p>
      <w:pPr>
        <w:spacing w:after="0"/>
        <w:ind w:left="0"/>
        <w:jc w:val="both"/>
      </w:pPr>
      <w:r>
        <w:rPr>
          <w:rFonts w:ascii="Times New Roman"/>
          <w:b w:val="false"/>
          <w:i w:val="false"/>
          <w:color w:val="000000"/>
          <w:sz w:val="28"/>
        </w:rPr>
        <w:t xml:space="preserve">       - в случаях возвращения ребенка родителям, передачи родственникам или</w:t>
      </w:r>
    </w:p>
    <w:p>
      <w:pPr>
        <w:spacing w:after="0"/>
        <w:ind w:left="0"/>
        <w:jc w:val="both"/>
      </w:pPr>
      <w:r>
        <w:rPr>
          <w:rFonts w:ascii="Times New Roman"/>
          <w:b w:val="false"/>
          <w:i w:val="false"/>
          <w:color w:val="000000"/>
          <w:sz w:val="28"/>
        </w:rPr>
        <w:t>усыновления ребенка.</w:t>
      </w:r>
    </w:p>
    <w:p>
      <w:pPr>
        <w:spacing w:after="0"/>
        <w:ind w:left="0"/>
        <w:jc w:val="both"/>
      </w:pPr>
      <w:r>
        <w:rPr>
          <w:rFonts w:ascii="Times New Roman"/>
          <w:b w:val="false"/>
          <w:i w:val="false"/>
          <w:color w:val="000000"/>
          <w:sz w:val="28"/>
        </w:rPr>
        <w:t xml:space="preserve">       - в случае переезда приемных родителей на постоянное место жительства за пределы</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Споры, возникающие между сторонами в процессе исполнения настоящего</w:t>
      </w:r>
    </w:p>
    <w:p>
      <w:pPr>
        <w:spacing w:after="0"/>
        <w:ind w:left="0"/>
        <w:jc w:val="both"/>
      </w:pPr>
      <w:r>
        <w:rPr>
          <w:rFonts w:ascii="Times New Roman"/>
          <w:b w:val="false"/>
          <w:i w:val="false"/>
          <w:color w:val="000000"/>
          <w:sz w:val="28"/>
        </w:rPr>
        <w:t>договора, рассматриваются сторонами в месячный срок после их возникновения в целях</w:t>
      </w:r>
    </w:p>
    <w:p>
      <w:pPr>
        <w:spacing w:after="0"/>
        <w:ind w:left="0"/>
        <w:jc w:val="both"/>
      </w:pPr>
      <w:r>
        <w:rPr>
          <w:rFonts w:ascii="Times New Roman"/>
          <w:b w:val="false"/>
          <w:i w:val="false"/>
          <w:color w:val="000000"/>
          <w:sz w:val="28"/>
        </w:rPr>
        <w:t>выработки согласованного решения, а при отсутствии соглашения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осуществляющий функции</w:t>
            </w:r>
          </w:p>
          <w:p>
            <w:pPr>
              <w:spacing w:after="20"/>
              <w:ind w:left="20"/>
              <w:jc w:val="both"/>
            </w:pPr>
            <w:r>
              <w:rPr>
                <w:rFonts w:ascii="Times New Roman"/>
                <w:b w:val="false"/>
                <w:i w:val="false"/>
                <w:color w:val="000000"/>
                <w:sz w:val="20"/>
              </w:rPr>
              <w:t>по опеке или попечительству</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органа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(подпись)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родители: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детей-сирот и детей, оставшихся без попечения родителей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90" w:id="124"/>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денежных средств, выделяемых на содержание</w:t>
      </w:r>
      <w:r>
        <w:br/>
      </w:r>
      <w:r>
        <w:rPr>
          <w:rFonts w:ascii="Times New Roman"/>
          <w:b/>
          <w:i w:val="false"/>
          <w:color w:val="000000"/>
        </w:rPr>
        <w:t xml:space="preserve">                   ребенка (детей), переданного в приемную семью</w:t>
      </w:r>
    </w:p>
    <w:bookmarkEnd w:id="124"/>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Выплата денежных средств прекращена по причине: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Место печати ______________________________________________________</w:t>
      </w:r>
    </w:p>
    <w:p>
      <w:pPr>
        <w:spacing w:after="0"/>
        <w:ind w:left="0"/>
        <w:jc w:val="both"/>
      </w:pPr>
      <w:r>
        <w:rPr>
          <w:rFonts w:ascii="Times New Roman"/>
          <w:b w:val="false"/>
          <w:i w:val="false"/>
          <w:color w:val="000000"/>
          <w:sz w:val="28"/>
        </w:rPr>
        <w:t xml:space="preserve"> (подпись и фамилия, имя, отчество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05" w:id="125"/>
    <w:p>
      <w:pPr>
        <w:spacing w:after="0"/>
        <w:ind w:left="0"/>
        <w:jc w:val="left"/>
      </w:pPr>
      <w:r>
        <w:rPr>
          <w:rFonts w:ascii="Times New Roman"/>
          <w:b/>
          <w:i w:val="false"/>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125"/>
    <w:p>
      <w:pPr>
        <w:spacing w:after="0"/>
        <w:ind w:left="0"/>
        <w:jc w:val="both"/>
      </w:pPr>
      <w:r>
        <w:rPr>
          <w:rFonts w:ascii="Times New Roman"/>
          <w:b w:val="false"/>
          <w:i w:val="false"/>
          <w:color w:val="ff0000"/>
          <w:sz w:val="28"/>
        </w:rPr>
        <w:t xml:space="preserve">
      Сноска. Приложение 7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50" w:id="126"/>
    <w:p>
      <w:pPr>
        <w:spacing w:after="0"/>
        <w:ind w:left="0"/>
        <w:jc w:val="left"/>
      </w:pPr>
      <w:r>
        <w:rPr>
          <w:rFonts w:ascii="Times New Roman"/>
          <w:b/>
          <w:i w:val="false"/>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126"/>
    <w:bookmarkStart w:name="z551" w:id="127"/>
    <w:p>
      <w:pPr>
        <w:spacing w:after="0"/>
        <w:ind w:left="0"/>
        <w:jc w:val="left"/>
      </w:pPr>
      <w:r>
        <w:rPr>
          <w:rFonts w:ascii="Times New Roman"/>
          <w:b/>
          <w:i w:val="false"/>
          <w:color w:val="000000"/>
        </w:rPr>
        <w:t xml:space="preserve"> Глава 1. Общие положения</w:t>
      </w:r>
    </w:p>
    <w:bookmarkEnd w:id="127"/>
    <w:bookmarkStart w:name="z552" w:id="128"/>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129"/>
    <w:p>
      <w:pPr>
        <w:spacing w:after="0"/>
        <w:ind w:left="0"/>
        <w:jc w:val="left"/>
      </w:pPr>
      <w:r>
        <w:rPr>
          <w:rFonts w:ascii="Times New Roman"/>
          <w:b/>
          <w:i w:val="false"/>
          <w:color w:val="000000"/>
        </w:rPr>
        <w:t xml:space="preserve"> Глава 2. Порядок оказания государственной услуги</w:t>
      </w:r>
    </w:p>
    <w:bookmarkEnd w:id="129"/>
    <w:bookmarkStart w:name="z558" w:id="130"/>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131"/>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132"/>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132"/>
    <w:bookmarkStart w:name="z562" w:id="133"/>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133"/>
    <w:bookmarkStart w:name="z563" w:id="134"/>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134"/>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135"/>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35"/>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Start w:name="z987" w:id="13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36"/>
    <w:bookmarkStart w:name="z988" w:id="13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37"/>
    <w:bookmarkStart w:name="z989" w:id="138"/>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139"/>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139"/>
    <w:bookmarkStart w:name="z570" w:id="140"/>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bookmarkEnd w:id="140"/>
    <w:bookmarkStart w:name="z571" w:id="141"/>
    <w:p>
      <w:pPr>
        <w:spacing w:after="0"/>
        <w:ind w:left="0"/>
        <w:jc w:val="both"/>
      </w:pPr>
      <w:r>
        <w:rPr>
          <w:rFonts w:ascii="Times New Roman"/>
          <w:b w:val="false"/>
          <w:i w:val="false"/>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bookmarkEnd w:id="141"/>
    <w:bookmarkStart w:name="z918" w:id="142"/>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42"/>
    <w:bookmarkStart w:name="z990" w:id="143"/>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43"/>
    <w:bookmarkStart w:name="z991" w:id="144"/>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44"/>
    <w:bookmarkStart w:name="z992" w:id="14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1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46"/>
    <w:bookmarkStart w:name="z573" w:id="147"/>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4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148"/>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1095" w:id="149"/>
    <w:p>
      <w:pPr>
        <w:spacing w:after="0"/>
        <w:ind w:left="0"/>
        <w:jc w:val="left"/>
      </w:pPr>
      <w:r>
        <w:rPr>
          <w:rFonts w:ascii="Times New Roman"/>
          <w:b/>
          <w:i w:val="false"/>
          <w:color w:val="000000"/>
        </w:rPr>
        <w:t xml:space="preserve">                                Заявление</w:t>
      </w:r>
    </w:p>
    <w:bookmarkEnd w:id="149"/>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Прошу Вас выдать разрешение на свидания в период с ________________________ </w:t>
      </w:r>
    </w:p>
    <w:p>
      <w:pPr>
        <w:spacing w:after="0"/>
        <w:ind w:left="0"/>
        <w:jc w:val="both"/>
      </w:pPr>
      <w:r>
        <w:rPr>
          <w:rFonts w:ascii="Times New Roman"/>
          <w:b w:val="false"/>
          <w:i w:val="false"/>
          <w:color w:val="000000"/>
          <w:sz w:val="28"/>
        </w:rPr>
        <w:t>по ______________________ с ребенком (детьми)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 организации</w:t>
      </w:r>
    </w:p>
    <w:p>
      <w:pPr>
        <w:spacing w:after="0"/>
        <w:ind w:left="0"/>
        <w:jc w:val="both"/>
      </w:pPr>
      <w:r>
        <w:rPr>
          <w:rFonts w:ascii="Times New Roman"/>
          <w:b w:val="false"/>
          <w:i w:val="false"/>
          <w:color w:val="000000"/>
          <w:sz w:val="28"/>
        </w:rPr>
        <w:t>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1096" w:id="15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150"/>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 w:id="151"/>
    <w:p>
      <w:pPr>
        <w:spacing w:after="0"/>
        <w:ind w:left="0"/>
        <w:jc w:val="left"/>
      </w:pPr>
      <w:r>
        <w:rPr>
          <w:rFonts w:ascii="Times New Roman"/>
          <w:b/>
          <w:i w:val="false"/>
          <w:color w:val="000000"/>
        </w:rPr>
        <w:t xml:space="preserve">                    Расписка об отказе в приеме документов</w:t>
      </w:r>
    </w:p>
    <w:bookmarkEnd w:id="151"/>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w:t>
      </w:r>
    </w:p>
    <w:p>
      <w:pPr>
        <w:spacing w:after="0"/>
        <w:ind w:left="0"/>
        <w:jc w:val="both"/>
      </w:pPr>
      <w:r>
        <w:rPr>
          <w:rFonts w:ascii="Times New Roman"/>
          <w:b w:val="false"/>
          <w:i w:val="false"/>
          <w:color w:val="000000"/>
          <w:sz w:val="28"/>
        </w:rPr>
        <w:t>______________________________________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требованиями к оказанию</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1100" w:id="152"/>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свидания с ребенком (детьми) родителям, лишенным</w:t>
      </w:r>
      <w:r>
        <w:br/>
      </w:r>
      <w:r>
        <w:rPr>
          <w:rFonts w:ascii="Times New Roman"/>
          <w:b/>
          <w:i w:val="false"/>
          <w:color w:val="000000"/>
        </w:rPr>
        <w:t xml:space="preserve">       родительских прав, не оказывающие на ребенка негативного влияния</w:t>
      </w:r>
    </w:p>
    <w:bookmarkEnd w:id="152"/>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________по ______с ребенком (детьми)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(-ихся)_______________________________________________________</w:t>
      </w:r>
    </w:p>
    <w:p>
      <w:pPr>
        <w:spacing w:after="0"/>
        <w:ind w:left="0"/>
        <w:jc w:val="both"/>
      </w:pPr>
      <w:r>
        <w:rPr>
          <w:rFonts w:ascii="Times New Roman"/>
          <w:b w:val="false"/>
          <w:i w:val="false"/>
          <w:color w:val="000000"/>
          <w:sz w:val="28"/>
        </w:rPr>
        <w:t xml:space="preserve"> (под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"___" _______ 20__ года                               ___________________</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08" w:id="153"/>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153"/>
    <w:bookmarkStart w:name="z609" w:id="154"/>
    <w:p>
      <w:pPr>
        <w:spacing w:after="0"/>
        <w:ind w:left="0"/>
        <w:jc w:val="left"/>
      </w:pPr>
      <w:r>
        <w:rPr>
          <w:rFonts w:ascii="Times New Roman"/>
          <w:b/>
          <w:i w:val="false"/>
          <w:color w:val="000000"/>
        </w:rPr>
        <w:t xml:space="preserve"> Глава 1. Общие положения</w:t>
      </w:r>
    </w:p>
    <w:bookmarkEnd w:id="154"/>
    <w:bookmarkStart w:name="z610" w:id="15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156"/>
    <w:p>
      <w:pPr>
        <w:spacing w:after="0"/>
        <w:ind w:left="0"/>
        <w:jc w:val="left"/>
      </w:pPr>
      <w:r>
        <w:rPr>
          <w:rFonts w:ascii="Times New Roman"/>
          <w:b/>
          <w:i w:val="false"/>
          <w:color w:val="000000"/>
        </w:rPr>
        <w:t xml:space="preserve"> Глава 2. Порядок оказания государственной услуги</w:t>
      </w:r>
    </w:p>
    <w:bookmarkEnd w:id="156"/>
    <w:bookmarkStart w:name="z618" w:id="157"/>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158"/>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159"/>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159"/>
    <w:bookmarkStart w:name="z622" w:id="160"/>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160"/>
    <w:bookmarkStart w:name="z623" w:id="161"/>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61"/>
    <w:bookmarkStart w:name="z624" w:id="162"/>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16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163"/>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63"/>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Start w:name="z993" w:id="164"/>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64"/>
    <w:bookmarkStart w:name="z994" w:id="165"/>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65"/>
    <w:bookmarkStart w:name="z995" w:id="166"/>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167"/>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167"/>
    <w:bookmarkStart w:name="z631" w:id="168"/>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168"/>
    <w:bookmarkStart w:name="z632" w:id="169"/>
    <w:p>
      <w:pPr>
        <w:spacing w:after="0"/>
        <w:ind w:left="0"/>
        <w:jc w:val="both"/>
      </w:pPr>
      <w:r>
        <w:rPr>
          <w:rFonts w:ascii="Times New Roman"/>
          <w:b w:val="false"/>
          <w:i w:val="false"/>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bookmarkEnd w:id="169"/>
    <w:bookmarkStart w:name="z924" w:id="170"/>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70"/>
    <w:bookmarkStart w:name="z996" w:id="171"/>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71"/>
    <w:bookmarkStart w:name="z997" w:id="17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72"/>
    <w:bookmarkStart w:name="z998" w:id="17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17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74"/>
    <w:bookmarkStart w:name="z634" w:id="175"/>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7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176"/>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1102" w:id="177"/>
    <w:p>
      <w:pPr>
        <w:spacing w:after="0"/>
        <w:ind w:left="0"/>
        <w:jc w:val="left"/>
      </w:pPr>
      <w:r>
        <w:rPr>
          <w:rFonts w:ascii="Times New Roman"/>
          <w:b/>
          <w:i w:val="false"/>
          <w:color w:val="000000"/>
        </w:rPr>
        <w:t xml:space="preserve">                                Заявление</w:t>
      </w:r>
    </w:p>
    <w:bookmarkEnd w:id="17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обеспечить подвоз моего(их) несовершеннолетнего(их)</w:t>
      </w:r>
    </w:p>
    <w:p>
      <w:pPr>
        <w:spacing w:after="0"/>
        <w:ind w:left="0"/>
        <w:jc w:val="both"/>
      </w:pPr>
      <w:r>
        <w:rPr>
          <w:rFonts w:ascii="Times New Roman"/>
          <w:b w:val="false"/>
          <w:i w:val="false"/>
          <w:color w:val="000000"/>
          <w:sz w:val="28"/>
        </w:rPr>
        <w:t>ребенка (детей)_____________________________________________________,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дентификационный номер, дата рождения) проживающего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 класса, полное наименование организации образования)</w:t>
      </w:r>
    </w:p>
    <w:p>
      <w:pPr>
        <w:spacing w:after="0"/>
        <w:ind w:left="0"/>
        <w:jc w:val="both"/>
      </w:pPr>
      <w:r>
        <w:rPr>
          <w:rFonts w:ascii="Times New Roman"/>
          <w:b w:val="false"/>
          <w:i w:val="false"/>
          <w:color w:val="000000"/>
          <w:sz w:val="28"/>
        </w:rPr>
        <w:t>к общеобразовательной организации образования и обратно домой на 20 ___ - 20 __ учебный</w:t>
      </w:r>
    </w:p>
    <w:p>
      <w:pPr>
        <w:spacing w:after="0"/>
        <w:ind w:left="0"/>
        <w:jc w:val="both"/>
      </w:pPr>
      <w:r>
        <w:rPr>
          <w:rFonts w:ascii="Times New Roman"/>
          <w:b w:val="false"/>
          <w:i w:val="false"/>
          <w:color w:val="000000"/>
          <w:sz w:val="28"/>
        </w:rPr>
        <w:t>год (указать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1103" w:id="1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bookmarkEnd w:id="178"/>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"Предоставление бесплатного </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179"/>
    <w:p>
      <w:pPr>
        <w:spacing w:after="0"/>
        <w:ind w:left="0"/>
        <w:jc w:val="left"/>
      </w:pPr>
      <w:r>
        <w:rPr>
          <w:rFonts w:ascii="Times New Roman"/>
          <w:b/>
          <w:i w:val="false"/>
          <w:color w:val="000000"/>
        </w:rPr>
        <w:t xml:space="preserve">                          Расписка об отказе в приеме документов</w:t>
      </w:r>
    </w:p>
    <w:bookmarkEnd w:id="17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предусмотренному 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 xml:space="preserve">Получил: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7" w:id="180"/>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подвоза к общеобразовательной</w:t>
      </w:r>
      <w:r>
        <w:br/>
      </w:r>
      <w:r>
        <w:rPr>
          <w:rFonts w:ascii="Times New Roman"/>
          <w:b/>
          <w:i w:val="false"/>
          <w:color w:val="000000"/>
        </w:rPr>
        <w:t xml:space="preserve">                   организации образования и обратно домой</w:t>
      </w:r>
    </w:p>
    <w:bookmarkEnd w:id="180"/>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 к</w:t>
      </w:r>
    </w:p>
    <w:p>
      <w:pPr>
        <w:spacing w:after="0"/>
        <w:ind w:left="0"/>
        <w:jc w:val="both"/>
      </w:pPr>
      <w:r>
        <w:rPr>
          <w:rFonts w:ascii="Times New Roman"/>
          <w:b w:val="false"/>
          <w:i w:val="false"/>
          <w:color w:val="000000"/>
          <w:sz w:val="28"/>
        </w:rPr>
        <w:t>общеобразовательной организации образования № 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 xml:space="preserve"> и обратно домой.</w:t>
      </w:r>
    </w:p>
    <w:p>
      <w:pPr>
        <w:spacing w:after="0"/>
        <w:ind w:left="0"/>
        <w:jc w:val="both"/>
      </w:pPr>
      <w:r>
        <w:rPr>
          <w:rFonts w:ascii="Times New Roman"/>
          <w:b w:val="false"/>
          <w:i w:val="false"/>
          <w:color w:val="000000"/>
          <w:sz w:val="28"/>
        </w:rPr>
        <w:t>
      Справка действительна на период учебного года.</w:t>
      </w:r>
    </w:p>
    <w:p>
      <w:pPr>
        <w:spacing w:after="0"/>
        <w:ind w:left="0"/>
        <w:jc w:val="both"/>
      </w:pPr>
      <w:r>
        <w:rPr>
          <w:rFonts w:ascii="Times New Roman"/>
          <w:b w:val="false"/>
          <w:i w:val="false"/>
          <w:color w:val="000000"/>
          <w:sz w:val="28"/>
        </w:rPr>
        <w:t>Руководитель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9" w:id="181"/>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bookmarkEnd w:id="181"/>
    <w:p>
      <w:pPr>
        <w:spacing w:after="0"/>
        <w:ind w:left="0"/>
        <w:jc w:val="both"/>
      </w:pPr>
      <w:r>
        <w:rPr>
          <w:rFonts w:ascii="Times New Roman"/>
          <w:b w:val="false"/>
          <w:i w:val="false"/>
          <w:color w:val="ff0000"/>
          <w:sz w:val="28"/>
        </w:rPr>
        <w:t xml:space="preserve">
      Сноска. Приложение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 в том,</w:t>
      </w:r>
    </w:p>
    <w:p>
      <w:pPr>
        <w:spacing w:after="0"/>
        <w:ind w:left="0"/>
        <w:jc w:val="both"/>
      </w:pPr>
      <w:r>
        <w:rPr>
          <w:rFonts w:ascii="Times New Roman"/>
          <w:b w:val="false"/>
          <w:i w:val="false"/>
          <w:color w:val="000000"/>
          <w:sz w:val="28"/>
        </w:rPr>
        <w:t>что он действительно обучается в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в _____ классе ______ смены (период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 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фамилия, имя, отчество (при его наличии) ________________________________________</w:t>
      </w:r>
    </w:p>
    <w:p>
      <w:pPr>
        <w:spacing w:after="0"/>
        <w:ind w:left="0"/>
        <w:jc w:val="both"/>
      </w:pPr>
      <w:r>
        <w:rPr>
          <w:rFonts w:ascii="Times New Roman"/>
          <w:b w:val="false"/>
          <w:i w:val="false"/>
          <w:color w:val="000000"/>
          <w:sz w:val="28"/>
        </w:rPr>
        <w:t xml:space="preserve">                                           (инициалы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80" w:id="182"/>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182"/>
    <w:bookmarkStart w:name="z681" w:id="183"/>
    <w:p>
      <w:pPr>
        <w:spacing w:after="0"/>
        <w:ind w:left="0"/>
        <w:jc w:val="left"/>
      </w:pPr>
      <w:r>
        <w:rPr>
          <w:rFonts w:ascii="Times New Roman"/>
          <w:b/>
          <w:i w:val="false"/>
          <w:color w:val="000000"/>
        </w:rPr>
        <w:t xml:space="preserve"> Глава 1. Общие положения</w:t>
      </w:r>
    </w:p>
    <w:bookmarkEnd w:id="183"/>
    <w:bookmarkStart w:name="z682" w:id="184"/>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185"/>
    <w:p>
      <w:pPr>
        <w:spacing w:after="0"/>
        <w:ind w:left="0"/>
        <w:jc w:val="left"/>
      </w:pPr>
      <w:r>
        <w:rPr>
          <w:rFonts w:ascii="Times New Roman"/>
          <w:b/>
          <w:i w:val="false"/>
          <w:color w:val="000000"/>
        </w:rPr>
        <w:t xml:space="preserve"> Глава 2. Порядок оказания государственной услуги</w:t>
      </w:r>
    </w:p>
    <w:bookmarkEnd w:id="185"/>
    <w:bookmarkStart w:name="z689" w:id="186"/>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187"/>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187"/>
    <w:bookmarkStart w:name="z691" w:id="188"/>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188"/>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189"/>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18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190"/>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0"/>
    <w:bookmarkStart w:name="z999" w:id="191"/>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191"/>
    <w:bookmarkStart w:name="z1000" w:id="192"/>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192"/>
    <w:bookmarkStart w:name="z1001" w:id="193"/>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194"/>
    <w:p>
      <w:pPr>
        <w:spacing w:after="0"/>
        <w:ind w:left="0"/>
        <w:jc w:val="both"/>
      </w:pPr>
      <w:r>
        <w:rPr>
          <w:rFonts w:ascii="Times New Roman"/>
          <w:b w:val="false"/>
          <w:i w:val="false"/>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194"/>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w:t>
      </w:r>
    </w:p>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195"/>
    <w:p>
      <w:pPr>
        <w:spacing w:after="0"/>
        <w:ind w:left="0"/>
        <w:jc w:val="both"/>
      </w:pPr>
      <w:r>
        <w:rPr>
          <w:rFonts w:ascii="Times New Roman"/>
          <w:b w:val="false"/>
          <w:i w:val="false"/>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bookmarkEnd w:id="195"/>
    <w:bookmarkStart w:name="z930" w:id="196"/>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96"/>
    <w:bookmarkStart w:name="z1002" w:id="19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197"/>
    <w:bookmarkStart w:name="z1003" w:id="19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198"/>
    <w:bookmarkStart w:name="z1004" w:id="19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20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00"/>
    <w:bookmarkStart w:name="z698" w:id="201"/>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0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202"/>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__________________________</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1113" w:id="203"/>
    <w:p>
      <w:pPr>
        <w:spacing w:after="0"/>
        <w:ind w:left="0"/>
        <w:jc w:val="left"/>
      </w:pPr>
      <w:r>
        <w:rPr>
          <w:rFonts w:ascii="Times New Roman"/>
          <w:b/>
          <w:i w:val="false"/>
          <w:color w:val="000000"/>
        </w:rPr>
        <w:t xml:space="preserve">                                Заявление</w:t>
      </w:r>
    </w:p>
    <w:bookmarkEnd w:id="203"/>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 (фамилия, имя, отчество</w:t>
      </w:r>
    </w:p>
    <w:p>
      <w:pPr>
        <w:spacing w:after="0"/>
        <w:ind w:left="0"/>
        <w:jc w:val="both"/>
      </w:pPr>
      <w:r>
        <w:rPr>
          <w:rFonts w:ascii="Times New Roman"/>
          <w:b w:val="false"/>
          <w:i w:val="false"/>
          <w:color w:val="000000"/>
          <w:sz w:val="28"/>
        </w:rPr>
        <w:t>(при его наличии) и индивидуальный идентификационный номер, дата рождения),</w:t>
      </w:r>
    </w:p>
    <w:p>
      <w:pPr>
        <w:spacing w:after="0"/>
        <w:ind w:left="0"/>
        <w:jc w:val="both"/>
      </w:pPr>
      <w:r>
        <w:rPr>
          <w:rFonts w:ascii="Times New Roman"/>
          <w:b w:val="false"/>
          <w:i w:val="false"/>
          <w:color w:val="000000"/>
          <w:sz w:val="28"/>
        </w:rPr>
        <w:t>обучающегося в (указать № школы, № и литер класса) в список обучающихся и</w:t>
      </w:r>
    </w:p>
    <w:p>
      <w:pPr>
        <w:spacing w:after="0"/>
        <w:ind w:left="0"/>
        <w:jc w:val="both"/>
      </w:pPr>
      <w:r>
        <w:rPr>
          <w:rFonts w:ascii="Times New Roman"/>
          <w:b w:val="false"/>
          <w:i w:val="false"/>
          <w:color w:val="000000"/>
          <w:sz w:val="28"/>
        </w:rPr>
        <w:t>воспитанников, обеспечивающихся бесплатным и льготным питанием на (указать учебный</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
      "___" __________20__года                         ________________________</w:t>
      </w:r>
    </w:p>
    <w:p>
      <w:pPr>
        <w:spacing w:after="0"/>
        <w:ind w:left="0"/>
        <w:jc w:val="both"/>
      </w:pPr>
      <w:r>
        <w:rPr>
          <w:rFonts w:ascii="Times New Roman"/>
          <w:b w:val="false"/>
          <w:i w:val="false"/>
          <w:color w:val="000000"/>
          <w:sz w:val="28"/>
        </w:rPr>
        <w:t xml:space="preserve">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bl>
    <w:bookmarkStart w:name="z1114" w:id="204"/>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204"/>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4)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 w:id="205"/>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и льготного питания в</w:t>
      </w:r>
      <w:r>
        <w:br/>
      </w:r>
      <w:r>
        <w:rPr>
          <w:rFonts w:ascii="Times New Roman"/>
          <w:b/>
          <w:i w:val="false"/>
          <w:color w:val="000000"/>
        </w:rPr>
        <w:t xml:space="preserve">                         общеобразовательной школе</w:t>
      </w:r>
    </w:p>
    <w:bookmarkEnd w:id="205"/>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Дана _______________________________ в том, что он/она включен(-а) в список</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обучающихся и воспитанников, обеспечивающихся бесплатным питанием в 20__ - 20__ </w:t>
      </w:r>
    </w:p>
    <w:p>
      <w:pPr>
        <w:spacing w:after="0"/>
        <w:ind w:left="0"/>
        <w:jc w:val="both"/>
      </w:pPr>
      <w:r>
        <w:rPr>
          <w:rFonts w:ascii="Times New Roman"/>
          <w:b w:val="false"/>
          <w:i w:val="false"/>
          <w:color w:val="000000"/>
          <w:sz w:val="28"/>
        </w:rPr>
        <w:t>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747" w:id="206"/>
    <w:p>
      <w:pPr>
        <w:spacing w:after="0"/>
        <w:ind w:left="0"/>
        <w:jc w:val="left"/>
      </w:pPr>
      <w:r>
        <w:rPr>
          <w:rFonts w:ascii="Times New Roman"/>
          <w:b/>
          <w:i w:val="false"/>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06"/>
    <w:bookmarkStart w:name="z748" w:id="207"/>
    <w:p>
      <w:pPr>
        <w:spacing w:after="0"/>
        <w:ind w:left="0"/>
        <w:jc w:val="left"/>
      </w:pPr>
      <w:r>
        <w:rPr>
          <w:rFonts w:ascii="Times New Roman"/>
          <w:b/>
          <w:i w:val="false"/>
          <w:color w:val="000000"/>
        </w:rPr>
        <w:t xml:space="preserve"> Глава 1. Общие положения</w:t>
      </w:r>
    </w:p>
    <w:bookmarkEnd w:id="207"/>
    <w:bookmarkStart w:name="z749" w:id="208"/>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209"/>
    <w:p>
      <w:pPr>
        <w:spacing w:after="0"/>
        <w:ind w:left="0"/>
        <w:jc w:val="left"/>
      </w:pPr>
      <w:r>
        <w:rPr>
          <w:rFonts w:ascii="Times New Roman"/>
          <w:b/>
          <w:i w:val="false"/>
          <w:color w:val="000000"/>
        </w:rPr>
        <w:t xml:space="preserve"> Глава 2. Порядок оказания государственной услуги</w:t>
      </w:r>
    </w:p>
    <w:bookmarkEnd w:id="209"/>
    <w:bookmarkStart w:name="z757" w:id="210"/>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211"/>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212"/>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212"/>
    <w:bookmarkStart w:name="z761" w:id="213"/>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213"/>
    <w:bookmarkStart w:name="z762" w:id="214"/>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214"/>
    <w:bookmarkStart w:name="z763" w:id="215"/>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21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216"/>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216"/>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Start w:name="z1005" w:id="217"/>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17"/>
    <w:bookmarkStart w:name="z1006" w:id="218"/>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18"/>
    <w:bookmarkStart w:name="z1007" w:id="219"/>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220"/>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220"/>
    <w:bookmarkStart w:name="z770" w:id="221"/>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221"/>
    <w:bookmarkStart w:name="z771" w:id="222"/>
    <w:p>
      <w:pPr>
        <w:spacing w:after="0"/>
        <w:ind w:left="0"/>
        <w:jc w:val="both"/>
      </w:pPr>
      <w:r>
        <w:rPr>
          <w:rFonts w:ascii="Times New Roman"/>
          <w:b w:val="false"/>
          <w:i w:val="false"/>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bookmarkEnd w:id="222"/>
    <w:bookmarkStart w:name="z936" w:id="223"/>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23"/>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2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24"/>
    <w:bookmarkStart w:name="z773" w:id="225"/>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2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226"/>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1118" w:id="227"/>
    <w:p>
      <w:pPr>
        <w:spacing w:after="0"/>
        <w:ind w:left="0"/>
        <w:jc w:val="left"/>
      </w:pPr>
      <w:r>
        <w:rPr>
          <w:rFonts w:ascii="Times New Roman"/>
          <w:b/>
          <w:i w:val="false"/>
          <w:color w:val="000000"/>
        </w:rPr>
        <w:t xml:space="preserve">                                Заявление</w:t>
      </w:r>
    </w:p>
    <w:bookmarkEnd w:id="22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включить моего несовершеннолетнего ребенка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 индивидуальный идентификационный номер, дата рождения),</w:t>
      </w:r>
    </w:p>
    <w:p>
      <w:pPr>
        <w:spacing w:after="0"/>
        <w:ind w:left="0"/>
        <w:jc w:val="both"/>
      </w:pPr>
      <w:r>
        <w:rPr>
          <w:rFonts w:ascii="Times New Roman"/>
          <w:b w:val="false"/>
          <w:i w:val="false"/>
          <w:color w:val="000000"/>
          <w:sz w:val="28"/>
        </w:rPr>
        <w:t xml:space="preserve">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 в загородные</w:t>
      </w:r>
    </w:p>
    <w:p>
      <w:pPr>
        <w:spacing w:after="0"/>
        <w:ind w:left="0"/>
        <w:jc w:val="both"/>
      </w:pPr>
      <w:r>
        <w:rPr>
          <w:rFonts w:ascii="Times New Roman"/>
          <w:b w:val="false"/>
          <w:i w:val="false"/>
          <w:color w:val="000000"/>
          <w:sz w:val="28"/>
        </w:rPr>
        <w:t>и пришкольные лагеря.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__________20__года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1119" w:id="228"/>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228"/>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№ҚР ДСМ-175/2020;</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выдача </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 xml:space="preserve"> отдыха в загородных и</w:t>
            </w:r>
            <w:r>
              <w:br/>
            </w:r>
            <w:r>
              <w:rPr>
                <w:rFonts w:ascii="Times New Roman"/>
                <w:b w:val="false"/>
                <w:i w:val="false"/>
                <w:color w:val="000000"/>
                <w:sz w:val="20"/>
              </w:rPr>
              <w:t xml:space="preserve"> пришкольных лагерях</w:t>
            </w:r>
            <w:r>
              <w:br/>
            </w:r>
            <w:r>
              <w:rPr>
                <w:rFonts w:ascii="Times New Roman"/>
                <w:b w:val="false"/>
                <w:i w:val="false"/>
                <w:color w:val="000000"/>
                <w:sz w:val="20"/>
              </w:rPr>
              <w:t xml:space="preserve"> отдельным категориям</w:t>
            </w:r>
            <w:r>
              <w:br/>
            </w:r>
            <w:r>
              <w:rPr>
                <w:rFonts w:ascii="Times New Roman"/>
                <w:b w:val="false"/>
                <w:i w:val="false"/>
                <w:color w:val="000000"/>
                <w:sz w:val="20"/>
              </w:rPr>
              <w:t xml:space="preserve"> обучающихся и воспитанников</w:t>
            </w:r>
            <w:r>
              <w:br/>
            </w:r>
            <w:r>
              <w:rPr>
                <w:rFonts w:ascii="Times New Roman"/>
                <w:b w:val="false"/>
                <w:i w:val="false"/>
                <w:color w:val="000000"/>
                <w:sz w:val="20"/>
              </w:rPr>
              <w:t xml:space="preserve"> государственных учреждений</w:t>
            </w:r>
            <w:r>
              <w:br/>
            </w:r>
            <w:r>
              <w:rPr>
                <w:rFonts w:ascii="Times New Roman"/>
                <w:b w:val="false"/>
                <w:i w:val="false"/>
                <w:color w:val="000000"/>
                <w:sz w:val="20"/>
              </w:rPr>
              <w:t>образования"</w:t>
            </w:r>
          </w:p>
        </w:tc>
      </w:tr>
    </w:tbl>
    <w:bookmarkStart w:name="z1120" w:id="229"/>
    <w:p>
      <w:pPr>
        <w:spacing w:after="0"/>
        <w:ind w:left="0"/>
        <w:jc w:val="left"/>
      </w:pPr>
      <w:r>
        <w:rPr>
          <w:rFonts w:ascii="Times New Roman"/>
          <w:b/>
          <w:i w:val="false"/>
          <w:color w:val="000000"/>
        </w:rPr>
        <w:t xml:space="preserve"> Расписка об отказе в приеме документов</w:t>
      </w:r>
    </w:p>
    <w:bookmarkEnd w:id="22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
      Исполнитель: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Получил:___________________________________________________________________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24" w:id="230"/>
    <w:p>
      <w:pPr>
        <w:spacing w:after="0"/>
        <w:ind w:left="0"/>
        <w:jc w:val="left"/>
      </w:pPr>
      <w:r>
        <w:rPr>
          <w:rFonts w:ascii="Times New Roman"/>
          <w:b/>
          <w:i w:val="false"/>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bookmarkEnd w:id="230"/>
    <w:bookmarkStart w:name="z825" w:id="231"/>
    <w:p>
      <w:pPr>
        <w:spacing w:after="0"/>
        <w:ind w:left="0"/>
        <w:jc w:val="left"/>
      </w:pPr>
      <w:r>
        <w:rPr>
          <w:rFonts w:ascii="Times New Roman"/>
          <w:b/>
          <w:i w:val="false"/>
          <w:color w:val="000000"/>
        </w:rPr>
        <w:t xml:space="preserve"> Глава 1. Общие положения</w:t>
      </w:r>
    </w:p>
    <w:bookmarkEnd w:id="231"/>
    <w:bookmarkStart w:name="z826" w:id="23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233"/>
    <w:p>
      <w:pPr>
        <w:spacing w:after="0"/>
        <w:ind w:left="0"/>
        <w:jc w:val="left"/>
      </w:pPr>
      <w:r>
        <w:rPr>
          <w:rFonts w:ascii="Times New Roman"/>
          <w:b/>
          <w:i w:val="false"/>
          <w:color w:val="000000"/>
        </w:rPr>
        <w:t xml:space="preserve"> Глава 2. Порядок оказания государственной услуги</w:t>
      </w:r>
    </w:p>
    <w:bookmarkEnd w:id="233"/>
    <w:bookmarkStart w:name="z831" w:id="234"/>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235"/>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235"/>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236"/>
    <w:p>
      <w:pPr>
        <w:spacing w:after="0"/>
        <w:ind w:left="0"/>
        <w:jc w:val="both"/>
      </w:pPr>
      <w:r>
        <w:rPr>
          <w:rFonts w:ascii="Times New Roman"/>
          <w:b w:val="false"/>
          <w:i w:val="false"/>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236"/>
    <w:p>
      <w:pPr>
        <w:spacing w:after="0"/>
        <w:ind w:left="0"/>
        <w:jc w:val="both"/>
      </w:pPr>
      <w:r>
        <w:rPr>
          <w:rFonts w:ascii="Times New Roman"/>
          <w:b w:val="false"/>
          <w:i w:val="false"/>
          <w:color w:val="000000"/>
          <w:sz w:val="28"/>
        </w:rPr>
        <w:t>
      В случае проживания или обучения несовершеннолетнего(-их) за пределами Республики Казахстан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через открытые почтовые сервисы интернета или мессенджера мобильных устройств для оформления его (-их) мнения.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Start w:name="z1008" w:id="237"/>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237"/>
    <w:bookmarkStart w:name="z1009" w:id="238"/>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238"/>
    <w:bookmarkStart w:name="z1010" w:id="239"/>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240"/>
    <w:p>
      <w:pPr>
        <w:spacing w:after="0"/>
        <w:ind w:left="0"/>
        <w:jc w:val="both"/>
      </w:pPr>
      <w:r>
        <w:rPr>
          <w:rFonts w:ascii="Times New Roman"/>
          <w:b w:val="false"/>
          <w:i w:val="false"/>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bookmarkEnd w:id="240"/>
    <w:bookmarkStart w:name="z940" w:id="241"/>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241"/>
    <w:bookmarkStart w:name="z1011" w:id="242"/>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242"/>
    <w:bookmarkStart w:name="z1012" w:id="243"/>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243"/>
    <w:bookmarkStart w:name="z1013" w:id="244"/>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24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45"/>
    <w:bookmarkStart w:name="z840" w:id="246"/>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4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247"/>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1122" w:id="248"/>
    <w:p>
      <w:pPr>
        <w:spacing w:after="0"/>
        <w:ind w:left="0"/>
        <w:jc w:val="left"/>
      </w:pPr>
      <w:r>
        <w:rPr>
          <w:rFonts w:ascii="Times New Roman"/>
          <w:b/>
          <w:i w:val="false"/>
          <w:color w:val="000000"/>
        </w:rPr>
        <w:t xml:space="preserve">                                      Заявление</w:t>
      </w:r>
    </w:p>
    <w:bookmarkEnd w:id="248"/>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Вас выдать решение об учете мнения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 (детей),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проживающим(и) по адресу: 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1123" w:id="24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bookmarkEnd w:id="249"/>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одного из законного представителя ребенка (детей);</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5" w:id="250"/>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органа опеки и попечительства об учете мнения ребенка,</w:t>
      </w:r>
      <w:r>
        <w:br/>
      </w:r>
      <w:r>
        <w:rPr>
          <w:rFonts w:ascii="Times New Roman"/>
          <w:b/>
          <w:i w:val="false"/>
          <w:color w:val="000000"/>
        </w:rPr>
        <w:t xml:space="preserve">                   достигшего десятилетнего возраста</w:t>
      </w:r>
    </w:p>
    <w:bookmarkEnd w:id="250"/>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Орган опеки и попечительства_____________________________________________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 органа опеки и</w:t>
      </w:r>
    </w:p>
    <w:p>
      <w:pPr>
        <w:spacing w:after="0"/>
        <w:ind w:left="0"/>
        <w:jc w:val="both"/>
      </w:pPr>
      <w:r>
        <w:rPr>
          <w:rFonts w:ascii="Times New Roman"/>
          <w:b w:val="false"/>
          <w:i w:val="false"/>
          <w:color w:val="000000"/>
          <w:sz w:val="28"/>
        </w:rPr>
        <w:t xml:space="preserve">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ребенка _____________________________ на __________________________ год рождения)</w:t>
      </w:r>
    </w:p>
    <w:p>
      <w:pPr>
        <w:spacing w:after="0"/>
        <w:ind w:left="0"/>
        <w:jc w:val="both"/>
      </w:pPr>
      <w:r>
        <w:rPr>
          <w:rFonts w:ascii="Times New Roman"/>
          <w:b w:val="false"/>
          <w:i w:val="false"/>
          <w:color w:val="000000"/>
          <w:sz w:val="28"/>
        </w:rPr>
        <w:t xml:space="preserve">             (указать суть вопроса)</w:t>
      </w:r>
    </w:p>
    <w:p>
      <w:pPr>
        <w:spacing w:after="0"/>
        <w:ind w:left="0"/>
        <w:jc w:val="both"/>
      </w:pPr>
      <w:r>
        <w:rPr>
          <w:rFonts w:ascii="Times New Roman"/>
          <w:b w:val="false"/>
          <w:i w:val="false"/>
          <w:color w:val="000000"/>
          <w:sz w:val="28"/>
        </w:rPr>
        <w:t>
      ____________________________________________________________________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Решил: 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66" w:id="251"/>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251"/>
    <w:bookmarkStart w:name="z867" w:id="2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bookmarkEnd w:id="252"/>
    <w:bookmarkStart w:name="z868" w:id="2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bookmarkEnd w:id="253"/>
    <w:bookmarkStart w:name="z869" w:id="2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bookmarkEnd w:id="254"/>
    <w:bookmarkStart w:name="z870" w:id="2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bookmarkEnd w:id="255"/>
    <w:bookmarkStart w:name="z871" w:id="2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bookmarkEnd w:id="256"/>
    <w:bookmarkStart w:name="z872" w:id="2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bookmarkEnd w:id="257"/>
    <w:bookmarkStart w:name="z873" w:id="2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bookmarkEnd w:id="258"/>
    <w:bookmarkStart w:name="z874" w:id="2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bookmarkEnd w:id="259"/>
    <w:bookmarkStart w:name="z875" w:id="2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bookmarkEnd w:id="260"/>
    <w:bookmarkStart w:name="z876" w:id="2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bookmarkEnd w:id="261"/>
    <w:bookmarkStart w:name="z877" w:id="2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bookmarkEnd w:id="262"/>
    <w:bookmarkStart w:name="z878" w:id="2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bookmarkEnd w:id="263"/>
    <w:bookmarkStart w:name="z879" w:id="2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bookmarkEnd w:id="264"/>
    <w:bookmarkStart w:name="z880" w:id="2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2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