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b759" w14:textId="5cdb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марта 2022 года № 117. Зарегистрирован в Министерстве юстиции Республики Казахстан 5 апреля 2022 года № 27414.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курируюшего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117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Министерства просвещения Республики Казахстан, а также на объекты, осуществляющие деятельность в сфере образования, отнесенные к объектам уязвимым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утвержденными постановлением Правительством Республики Казахстан от 12 апреля 2021 года № 234 (далее - Правила).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не распространяется на объекты, осуществляющие деятельность в сфере образования, мероприятия по обеспечению антитеррористической защищенности которых регламентированы иными инструкциями по организации антитеррористической защиты объектов, уязвимых в террористическом отношении, утвержденными первыми руководителями государственных органов, в введении которых данные объекты находятся.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средств управления, осуществляющих информационный обмен между собой;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периметр объекта – граница объекта согласно правоустанавливающим документам;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Антитеррористическая защищенность объектов обеспечивается созданием условий, направленных на: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профилактикой экстремизма (правовое просвещение, формирование негативного эмоционального отношения к экстремизму) среди обучающихся;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инженерно-технического оснащения объектов;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что достигается принятием мер по: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объекты посетителей и транспортных средств;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коллектива, в том числе педагогического, и обучающихся культуры безопасности, антитеррористического сознания;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объектах, что достигается принятием мер по: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возможные угрозы террористического характера, адекватных особенностям объектов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субъектов охранной деятельности, сотрудников, обучающихся, а также родителей (законных представителей) обучающихся и воспитанников в отношении их действий при совершении акта терроризма и после него;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сотрудников, обучающихся, а также информированием родителей (законных представителей) обучающихся и воспитанников по их действиям в случае совершения акта терроризма на объекте;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Антитеррористическую защищенность объектов организует первый руководитель объекта.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Приказом руководителя определяется лицо, обеспечивающее проведение мероприятий по антитеррористической защищенности объекта.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издается соответствующий приказ, функция сотрудника включается в должностные обязанности.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Настоящая глава определяет требования к организации пропускного режима на объектах, соответствующие целям обеспечения антитеррористической защищенности объектов.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Собственники, владельцы, руководители объектов, согласно пункту 77 главы 6, отнесенных к 3 группе для обеспечения более высокого уровня антитеррористической защищенности объектов заключают договор об оказании охранных услуг, в рамках действующего законодательства, с субъектом охранной деятельности, имеющим лицензию на оказание охранных услуг, в том числе охрану объектов, уязвимых в террористическом отношении на срок не менее трех лет.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об оказании охранных услуг с субъектом охранной деятельности согласовывается с попечительским (родительским) советом.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заключении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санкционированного допуска сотрудников, педагогов, обучающихся, воспитанников и их родителей (законных представителей), транспортных средств на объект или его части (зоны);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технических средств защиты, установленных на объекте согласно требованиям к организации антитеррористической защиты объектов, уязвимых в террористическом отношении, предусмотренным главой 6 настоящей Инструкции.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организации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организации пропускного режима для объектов предусматривает: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сотрудников объектов и порядок их пропуска в рабочее и не рабочее время;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на объект посетителей;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вноса (выноса), ввоза (вывоза) материальных ценностей;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предметов и веществ, запрещенных к проносу на объекты, если это не предусмотрено иными правовыми актами;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потенциально опасных участков объектов (входные ворота, входная дверь, запасной выход, окна первого этажа, подвальное помещение).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доступа (устанавливаются не менее двух основных участков: первый участок - здания, территории, помещения доступ в которые сотрудникам, обучающимся, родителям и иным посетителям не ограничен; второй участок - здания и (или) помещения доступ в которые разрешен определенной категории лиц – электрощитовые, котельни, лаборатории кабинетов физики, химии, в вузах – помещения со сложным техническим оборудованием).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объектов образования порядок организации пропускного режима помимо сведений, перечисленных в пункте 14 настоящей главы предусматривает: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воспитанников на объекты дошкольных организаций;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пропуска обучающихся на учебные занятия, занятия внеурочной деятельности, кружков и секций, в течение перемен;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родителей (законных представителей) обучающихся и воспитанников на объект образования;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(основные и запасные) для осуществления массового пропуска обучающихся на занятия и порядок их контроля;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предметов и веществ, запрещенных к вносу, ограниченных для использования в организациях образования и на их территориях,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под № 22857).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порядка организации пропускного и внутриобъектового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документов, удостоверяющих личность, при входе в организацию;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автотранспортных средств;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педагогов, обучающихся, воспитанников,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объектах образования помимо мероприятий, предусмотренных пунктом 17 настоящей главы должностная инструкция лиц, обеспечивающих безопасность объекта, предусматривает: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входных дверей свободными для входа и выхода во время массового (общего) прибытия сотрудников, педагогов, обучающихся и воспитанников на работу и занятия, и убытия их после окончания работы и занятий;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пропуска на объект родителей (законных представителей), иных представителей обучающихся и воспитанников согласно установленному порядку.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Должностная инструкция носит обезличенный характер и разрабатывается для каждого объекта с учетом его особенностей.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качественной организации пропускного режима на объекте необходимо предусматривать пост сотрудника (сотрудников) охраны.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Уведомления о порядке организации пропускного режима, ограничивающего права граждан, разъясняющие правомерность требований лиц, обеспечивающих безопасность объекта, размещаются администрацией объекта в местах, доступных для обозрения (при входе на объект).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Собственники, владельцы, руководители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педагогами объекта образования возлагается на лицо, ответственное за проведение мероприятий по антитеррористической защищенности объекта.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Целью профилактических мероприятий является создание на объекте образования условий, способствующих минимизации совершения на нем акта терроризма.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Целью учебных мероприятий является ознакомление сотрудников объектов образования, педагогов, обучающихся, воспитанников,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Профилактические и учебные мероприятия проводятся в виде инструктажей, занятий (практические и теоретические) с: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сотрудниками объекта;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обучающимися и воспитанниками объекта, их родителями (законными представителями);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обеспечивающими безопасность объекта.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Проведение профилактических и учебных мероприятий с сотрудниками, педагогами, обучающимися, воспитанниками, а также с их родителями (законными представителями) осуществляется сотрудником, утвержденным приказом руководителя объекта на проведение мероприятий по антитеррористической защищенности объекта.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наиболее подготовленные сотрудники объекта.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профилактических и учебных мероприятий с обучающимися объектов образования помимо лиц, перечисленных в пункте 28 настоящей главы участвуют педагоги, психологи, классные руководители (кураторы групп) обучающихся.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Формирование навыков по безопасному поведению в условиях дошкольной организации у воспитанников реализуется в ходе организованной учебной деятельности "Основы безопасного поведения" начиная с предшкольной группы.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Варианты тематик профилактических и учебных мероприятий по вопросам антитеррористической безопасности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Профилактические мероприятия с воспитанниками, обучающимися осуществляются и в рамках воспитательно-образовательного процесса, уроков (занятий), классных часов, воспитательной работы.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профилактическим мероприятиям относятся действия педагогического состава по предупреждению и выявлению фактов нарушений обучающимися правил внутришкольного распорядка. Профилактические и учебные мероприятия с обучающимися объектов образования соответствуют возрасту воспитанников и обучающихся.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занятий с обучающимися, воспитанниками лицами не из числа педагогического персонала объекта образования, форма занятия, материал адаптируется под возраст обучающихся и воспитанников и согласовывается с руководителем объекта образования.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профилактических и учебных мероприятий с сотрудниками субъектов охранной деятельности возлагается на его руководителя.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 лицами, обеспечивающими безопасность объекта,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Занятия (практические и теоретические) проводятся в соответствии с графиками проведения, утвержденными собственником, владельцем, руководителем объекта или руководителем субъекта охранной деятельности.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Лицо, ответственное за проведение мероприятий по антитеррористической защищенности составляет графики мероприятий для отдельных групп сотрудников с учетом их деятельности, обучающихся – с учетом их возраста, языка обучения.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Теоретические занятия направлены на профилактику распространения идеологии терроризма среди сотрудников, педагогов, обучающихся, воспитанников, сотрудников по обеспечению безопасности, а также на противодействия терроризму, формированию неприятия идеологии терроризма в различных ее проявлениях, на формирование культуры безопасности.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Практические занятия направлены на обеспечение максимальной слаженности и четкости действий сотрудников, педагогов, обучающихся, воспитанников, лиц, обеспечивающих безопасность объекта.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менее одного раза в год при координации антитеррористической комиссии.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Проведению практических занятий с охватом всего коллектива объекта предшествует проведение теоретических и практических занятий, плановых инструктажей с отдельными группами сотрудников, педагогов, обучающихся, воспитанников, лиц, обеспечивающих безопасность объекта, направленных на формирование у них знаний алгоритмов поведения при возможных сценариях совершения актов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Проведение инструктажа предназначено для ознакомления сотрудников и педагогов с основными правилами антитеррористической безопасности, выработки навыков грамотного и рационального поведения.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Плановый инструктаж проводится не реже двух раз в год для каждой из групп коллектива объекта (сотрудников, педагогов, лиц, обеспечивающих безопасность объекта, обучающихся, воспитанников согласно их возрастным особенностям).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Внеплановый инструктаж проводится при: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введении в регионе, где находится объект, одного из уровня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 занятиям, тренировочным мероприятиям, оценке действий подразделений, охраны и персонала объекта образования при координации оперативного штаба по борьбе с терроризмом;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охранных мероприятий при координации Службы государственной охраны Республики Казахстан.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Проводится инструктаж для группы сотрудников, уже работающих на объекте, или индивидуально (для лиц, только поступивших на работу, обучение).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проведения профилактических и учебных мероприятий используется вмещающее всех или определенную группу сотрудников, воспитанников, обучающихся помещение, в котором выделяются места для размещения 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завершения мероприятия его результаты заносятся в журнал учета учебных мероприятий по антитеррористической защите (далее - журнал) по форме согласно приложению 3 к настоящей Инструкции.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Журнал пронумеровывается, прошнуровывается и скрепляется печатью. Заполнение журнала производится с соблюдением строгой последовательности.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Ведение журнала осуществляется лицом, ответственным за проведение мероприятий по антитеррористической защищенности объекта.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участии на инструктаже или занятии более 20 человек документирование указанного мероприятия осуществляется в виде протокола.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Взаимодействие с антитеррористической комиссией организуется в целях профилактики и предупреждения актов терроризма, обучения и подготовки сотрудников, обучающихся, воспитанников, лиц, обеспечивающих безопасность объекта, определения готовности объекта к действиям в случае угрозы или совершения акта терроризма на объекте.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уточняются алгоритмы действий различного круга лиц объекта на возможные угрозы террористического характера, приведенные в приложении 2 к настоящей Инструкции.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образования, проводимых согласно планам оперативных штабов по борьбе с терроризмом.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персонала объекта образования руководитель объекта, а также руководитель субъекта охранной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проведению указанных мероприятий.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 итогам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 в соответствующие планы, графики и алгоритмы вносятся соответствующие изменения и дополнения.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 направленных на их недопущение.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сотрудниками, учащимися, сотрудниками охраны оружия, деталей для изготовления самодельных взрывных устройств, а также о местах их хранения.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Информация о месте эвакуации, точках сбора, системе оповещения, порядке извещения родителей о чрезвычайных ситуациях в организациях образования и порядке воссоединения обучающихся и воспитанников с семьями вносится в паспорт после согласования с попечительским (родительским) советом организации образования.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Паспорт является документом, содержащим информацию с ограниченным доступом.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образования, паспорт является документом, содержащим служебную информацию ограниченного распространения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Паспорт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 в двух экземплярах с одновременной разработкой электронного варианта.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случаях, когда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письменному соглашению между правообладателями: совместно всеми правообладателями объектов или одним из них.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составления.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течение 10 (десяти) рабочих дней после согласования Паспорт утверждается (в том числе при его обновлении) руководителем объекта.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составлении паспорт подлежит утверждению всеми правообладателями объектов.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одним правообладателем паспорт утверждается им по согласованию с другими правообладателями объекта.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Учет паспортов объекта осуществляется в формате номенклатурных дел.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Второй экземпляр и электронный вариант паспорта (в формате PDF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Паспорт подлежит корректировке в случае изменения: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Изменения вносятся в течение 20 (двадцати) рабочих дней после возникновения оснований для корректировки.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подписывать паспорт. Замене подлежат только те элементы паспорта, где произошли изменения.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Паспорт подлежит полной замене: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реже одного раза в пять лет;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Паспорт подлежит уничтожению в комиссионном порядке с составлением соответствующего акта.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 осуществляющих деятельность в области образования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 учетом возможных последствий совершения акта терроризма объекты образования делятся на следующие группы:</w:t>
      </w:r>
    </w:p>
    <w:bookmarkEnd w:id="182"/>
    <w:bookmarkStart w:name="z7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объекты образования с фактическим количеством персонала и обучающихся (воспитанников) до 300 человек;</w:t>
      </w:r>
    </w:p>
    <w:bookmarkEnd w:id="183"/>
    <w:bookmarkStart w:name="z7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относятся:</w:t>
      </w:r>
    </w:p>
    <w:bookmarkEnd w:id="184"/>
    <w:bookmarkStart w:name="z7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образования с фактическим количеством персонала и обучающихся (воспитанников) от 300 до 700, а также объекты образования с наполняемостью до 700 человек, расположенные в районных центрах и городах районного значения; </w:t>
      </w:r>
    </w:p>
    <w:bookmarkEnd w:id="185"/>
    <w:bookmarkStart w:name="z7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третьей группе относятся объекты образования с фактическим количеством персонала и обучающихся (воспитанников) более 700 человек, а также расположенные (независимо от наполняемости) в городах республиканского значения, столице, городах областного значения.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78. Объекты первой группы в обязательном порядке оснащаются системой оповещения, системой видеонаблюдения.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Объекты второй группы дополнительно к техническому оснащению, предусмотренные пунктом 78 настоящей главы, оснащаются средством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деятельности, системой видеонаблюдения с передачей видеоизображения в Центры оперативного управления полиции либо в дежурные части территориальных органов внутренних дел.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Объекты третьей группы дополнительно к техническому оснащению, предусмотренные пунктами 78 и 79 настоящей главы, оснащаются системами контроля и управления доступом (турникеты). 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Турникет обеспечивает ручной и автоматический и (или) дистанционный способ открывания и блокирования устройства. 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приказом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случае отнесения объектов, к объектам, подлежащим государственной охране, они независимо от распределения по группам, указанным в пункте 77 настоящей главы, оснащаются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На объекте, занимающем отдельное здание (комплекс зданий), системой видеонаблюдения оборудуются: 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периметр территории, прилегающей к объекту;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входы. На объектах образования оборудуются все входы, предназначенные для пропуска обучающихся на занятия;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возможного массового пребывания людей на объекте. На объектах образования такими местами являются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досмотровые помещения (комнаты), участки досмотра транспорта (при наличии);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и территории по усмотрению руководителя (собственника) объекта.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объекте, занимающем часть здания, системой видеонаблюдения охватываются: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места возможного массового пребывания людей на объекте; 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Система видеонаблюдения обеспечивает: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посте сотрудника по обеспечению безопасности;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в автоматизированном режиме;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оценки ситуации на объекте в режиме реального времени;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хранения информации не менее 30 суток.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Объекты оснащаются системами и средствами оповещения в целях оперативного информирования сотрудников, воспитанников,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Оповещение сотрудников, учащихся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оповещения об эвакуации и блокировании помещений отличаются сигналами.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Средство подачи тревоги обеспечивает возможность скрыто подавать сигнал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Ограждение объектов устанавливается в целях воспрепятствования свободному проходу лиц и проезду транспортных средств на объект и с объекта.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Ограждением оборудуется периметр соответствующих объектов, имеющих территорию.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имеет: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соответствует следующим характеристикам: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Объекты, находящиеся под охраной, оснащаются системами и средствами связи в целях обмена информацией для управления силами и средствами подразделений охраны.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 обеспечивает двустороннюю радиосвязь между дежурным на пункте охраны и нарядами охраны на территории обслуживания, между нарядами охраны в пределах территории обслуживания.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Независимо от отнесения объектов к группе, в случае расположения их входных групп, а также открытых мест возможного массового пребывания обучающихся и воспитанников в непосредственной близости по отношению к путям движения транспортных средств, объекты оборудуются средствами снижения скорости транспортных средств.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Объекты образования оборудуются средствами снижения скорости транспортных средств в целях предотвращения риска наезда.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Снижения скорости транспортных средств обеспечивается использованием вазонов, элементов архитектуры и ландшафта, боллардов и других средств.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Независимо от групп, определенных в пункте 77 настоящей главы, объекты при наличии потенциальных опасных участков оборудуются системами и средствами сигнализации.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Инженерно-техническое оборудование объекта всегда поддерживается в рабочем состоянии.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 в соответствии с Правилами, руководством объекта принимаются меры для планирования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 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организации: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Безопасный детский сад.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 вокруг нас.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 природы.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Техника и мы.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 и окружающая среда.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 и взрослый мир.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школа: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 защитить себя от возможных угроз.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обнаружении подозрительного предмета.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поведения детей при угрозе терроризма (совершенном теракте).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Что нужно знать о терроризме?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Почему важно знать правила безопасного поведения.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Безопасная школа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средняя школа: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 отличать нестандартное поведение посторонних лиц.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"Терроризм: его истоки и последствия".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Терроризм – угроза обществу.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безопасности в школах.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поведения при угрозе терроризма (совершенном теракте).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Защита от терроризма.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школа: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безопасного поведения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Современный терроризм и борьба с ним.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Антитеррористическая безопасность в школе.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повышении бдительности и мерах по предупреждению террористических актов на объектах.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Защита от терроризма.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поведения, обучающихся при совершенном теракте.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персонала организаций образования: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руководителей и персонала организаций образования при получении сообщений о минировании объекта.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руководителей и персонала организаций образования при совершенном теракте.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профилактических, учебных, тренировочных мероприятий по противодействию терроризму.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антитеррористической безопасности организации образования.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безопасности в организациях образования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подведомственных Министерству просвещения Республики Казахстан: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Распознавание взрывчатых веществ и правила поведения при угрозе взрыва.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безопасности при возникновении общественных беспорядков вблизи организации образования и угрозе захвата заложников.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в организации профилактических, учебных, тренировочных мероприятий по противодействию терроризму.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безопасности при угрозе совершения террористического акта.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руководителей организаций при совершенном теракте.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инструктажей: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Эвакуация сотрудников, учащихся, воспитанников и посетителей объекта и меры безопасности при проведении эвакуации;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в пределах территории объекта.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практических занятий: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Отработка практических действий с лицами, обеспечивающими безопасность объекта, по организации осмотров помещений с целью обнаружения бесхозных вещей и подозрительных предметов: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действий при обнаружении бесхозных вещей, подозрительных предметов и получении сообщений о минировании;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взаимодействия организации с территориальными органами внутренних дел, охраны при обнаружении бесхозных вещей, подозрительных предметов и получении сообщения о минировании объекта;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оповещения персонала и посетителей объекта;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эвакуации персонала и посетителей объекта.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указанными мероприятиями, проводятся следующие тренировки по действиям: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персонала при получении сообщения о минировании объекта;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бесхозных вещей и подозрительных предметов;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эвакуации людей.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</w:t>
      </w:r>
    </w:p>
    <w:bookmarkEnd w:id="292"/>
    <w:bookmarkStart w:name="z30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совершения акта терроризма руководители и сотрудники организаций образования незамедлительно информируют правоохранительные и специальные органы о совершенном акте терроризма и обеспечить эвакуацию персонала организации образования.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возможной подготовки и осуществления террористической деятельности являются: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неоднократное появление подозрительных лиц у выбранных объектов и проведение ими фото - и видеосъемки;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необоснованное вступление в контакт с персоналом и с лицами, обеспечивающими безопасность объекта, выведывание у них режима работы, порядка доступа, обеспечения безопасности;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проникновение в подвалы и на чердаки лиц, которые не имеют отношения к их техническому обслуживанию;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посторонних посетителей (лиц, вызывающих подозрение) документов, проверка которых охраной на входе в здание объекта не дает информации, о личности предъявителя;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администрации и персоналу объекта ложной информации;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уязвимых участков и порядка доступа к ним, порядка системы пропускного режима и охраны объекта.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 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проработки различных ситуаций позволят сформировать Алгоритм действий сотрудников и обучающихся организаций образования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мероприятиями по обеспечению антитеррористической защищҰнности организаций образования осуществляется их руководителями в пределах компетенции, установленной Законом и иными нормативными правовыми актами Республики Казахстан.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действующим законодательством.</w:t>
      </w:r>
    </w:p>
    <w:bookmarkEnd w:id="311"/>
    <w:bookmarkStart w:name="z32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сотрудников, обучающихся и воспитанников организаций образования при возникновении угрозы совершения акта терроризма в здании и на ее территории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систематизирует и синхронизирует действий сотрудников, педагогов, обучающихся и воспитанников, в том числе предусматривает оповещение родителей, при возникновении угрозы совершения акта терроризма в организации образования и на ее территории.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руководителем организации образования доводится до каждого сотрудника, педагога, обучающегося и родителя (законного представителя).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принятия немедленных действий при возникновении угрозы совершения акта терроризма в организации образования являются: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кем-либо из сотрудников, педагогов, обучающихся или воспитанников подозрительного предмета;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по телефону или в письменном виде в организацию образования;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вооруженное нападение на сотрудников, педагогов, обучающихся и воспитанников организации образования;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захват террористами в заложники сотрудников, педагогов, обучающихся и воспитанников и/или в здании организации или на ее территории;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организации образования террористом.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вышеперечисленных случаях руководство организации образования незамедлительно сообщает о случившемся: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канал "102" органов внутренних дел, единую дежурно-диспетчерскую службу "112";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органа (отдела) образования.</w:t>
      </w:r>
    </w:p>
    <w:bookmarkEnd w:id="323"/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Обнаружение подозрительного предмета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предмет может оказаться взрывным устройством, или начиненным отравляющими химическими веществами (ОХВ), биологическими агентами (возбудителями опасных инфекций, типа сибирской язвы, натуральной оспы, туляремии ) пакетом.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обнаружившие опасный или подозрительный предмет незамедлительно сообщают об этом на канал "102" органов внутренних дел или единую дежурно-диспетчерскую службу "112" (в случае, если это воспитанник или обучающийся, то воспитателю или классному руководителю) и до прибытия сил экстренного реагирования находятся на безопасном расстоянии от предмета и быть готовым дать показания, касающиеся случившегося.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руководителя: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выставить оцепление из числа постоянных сотрудников организации образования;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эвакуации обучающихся и сотрудников организации образования.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персонала (сотрудники, педагоги):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администрации организации образования (по телефону) и в здание никого не допускать (до их прибытия);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обучающихся, воспитанников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обнаружившим подозрительный предмет, до прибытия сил экстренного реагирования находиться на безопасном расстоянии и быть готовыми дать показания, касающиеся случившегося;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с целью установления возможного владельца бесхозного предмета;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сотового телефона, вблизи предмета;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зафиксировать время и место обнаружения;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организации эвакуации обучающихся, воспитанников с территории, прилегающей к опасной зоне;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автомашина), вести наблюдение;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обучающихся: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во всем слушать педагогов и сотрудников организации образования;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вскрывать и не передвигать подозрительный предмет;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лиц, обеспечивающих безопасность организации образования: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 подозрительный предмет;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сотового телефона, вблизи данного предмета;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подозрительного предмета, и обстоятельства его обнаружения;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зоны эвакуации и оцепления при обнаружении взрывного устройства или предмета, похожего на взрывное устройство: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граната– 50 метров;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метров;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взрывное устройство – не менее 200 метров;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литра – 60 метров;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метров;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метров;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легковая автомашина – не менее 600 метров;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микроавтобус – 920 метров;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метров.</w:t>
      </w:r>
    </w:p>
    <w:bookmarkEnd w:id="367"/>
    <w:bookmarkStart w:name="z38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Поступление угрозы по телефону в организацию образования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оставляйте без внимания ни одного подобного сигнала. Постарайтесь дословно запомнить разговор и зафиксировать его на бумаге.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распространяйтесь о факте разговора и его содержании, максимально ограничьте число людей, владеющих информацией.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получателя угрозы по телефону (руководитель, сотрудник, педагог, обучающийся):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ходу разговора отметьте пол, возраст звонившего и особенности его речи: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высокий),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медленный),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диалектом),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обратить внимание на звуковой фон (шум автомашин или железнодорожного транспорта, звук теле-или радиоаппаратуры, голоса), характер звонка (городской, междугородный).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зафиксировать точное время начала разговора и его продолжительность.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любом случае постарайтесь в ходе разговора получить ответы на следующие вопросы: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в процессе разговора или немедленно после окончания разговора сообщите на канал "102" органов внутренних дел или единую дежурно-диспетчерскую службу "112" и руководству организации о телефонной угрозе.</w:t>
      </w:r>
    </w:p>
    <w:bookmarkEnd w:id="388"/>
    <w:bookmarkStart w:name="z40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Поступление угрозы в письменной форме в организацию образования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получателя угрозы в письменной форме (руководитель, сотрудник, педагог, обучающийся):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не оставлять на нем отпечатков своих пальцев.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сохраняйте все: сам документ с текстом, любые вложения, конверт и упаковку - ничего не выбрасывайте.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расширяйте круг лиц, знакомых с содержанием документа.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сообщите на канал "102" органов внутренних дел или единую дежурно-диспетчерскую службу "112".</w:t>
      </w:r>
    </w:p>
    <w:bookmarkEnd w:id="396"/>
    <w:bookmarkStart w:name="z41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Вооруженное нападение на сотрудников, педагогов, обучающихся и воспитанников организаций образования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вооруженном нападении на сотрудников, педагогов, обучающихся и воспитанников 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Спрятавшись, дождитесь ухода террористов, и при первой возможности покиньте здание. 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руководителя: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персонала (сотрудники, педагоги):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ситуацию, продумайте четкий план, как вы будете вместе с обучающимися покидать здание;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безопасно эвакуироваться вместе с воспитанниками, обучающимися, покиньте здание;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оставьте вещи и сумки;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прячьте руки, держите их на виду.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покинуть здание следует: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 выглянуть из кабинета, группы и направить всех обучающихся, воспитанников или сотрудников, находящихся в коридоре, в свой кабинет;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впускать в кабинет, группу взрослых, которые вам не знакомы или у которых нет пропуска на посещение;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 закрыть дверь, желательно на ключ;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закрыть окна, опустить или закрыть все жалюзи;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поставить обучающихся, воспитанников у стены так, чтобы злоумышленник не мог видеть их, заглядывая в дверь; 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найти для обучающихся, воспитанников "Безопасный угол";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выключить свет и мониторы компьютеров, сотовые телефоны поставить на беззвучный сигнал;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тишину для обучающихся, воспитанников;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заполнить лист посещаемости (перечислить учеников, которых забрали из коридоров (как указано выше), и составить список обучающихся, воспитанников, которые должны находиться в данном классе, но отсутствуют.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Перед выключением света сотрудники находят и держат в руках свой журнал посещаемости. Это поможет обеспечить эвакуацию всех обучающихся, воспитанников.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находящихся в спортивном зале, необходимо перевести в раздевалку, запереть все двери, найти безопасное место и выключить свет;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обучающихся, находящихся в столовых, необходимо передислоцировать в ближайшие классы и выключить свет;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обучающиеся, воспитанники находящиеся вне здания организации образования, добегают до ближайшего безопасного места, останавливаются, занимают лежащее положение и не двигаются;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обучающиеся, которые находятся в туалетах закрывают кабинку и выключают свет;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все, кто находится в коридоре, немедленно проходят в ближайший класс и выключают свет; 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работники, работники столовой, вспомогательный персонал остается в помещении, в котором они находятся, закрывают двери и выключить свет; 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и сотрудники библиотеки остаются в библиотеке. Библиотекари закрывают двери, находят для детей и для себя безопасное место и выключают свет.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Оставайтесь в безопасных местах до распоряжения руководителя.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обучающихся: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во всем слушать сотрудников и педагогов школы;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незаметно покинуть объект, при невозможности - укрыться в безопасном месте;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заблокировать дверь, дождаться прибытия сотрудников правопорядка;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Оставайтесь в безопасных местах до распоряжения руководителя или педагогов.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лиц, обеспечивающих безопасность организации образования: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выявить вооруженного злоумышленника; 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барьеров).</w:t>
      </w:r>
    </w:p>
    <w:bookmarkEnd w:id="438"/>
    <w:bookmarkStart w:name="z452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Захват заложников в организации образования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руководителя: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захвате сотрудников, педагогов и обучающихся в заложнике;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пытаться выяснить требования захватчиков;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взаимодействие с прибывающими силами оперативного штаба по борьбе с терроризмом.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персонала (сотрудники, педагоги):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защиту находящихся рядом обучающихся, воспитанников. 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обучающихся: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сохранять выдержку и самообладание;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старайтесь найти безопасное место;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помните, что получив сообщение о вашем захвате, спецслужбы уже начали действовать и предпримут все необходимое для вашего освобождения;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нападающих к применению оружия и привести к человеческим жертвам;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переносите лишения, оскорбления и унижения, не смотрите в глаза преступникам, не ведите себя вызывающе;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совершение любых действий (сесть, встать, попить, сходить в туалет) спрашивайте разрешение;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 ранены, постарайтесь не двигаться, этим вы сократите потерю крови;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спецслужбами операции по вашему освобождению неукоснительно соблюдайте следующие требования: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лежите на полу лицом вниз, голову закройте руками и не двигайтесь;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бегите навстречу сотрудникам спецслужб или от них, так как они могут принять вас за преступника;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держитесь подальше от проемов дверей и окон.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лиц, обеспечивающих безопасность организации образования: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вступать в переговоры по собственной инициативе;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действий при захвате в заложники: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преступников к применению физической силы или оружия.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привлекать внимания своим поведением. 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пытайтесь бежать, если нет полной уверенности в успехе побега.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определить место своего нахождения (заточения).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пренебрегайте пищей, какой бы она ни была. 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доврачебную помощь.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стороны противника перестали себя контролировать.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Расположитесь подальше от окон, дверей. 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сотрудниками спецподразделений операции по освобождению заложников необходимо соблюдать следующие требования: 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них, так как они могут принять бегущего за преступника;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проҰмов дверей и окон.</w:t>
      </w:r>
    </w:p>
    <w:bookmarkEnd w:id="477"/>
    <w:bookmarkStart w:name="z49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 стрельбе внутри организации образования и на ее территории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Действия руководителя: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перестрелке;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защите жизни и здоровья обучающихся, сотрудников, педагогов.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Действия персонала (сотрудники, педагоги) и обучающихся: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 не стойте у окна, даже если оно закрыто занавеской;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поднимайтесь выше уровня подоконника;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разрешайте обучающимся входить в класс, со стороны которого слышны выстрелы.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все утихнет, сможете подняться и, изменив маршрут, добраться до места назначения.</w:t>
      </w:r>
    </w:p>
    <w:bookmarkEnd w:id="488"/>
    <w:bookmarkStart w:name="z50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 взрыве здания организации образования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руководителя: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взрыве здания;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действий воспитанников, обучающихся, сотрудников и педагогов на защиту их жизни.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Действия персонала (сотрудники, педагоги) и обучающихся: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пол, стараясь не оказаться вблизи стеклянных шкафов, витрин и окон;</w:t>
      </w:r>
    </w:p>
    <w:bookmarkEnd w:id="495"/>
    <w:bookmarkStart w:name="z5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под главными стенами, потому что гибель чаще всего несут перегородки, потолки, люстры;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выходить на лестничные клетки, касаться включенных электроприборов;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в темноте, не стоит чиркать спичками - может возникнуть утечка газа;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улице, отойдите от здания, следите за карнизами и стенами, которые могут рухнуть. Ориентироваться надо быстро и осторожно, так как при обрушении дома поднимается густая туча пыли, вызывающая панику.</w:t>
      </w:r>
    </w:p>
    <w:bookmarkEnd w:id="500"/>
    <w:bookmarkStart w:name="z514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 атаке организации образования террористами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Действия руководителя: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 и собственной безопасности.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Действия персонала (сотрудники, педагоги):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Действия обучающихся и родителей (законных представителей):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Действия лиц, обеспечивающих безопасность организации образования: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по внешним признакам приверженца/ев нетрадиционных течений;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Внешние признаки террориста: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 (СВУ);</w:t>
      </w:r>
    </w:p>
    <w:bookmarkEnd w:id="522"/>
    <w:bookmarkStart w:name="z53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СВУ, провода, тумблеры, выключатели;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 или баулов, в которых можно скрыть оружие или взрывное устройство;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bookmarkEnd w:id="526"/>
    <w:bookmarkStart w:name="z540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Практические мероприятия по предупреждению актов терроризма в организациях образования и на еҰ территории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Действия руководителя по предупреждению актов терроризма: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самим и доводить до сведения сотрудников, обучающихся требования руководящих документов в сфере противодействия терроризму;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подразделениями органов внутренних дел по вопросам реагирования на возможные террористической угрозы;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ответственное должностное лицо за реализацию мер антитеррористической защиты организации образования.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Действия ответственного должностного лица: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проводить занятия по вопросам противодействия терроризму с сотрудниками, педагогами и обучающимися;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2-х раз в полугодие планировать и проводить тренировки с сотрудниками, педагогами и обучающимся по действиям при возникновении угрозы совершения акта терроризма в помещениях и на территории учреждения;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руководителю предложения по вопросам совершенствования мер противодействия терроризму и обеспечения безопасности сотрудников, педагогов и обучающихся; 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осуществлять контроль за состоянием объекта организации образования;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поведением.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Действия заместителя директора по административно-хозяйственной работе (АХР):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освещением территории организации образования в темное время;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своевременный вывоз мусора с территории организации образования;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поведением.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Действия заместителя директора по воспитательной работе:</w:t>
      </w:r>
    </w:p>
    <w:bookmarkEnd w:id="543"/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 с сотрудниками правоохранительных органов на темы: "Внешние признаки террориста", "Как выглядит самодельное взрывное устройство", "Что делать, если в школе стреляют", "Меры первой медицинской помощи при различных травмах", "Психологический портрет лица, вынашивающего противоправные намерения", "Опасность экстремистских организаций", "Как террористы и экстремисты могут использовать подростков и молодежь в своих преступных целях".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Действия классных руководителей и педагогов:</w:t>
      </w:r>
    </w:p>
    <w:bookmarkEnd w:id="545"/>
    <w:bookmarkStart w:name="z5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обучающихся, склонных к насильственным акциям;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предупреждать и выявлять факты нарушения отдельными обучающимися правил внутришкольного распорядка, вовлечение их в экстремистские организации и реакционные религиозные секты;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деятельное участие в практических тренировках по отработке алгоритмов реагирования на террористические проявления;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Действия вахтеров: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номера телефонов экстренных служб;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помещениях;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Действия дежурного администратора: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за 30 мин до начала занятий в организации образования;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работой дежурных педагогов и организацией пропуска обучающихся;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руководителя объекта и охрану о попытке проникновения лиц с подозрительной ручной кладью (тяжелые сумки, ящики, большие свертки).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Действия постоянного состава организации образования: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на свои рабочие места за 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(работе);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педагогам, проводящим занятия в незакрепленных за ними учебных помещениях (классах, кабинетах), получать и сдавать ключи вахтеру;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дежурным контролировать уборку учебных классов после окончания занятий.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Действия обучающихся: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прибывать в школу заблаговременно с целью своевременной подготовки к началу занятий. 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Действия лиц, обеспечивающих безопасность организации образования: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пропуске на территорию учреждения автотранспортных средств, проверять соответствующие документы и характер ввозимых грузов;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уделять проверке документов и цели прибытия лиц из других организаций, посещающих школу по служебным делам, делать соответствующие записи в книге посетителей;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пропуск в здание школы посторонних лиц (выяснение причин);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 входные двери здания свободными для входа и выхода во время массового (общего) прибытия сотрудников, педагогов и обучающихся на работу и занятия и убытия их после окончания работы и занятий. В остальное время суток входные двери открываются охранником по звонку прибывшего;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рабочего дня регулярно проверять внутренние помещения организации образования и каждые два часа обходить территорию учреждения, обращать внимание на посторонние и подозрительные предметы;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всех обнаруженных нарушениях немедленно докладывать руководителю организации образования и своим непосредственным начальникам в охранном предприятии.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Каждый сотрудник и обучающийся при обнаружении недостатков и нарушений, касающихся обеспечения безопасности в учреждении, незамедлительно сообщает об этом директору школы или его заместителю по безопасности.</w:t>
      </w:r>
    </w:p>
    <w:bookmarkEnd w:id="575"/>
    <w:bookmarkStart w:name="z589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действий сотрудников, обучающихся и воспитанников организаций образования при возникновении чрезвычайных ситуаций техногенного характера</w:t>
      </w:r>
    </w:p>
    <w:bookmarkEnd w:id="576"/>
    <w:bookmarkStart w:name="z590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Возникновение пожара (взрыва)</w:t>
      </w:r>
    </w:p>
    <w:bookmarkEnd w:id="577"/>
    <w:bookmarkStart w:name="z5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Действия руководителя:</w:t>
      </w:r>
    </w:p>
    <w:bookmarkEnd w:id="578"/>
    <w:bookmarkStart w:name="z5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bookmarkEnd w:id="579"/>
    <w:bookmarkStart w:name="z5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bookmarkEnd w:id="580"/>
    <w:bookmarkStart w:name="z5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включение в работу автоматических систем противопожарной защиты (оповещения людей при пожаре); </w:t>
      </w:r>
    </w:p>
    <w:bookmarkEnd w:id="581"/>
    <w:bookmarkStart w:name="z5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отключить электроэнергию (за исключением систем противопожарной защиты), остановить работу систем вентиляции; </w:t>
      </w:r>
    </w:p>
    <w:bookmarkEnd w:id="582"/>
    <w:bookmarkStart w:name="z5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выполнить другие мероприятия, способствующие предотвращению развитию пожара и задымления помещений здания; </w:t>
      </w:r>
    </w:p>
    <w:bookmarkEnd w:id="583"/>
    <w:bookmarkStart w:name="z5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общее руководство по тушению пожара (с учетом специфических особенностей объекта) до прибытия подразделения ГПС; </w:t>
      </w:r>
    </w:p>
    <w:bookmarkEnd w:id="584"/>
    <w:bookmarkStart w:name="z5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требования безопасности сотрудниками, принимающими участие в тушении пожара; </w:t>
      </w:r>
    </w:p>
    <w:bookmarkEnd w:id="585"/>
    <w:bookmarkStart w:name="z5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bookmarkEnd w:id="586"/>
    <w:bookmarkStart w:name="z6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пожарного подразделения руководитель организации образования информирует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bookmarkEnd w:id="587"/>
    <w:bookmarkStart w:name="z6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Действия персонала (сотрудники, педагоги):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bookmarkEnd w:id="589"/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занятие, обесточить электрические приборы и оборудование, выключить свет и закрыть окна;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обучающимся имеющиеся в кабинете средства защиты; 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перекличку обучающихся, о ее результатах доложить руководителю организации образования и информировать родителей;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одеть воспитанников и вывести из групп, провести перекличку.</w:t>
      </w:r>
    </w:p>
    <w:bookmarkEnd w:id="596"/>
    <w:bookmarkStart w:name="z6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Действия обучающихся:</w:t>
      </w:r>
    </w:p>
    <w:bookmarkEnd w:id="597"/>
    <w:bookmarkStart w:name="z6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услышав тревогу о пожаре, по указанию преподавателя, покидают кабинет и здание, согласно плана эвакуации;</w:t>
      </w:r>
    </w:p>
    <w:bookmarkEnd w:id="598"/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эвакуации не поднимать панику и не толкаться;</w:t>
      </w:r>
    </w:p>
    <w:bookmarkEnd w:id="599"/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сильном задымлении обязательно использовать средства защиты органов дыхания;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разбегаясь собраться в одном месте сбора, указанного в плане эвакуации;</w:t>
      </w:r>
    </w:p>
    <w:bookmarkEnd w:id="601"/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рядом сидящего согруппника на месте сбора, немедленно сообщите педагогу или сотруднику организации образования.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Действия лиц, обеспечивающих безопасность организации образования:</w:t>
      </w:r>
    </w:p>
    <w:bookmarkEnd w:id="603"/>
    <w:bookmarkStart w:name="z6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и проинформировать о возникновении возгорания;</w:t>
      </w:r>
    </w:p>
    <w:bookmarkEnd w:id="605"/>
    <w:bookmarkStart w:name="z6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объекта, проверив наличие лиц в каждой части объекта;</w:t>
      </w:r>
    </w:p>
    <w:bookmarkEnd w:id="606"/>
    <w:bookmarkStart w:name="z6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локализации и тушению пожара первичными средствами пожаротушения;</w:t>
      </w:r>
    </w:p>
    <w:bookmarkEnd w:id="607"/>
    <w:bookmarkStart w:name="z6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08"/>
    <w:bookmarkStart w:name="z6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bookmarkEnd w:id="609"/>
    <w:bookmarkStart w:name="z62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тушении.</w:t>
      </w:r>
    </w:p>
    <w:bookmarkEnd w:id="610"/>
    <w:bookmarkStart w:name="z624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Внезапное обрушение зданий и сооружений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Действия руководителя: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сообщить в единую дежурно-диспетчерскую службу по номеру 112; 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немедленную эвакуацию учащихся и персонала с объекта, проверив наличие лиц в каждой части объекта; 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эвакуации пресекать панику и давку в проходах;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место сбора на безопасном расстоянии от здания;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перекличку сотрудников, воспитанников и обучающихся.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Действия персонала (сотрудники, педагоги) и обучающихся:</w:t>
      </w:r>
    </w:p>
    <w:bookmarkEnd w:id="619"/>
    <w:bookmarkStart w:name="z63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как можно быстрее покинуть здание;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действовать по указанию педагога;</w:t>
      </w:r>
    </w:p>
    <w:bookmarkEnd w:id="621"/>
    <w:bookmarkStart w:name="z63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покидая помещение спускайтесь по лестнице;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создавайте панику и давку при эвакуации;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возможностей;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 не стойте вблизи зданий, а перейдите на открытое пространство и в места эвакуаций;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покинуть здание, займите самое безопасное место: проемы и углы капитальных стен, под балками каркаса;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возможно, спрячьтесь под стол - он защитит от падающих предметов и обломков;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держитесь подальше от окон и электроприборов.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Действия лиц, обеспечивающих безопасность организации образования: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в единую дежурно-диспетчерскую службу по номеру 112, назвав адрес и номер объекта, место обрушения;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и проинформировать об обрушении и порядке действия;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объекта, проверив наличие лиц в каждой части объекта;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локализации и тушению пожара первичными средствами пожаротушения возникших в результате обрушения;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Действия в случае если оказались в завале: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дышите глубоко, не поддавайтесь панике и страху;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перевернитесь лицом вниз и постарайтесь перебраться в более безопасное место (углы завала);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осмотрите себя и по возможности окажите себе первую помощь;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осторожностью максимально расширьте пространство вокруг;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подайте сигнал, с помощью ритмичного стука металлическими предметами;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обнаружив узкий выход протиснитесь через него, расслабив мышцы и прижав локти к телу;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впадайте в отчаяние и ждите помощи.</w:t>
      </w:r>
    </w:p>
    <w:bookmarkEnd w:id="644"/>
    <w:bookmarkStart w:name="z658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Возникновение аварий с выбросами в атмосферу сильнодействующих ядовитых, радиоактивных и биологически опасных веществ (СДЯВ)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Действия руководителя: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сообщить об этом в единую дежурно-диспетчерскую службу по номеру 112; 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посильные меры по спасению, эвакуации и недопущению заражения среди сотрудников и учащихся объекта;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в подвальном заглубленном помещении;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включение в работу автоматических систем противопожарной защиты (оповещения людей при пожаре);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работу систем вентиляции для недопущения распространения облака заражения;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другие мероприятия, способствующие предотвращению развитию облака заражения;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вход в здание объекта;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место сбора на безопасном расстоянии от здания;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перекличку сотрудников, педагогов и обучающихся;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Действия персонала (сотрудники, педагоги):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занятия, обесточить электрические приборы и оборудование, выключить свет и закрыть окна;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учащимся имеющиеся в кабинете средства защиты (ватно-марлевые повязки); 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возможности.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эвакуации из здания соблюдать следующие правила: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двигаться быстро, но не бежать и не поднимать пыли;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прислоняться к стенкам и не касаться окружающих предметов;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наступать на встречающиеся по пути капли жидкости или порошкообразные россыпи неизвестных веществ;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снимать средства индивидуальной защиты;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принимать пищу, не пить воду;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следовать к месту сбора расположенного на безопасном расстоянии от здания;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перекличку обучающихся и доложить руководителю организации образования.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Действия обучающихся: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услышав сигнал оповещения о выбросе СДЯВ, следуют указаниям педагога;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надеть ватно-марлевую повязку;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 и не устраивать давку при эвакуации;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возможности.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эвакуации из здания соблюдать следующие правила: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двигаться быстро, но не бежать и не поднимать пыли;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прислоняться к стенкам и не касаться окружающих предметов;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наступать на встречающиеся на пути капли жидкости или порошкообразные россыпи неизвестных веществ;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снимать средства индивидуальной защиты;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принимать пищу, не пить воду;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следовать к месту сбора, расположенного на безопасном расстоянии от здания;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рядом сидящего согруппника на месте сбора, немедленно сообщить педагогу, сотруднику или руководителю организации образования.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Действия лиц, обеспечивающих безопасность организации образования: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и проинформировать о выбросе СДЯВ;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объекта, проверив наличие лиц в каждой части объекта;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спасателей необходимо оцепить территорию до прибытия сотрудников органов внутренних дел и запретить вход на нее лицам, не задействованным в мероприятиях по обеззараживанию.</w:t>
      </w:r>
    </w:p>
    <w:bookmarkEnd w:id="689"/>
    <w:bookmarkStart w:name="z703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Практические мероприятия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практических навыков в организации и проведении мероприятий по предупреждению чрезвычайных ситуаций и ликвидации их последствий;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Действия руководителя по предупреждению чрезвычайных ситуаций: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самим и доводить до сведения сотрудников, обучающихся требования руководящих документов в сфере гражданской защиты;</w:t>
      </w:r>
    </w:p>
    <w:bookmarkEnd w:id="697"/>
    <w:bookmarkStart w:name="z7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подразделениями органов внутренних дел, гражданской защиты по вопросам реагирования на возможные чрезвычайные угрозы;</w:t>
      </w:r>
    </w:p>
    <w:bookmarkEnd w:id="698"/>
    <w:bookmarkStart w:name="z7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20990);</w:t>
      </w:r>
    </w:p>
    <w:bookmarkEnd w:id="699"/>
    <w:bookmarkStart w:name="z7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ответственное должностной лицо за реализацию мер гражданской защите.</w:t>
      </w:r>
    </w:p>
    <w:bookmarkEnd w:id="700"/>
    <w:bookmarkStart w:name="z7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Действия ответственного должностного лица:</w:t>
      </w:r>
    </w:p>
    <w:bookmarkEnd w:id="701"/>
    <w:bookmarkStart w:name="z7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проводить занятия по вопросам гражданской защиты с сотрудниками, педагогами и обучающимися;</w:t>
      </w:r>
    </w:p>
    <w:bookmarkEnd w:id="702"/>
    <w:bookmarkStart w:name="z7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2-х раз в полугодие планировать и проводить тренировки с сотрудниками, педагогами и обучающимся по действиям при возникновении угрозы чрезвычайных ситуаций;</w:t>
      </w:r>
    </w:p>
    <w:bookmarkEnd w:id="703"/>
    <w:bookmarkStart w:name="z71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руководителю предложения по вопросам совершенствования мер гражданской защиты и обеспечения безопасности сотрудников, педагогов и обучающихся; </w:t>
      </w:r>
    </w:p>
    <w:bookmarkEnd w:id="704"/>
    <w:bookmarkStart w:name="z7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осуществлять контроль за состоянием объекта организации образования.</w:t>
      </w:r>
    </w:p>
    <w:bookmarkEnd w:id="705"/>
    <w:bookmarkStart w:name="z71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Действия заместителя директора по административно-хозяйственной работе (АХР):</w:t>
      </w:r>
    </w:p>
    <w:bookmarkEnd w:id="706"/>
    <w:bookmarkStart w:name="z72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освещением территории организации образования в темное время;</w:t>
      </w:r>
    </w:p>
    <w:bookmarkEnd w:id="707"/>
    <w:bookmarkStart w:name="z72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беспрепятственный проезд специальной и аварийно-спасательной техники на территорию организации образования; </w:t>
      </w:r>
    </w:p>
    <w:bookmarkEnd w:id="708"/>
    <w:bookmarkStart w:name="z72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своевременный вывоз мусора с территории организации образования;</w:t>
      </w:r>
    </w:p>
    <w:bookmarkEnd w:id="709"/>
    <w:bookmarkStart w:name="z7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надлежащее состояние средств защиты (пожарные краны, огнетушители и электрощиты).</w:t>
      </w:r>
    </w:p>
    <w:bookmarkEnd w:id="710"/>
    <w:bookmarkStart w:name="z72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Действия заместителя директора по воспитательной работе:</w:t>
      </w:r>
    </w:p>
    <w:bookmarkEnd w:id="711"/>
    <w:bookmarkStart w:name="z72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образования, правоохранительных органов и органов по вопросам гражданской защиты.</w:t>
      </w:r>
    </w:p>
    <w:bookmarkEnd w:id="712"/>
    <w:bookmarkStart w:name="z72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Действия классных руководителей и педагогов:</w:t>
      </w:r>
    </w:p>
    <w:bookmarkEnd w:id="713"/>
    <w:bookmarkStart w:name="z72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деятельное участие в практических тренировках по отработке алгоритмов реагирования на чрезвычайные ситуации;</w:t>
      </w:r>
    </w:p>
    <w:bookmarkEnd w:id="714"/>
    <w:bookmarkStart w:name="z72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bookmarkEnd w:id="715"/>
    <w:bookmarkStart w:name="z72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Действия вахтеров:</w:t>
      </w:r>
    </w:p>
    <w:bookmarkEnd w:id="716"/>
    <w:bookmarkStart w:name="z73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номера телефонов экстренных служб;</w:t>
      </w:r>
    </w:p>
    <w:bookmarkEnd w:id="717"/>
    <w:bookmarkStart w:name="z73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помещениях.</w:t>
      </w:r>
    </w:p>
    <w:bookmarkEnd w:id="718"/>
    <w:bookmarkStart w:name="z73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Действия дежурного администратора:</w:t>
      </w:r>
    </w:p>
    <w:bookmarkEnd w:id="719"/>
    <w:bookmarkStart w:name="z73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за 30 мин до начала занятий в организации образования;</w:t>
      </w:r>
    </w:p>
    <w:bookmarkEnd w:id="720"/>
    <w:bookmarkStart w:name="z73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работой дежурных педагогов и организацией пропуска обучающихся.</w:t>
      </w:r>
    </w:p>
    <w:bookmarkEnd w:id="721"/>
    <w:bookmarkStart w:name="z73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Действия постоянного состава организации образования:</w:t>
      </w:r>
    </w:p>
    <w:bookmarkEnd w:id="722"/>
    <w:bookmarkStart w:name="z73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на свои рабочие места за 15 минут до начала занятий с целью подготовки к занятиям (работе);</w:t>
      </w:r>
    </w:p>
    <w:bookmarkEnd w:id="723"/>
    <w:bookmarkStart w:name="z73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педагогам, проводящим занятия в незакрепленных за ними учебных помещениях (классах, кабинетах), получать и сдавать ключи вахтеру;</w:t>
      </w:r>
    </w:p>
    <w:bookmarkEnd w:id="724"/>
    <w:bookmarkStart w:name="z7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дежурным контролировать уборку учебных классов после окончания занятий.</w:t>
      </w:r>
    </w:p>
    <w:bookmarkEnd w:id="725"/>
    <w:bookmarkStart w:name="z73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Действия обучающихся:</w:t>
      </w:r>
    </w:p>
    <w:bookmarkEnd w:id="726"/>
    <w:bookmarkStart w:name="z7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прибывать в школу заблаговременно с целью своевременной подготовки к началу занятий. </w:t>
      </w:r>
    </w:p>
    <w:bookmarkEnd w:id="727"/>
    <w:bookmarkStart w:name="z74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Обязательными требованиями к основным и вспомогательным помещениям: </w:t>
      </w:r>
    </w:p>
    <w:bookmarkEnd w:id="728"/>
    <w:bookmarkStart w:name="z74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закрыты и опечатаны чердачные, подвальные, подсобные помещения и запасные выходы из зданий организации образования, а пути их не захламлены для беспрепятственного доступа в то или иное помещение; </w:t>
      </w:r>
    </w:p>
    <w:bookmarkEnd w:id="729"/>
    <w:bookmarkStart w:name="z74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в определенном месте (пост охраны, вахтер) дубликаты ключей от эвакуационных выходов и других вспомогательных помещений;</w:t>
      </w:r>
    </w:p>
    <w:bookmarkEnd w:id="730"/>
    <w:bookmarkStart w:name="z7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быть опечатанными все пожарные краны, огнетушители и электрощиты. </w:t>
      </w:r>
    </w:p>
    <w:bookmarkEnd w:id="731"/>
    <w:bookmarkStart w:name="z745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Телефоны служб экстренного реагирования</w:t>
      </w:r>
    </w:p>
    <w:bookmarkEnd w:id="732"/>
    <w:bookmarkStart w:name="z7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готовящемся или совершенном преступлении немедленно сообщите об этом в территориальные органы Комитета национальной безопасности или Министерства внутренних дел по месту жительства, либо по телефону доверия или на адрес электронной почты.</w:t>
      </w:r>
    </w:p>
    <w:bookmarkEnd w:id="733"/>
    <w:bookmarkStart w:name="z7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Комитета национальной безопасности: 110</w:t>
      </w:r>
    </w:p>
    <w:bookmarkEnd w:id="734"/>
    <w:bookmarkStart w:name="z7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единой дежурно-диспетчерской службы: 112</w:t>
      </w:r>
    </w:p>
    <w:bookmarkEnd w:id="735"/>
    <w:bookmarkStart w:name="z7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противопожарной службы:101</w:t>
      </w:r>
    </w:p>
    <w:bookmarkEnd w:id="736"/>
    <w:bookmarkStart w:name="z7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органов внутренних дел: 102</w:t>
      </w:r>
    </w:p>
    <w:bookmarkEnd w:id="737"/>
    <w:bookmarkStart w:name="z7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скорой медицинской помощи: 103</w:t>
      </w:r>
    </w:p>
    <w:bookmarkEnd w:id="7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3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(титульный лист)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739"/>
    <w:bookmarkStart w:name="z754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 учета проведения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Дата начала ведения журнала "___" _____ 20__ г.</w:t>
      </w:r>
      <w:r>
        <w:br/>
      </w:r>
      <w:r>
        <w:rPr>
          <w:rFonts w:ascii="Times New Roman"/>
          <w:b/>
          <w:i w:val="false"/>
          <w:color w:val="000000"/>
        </w:rPr>
        <w:t>Дата окончания ведения журнала "___" _____ 20__ г. (внутренняя сторона)</w:t>
      </w:r>
    </w:p>
    <w:bookmarkEnd w:id="740"/>
    <w:bookmarkStart w:name="z755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56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присутствующих сотрудников.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проводившего занятия.</w:t>
      </w:r>
    </w:p>
    <w:bookmarkEnd w:id="7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