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4aa8" w14:textId="a374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2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7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7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формы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1-4 классов, 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5-11 классов,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предшкольных классов,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факультативных занятий или надомного обучения, 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дела обучающегося, 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1-4 классов,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5-11 (12) классов,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регистрации приказов (по основной деятельности, по личному составу, по движению учающихся),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протоколов педагогического совета,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личного состава педагогов,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алфавитной книги записи обучающихся,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выбывших обучающихся,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прибывших обучающихся,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учета пропущенных и замещенных уроков,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табелей успеваемости обучающихся,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окончании основной средней школы,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общем среднем образовании,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выдачи похвальных листов и похвальных грамот, 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теоретического обучения для организаций технического и профессионального, послесреднего образования,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индивидуальных занятий,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производственного обучения для организаций технического и профессионального, послесреднего образования,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книжки успеваемости обучающегося, 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дипломов, 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дубликатов дипломов,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академической справки, 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поименной книги обучающихся.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2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7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форматах. При заполнении документов в электронном формате не требуется бумажный формат. При заполнении документов в бумажном формате не требуется электронный формат.</w:t>
      </w:r>
    </w:p>
    <w:bookmarkEnd w:id="45"/>
    <w:bookmarkStart w:name="z127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 дошкольных организаций и предшкольных классов общеобразовательных школ, лицеев и гимназий (далее – предшкольные классы) согласно установленной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(в бумажном или электронном формате word (ворд) или pdf (пдф):</w:t>
      </w:r>
    </w:p>
    <w:bookmarkEnd w:id="46"/>
    <w:bookmarkStart w:name="z127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раз в год до начала учебного года разрабатывают перспективный план организованной деятельности возрастной группы на учебный год на основе Типовых учебных планов дошкольного воспитания и обучения,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(далее – Типовые учебные планы)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(далее – Типовая учебная программа);</w:t>
      </w:r>
    </w:p>
    <w:bookmarkEnd w:id="47"/>
    <w:bookmarkStart w:name="z127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еженедельно составляют циклограмму воспитательно-образовательного процесса;</w:t>
      </w:r>
    </w:p>
    <w:bookmarkEnd w:id="48"/>
    <w:bookmarkStart w:name="z127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в Индивидуальную карту развития ребенка с учетом результатов стартового, промежуточного и итогового контроля по усвоению содержания Типовой учебной программы вносят развивающие, корректирующие мероприятия и в конце учебного года по результатам итогового контроля определяют уровень развития ребенка;</w:t>
      </w:r>
    </w:p>
    <w:bookmarkEnd w:id="49"/>
    <w:bookmarkStart w:name="z127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 конце учебного года с учетом результатов итогового контроля по усвоению содержания Типовой учебной программы определяют уровень умений и навыков детей предшкольных групп дошкольных организаций/предшкольных классов согласно ожидаемым результатам, определенным в Типовой учебной программе, и заполняют Индивидуальную карту развития ребенка предшкольного возраста в информационной системе "Национальная образовательная база данных" (далее – ИС НОБД).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Типовых учебных планов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51"/>
    <w:bookmarkStart w:name="z73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2"/>
    <w:p>
      <w:pPr>
        <w:spacing w:after="0"/>
        <w:ind w:left="0"/>
        <w:jc w:val="both"/>
      </w:pPr>
      <w:bookmarkStart w:name="z12799" w:id="53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(указать месяц, год)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(адаптивное физическое воспитание для детей с ООП)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(при наличии плавательного бассейна)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организованной деятельности составляется педагогами дошкольной организации: воспитателем совместно с педагогом казахского языка, инструктором по физкультуре (плаванию), музыкальным руководителем, специальным педагогом (при наличии детей с особыми образовательными потребностями (далее – дети с ООП, педагогом предшкольного класса.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5"/>
    <w:p>
      <w:pPr>
        <w:spacing w:after="0"/>
        <w:ind w:left="0"/>
        <w:jc w:val="both"/>
      </w:pPr>
      <w:bookmarkStart w:name="z12803" w:id="56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планируется в первой и второй половине дня. Циклограмма воспитательно-образовательного процесса составляется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8"/>
    <w:p>
      <w:pPr>
        <w:spacing w:after="0"/>
        <w:ind w:left="0"/>
        <w:jc w:val="both"/>
      </w:pPr>
      <w:bookmarkStart w:name="z12807" w:id="59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воспитательно-образовательного процесса составляется педагогом предшкольного класса совместно с педагогом-психологом.</w:t>
      </w:r>
    </w:p>
    <w:bookmarkEnd w:id="60"/>
    <w:bookmarkStart w:name="z128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интересов и потребностей детей организуются один или несколько видов детской деятельности, которые проводятся индивидуально, с подгруппой или группой детей.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62"/>
    <w:p>
      <w:pPr>
        <w:spacing w:after="0"/>
        <w:ind w:left="0"/>
        <w:jc w:val="both"/>
      </w:pPr>
      <w:bookmarkStart w:name="z12812" w:id="6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(наименование организации образования)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заполняется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предшкольного возраста для заполнения в ИС НОБД</w:t>
      </w:r>
    </w:p>
    <w:bookmarkEnd w:id="65"/>
    <w:p>
      <w:pPr>
        <w:spacing w:after="0"/>
        <w:ind w:left="0"/>
        <w:jc w:val="both"/>
      </w:pPr>
      <w:bookmarkStart w:name="z12816" w:id="6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Предшкольная группа/предшкольный класс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умений и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сформированности умений и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сформирован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самообслуживания, соблюдает личную гигиену (следит за одеждой и обувью, самостоятельно одевается/раздевается), соблюдает правила культуры приема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основными видами движений (ходьба, бег, прыжки, броски и метание, лазание, ползание, сохранение равновесия)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инициатором в организации подвижных игр со сверстниками, соблюдает правила игр, проявляет ловкость, быстроту, выносливость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звуки речи, употребляет в речи простые и сложные предложения, понимает взрослого и дает полные ответы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гласные, согласные звуки, делит слова на слоги, проводит звуковой анализ слова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на листе бумаги, правильно держит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прямой и обратный счет в пределах 10-ти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Сравнивает предметы по различным признакам (цвет, форма, величина, количество, объем, размер, 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во времени, пространстве, на плоскости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творческих навыков, исследовательской деятельности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Лепит с натуры и по представлению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Конструирует из разных материалов по воображению, словесному описанию, на предложенную тему, самостоятельно, совместно со сверстниками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красками и карандашами, раскрашивает, не выходя за контур, различает основные цвета и их оттенки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пользоваться ножницами, вырезает фигуры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музыкальные жанры, детские музыкальные инструменты, выполняет танцевальные движения, исполняет знакомые песни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представления о Родине, государственной символике, праздниках, национальных традициях и обычаях, проявляет патриотические чувства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времена года, природные явления, животных и растения, проявляет заботу о природе родного края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различные профессии и уважает труд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безопасного поведения дома, в общественных местах, на дороге, в природе и чрезвычайных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17" w:id="67"/>
      <w:r>
        <w:rPr>
          <w:rFonts w:ascii="Times New Roman"/>
          <w:b w:val="false"/>
          <w:i w:val="false"/>
          <w:color w:val="000000"/>
          <w:sz w:val="28"/>
        </w:rPr>
        <w:t>
      Индивидуальные идентификационные номера 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педагогов, заполнивших карту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8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предшкольного возраста заполняется воспитателями предшкольной группы дошкольной организации совместно с педагогом казахского языка, педагогом-психологом, инструктором по физкультуре,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68"/>
    <w:bookmarkStart w:name="z128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Педагогами в соответствующей ячейке "Индивидуальной карты развития ребенка предшкольного возраста" выбирается один из показателей сформированности умений и навыков воспитанника - "сформирован" или "недостаточно сформирован", либо "не сформирован".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bookmarkEnd w:id="70"/>
    <w:bookmarkStart w:name="z7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1"/>
    <w:bookmarkStart w:name="z7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2"/>
    <w:bookmarkStart w:name="z73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73"/>
    <w:bookmarkStart w:name="z73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всех учебных предметов:</w:t>
      </w:r>
    </w:p>
    <w:bookmarkEnd w:id="74"/>
    <w:bookmarkStart w:name="z128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75"/>
    <w:bookmarkStart w:name="z128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 (бумажный или электронный формат);</w:t>
      </w:r>
    </w:p>
    <w:bookmarkEnd w:id="76"/>
    <w:bookmarkStart w:name="z128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77"/>
    <w:bookmarkStart w:name="z128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78"/>
    <w:bookmarkStart w:name="z128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79"/>
    <w:bookmarkStart w:name="z128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80"/>
    <w:bookmarkStart w:name="z128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81"/>
    <w:bookmarkStart w:name="z128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82"/>
    <w:bookmarkStart w:name="z128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83"/>
    <w:bookmarkStart w:name="z128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Классный руководитель:</w:t>
      </w:r>
    </w:p>
    <w:bookmarkEnd w:id="85"/>
    <w:bookmarkStart w:name="z73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86"/>
    <w:bookmarkStart w:name="z73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 (в бумажном или электронном формате word (ворд) или pdf (пдф);</w:t>
      </w:r>
    </w:p>
    <w:bookmarkEnd w:id="87"/>
    <w:bookmarkStart w:name="z73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и учебного года ведет:</w:t>
      </w:r>
    </w:p>
    <w:bookmarkEnd w:id="88"/>
    <w:bookmarkStart w:name="z73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табеля успеваемости обучающихся 1-4 классов, табеля успеваемости обучающихся 5-11 (12) классов (в бумажном или электронном формате word (ворд) или pdf (пдф);</w:t>
      </w:r>
    </w:p>
    <w:bookmarkEnd w:id="89"/>
    <w:bookmarkStart w:name="z73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 обучающегося (в бумажном или электронном формате word (ворд) или pdf (пдф).</w:t>
      </w:r>
    </w:p>
    <w:bookmarkEnd w:id="90"/>
    <w:bookmarkStart w:name="z73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91"/>
    <w:bookmarkStart w:name="z9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2"/>
    <w:bookmarkStart w:name="z9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bookmarkEnd w:id="93"/>
    <w:bookmarkStart w:name="z9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94"/>
    <w:bookmarkStart w:name="z9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электронном формате) в информационной системе "Национальная образовательная база данных".;</w:t>
      </w:r>
    </w:p>
    <w:bookmarkEnd w:id="95"/>
    <w:bookmarkStart w:name="z9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электронном формате) в информационной системе "Национальная образовательная база данных".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bookmarkEnd w:id="97"/>
    <w:bookmarkStart w:name="z9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8"/>
    <w:bookmarkStart w:name="z9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bookmarkEnd w:id="99"/>
    <w:bookmarkStart w:name="z9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 журнал учета консультаций педагога-психолога (в бумажном или электронном формате word (ворд) или pdf (пдф).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bookmarkEnd w:id="101"/>
    <w:bookmarkStart w:name="z73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разрабатывает/заполняет:</w:t>
      </w:r>
    </w:p>
    <w:bookmarkEnd w:id="102"/>
    <w:bookmarkStart w:name="z73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(в бумажном или электронном формате word (ворд) или pdf (пдф);</w:t>
      </w:r>
    </w:p>
    <w:bookmarkEnd w:id="103"/>
    <w:bookmarkStart w:name="z73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развития школы (в бумажном или электронном формате word (ворд) или pdf (пдф);</w:t>
      </w:r>
    </w:p>
    <w:bookmarkEnd w:id="104"/>
    <w:bookmarkStart w:name="z73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(в бумажном или электронном формате word (ворд) или pdf (пдф);</w:t>
      </w:r>
    </w:p>
    <w:bookmarkEnd w:id="105"/>
    <w:bookmarkStart w:name="z73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внутришкольного контроля (в бумажном или электронном формате word (ворд) или pdf (пдф);</w:t>
      </w:r>
    </w:p>
    <w:bookmarkEnd w:id="106"/>
    <w:bookmarkStart w:name="z73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(в бумажном или электронном формате);</w:t>
      </w:r>
    </w:p>
    <w:bookmarkEnd w:id="107"/>
    <w:bookmarkStart w:name="z73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книгу учета личного состава педагогов (в бумажном или электронном формате);</w:t>
      </w:r>
    </w:p>
    <w:bookmarkEnd w:id="108"/>
    <w:bookmarkStart w:name="z73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учебно-воспитательной работы (в бумажном или электронном формате word (ворд) или pdf (пдф);</w:t>
      </w:r>
    </w:p>
    <w:bookmarkEnd w:id="109"/>
    <w:bookmarkStart w:name="z73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заполняет (отслеживает ведение):</w:t>
      </w:r>
    </w:p>
    <w:bookmarkEnd w:id="110"/>
    <w:bookmarkStart w:name="z73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замещенных уроков (в бумажном или электронном формате);</w:t>
      </w:r>
    </w:p>
    <w:bookmarkEnd w:id="111"/>
    <w:bookmarkStart w:name="z73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алфавитную книгу записи обучающихся (в бумажном или электронном формате);</w:t>
      </w:r>
    </w:p>
    <w:bookmarkEnd w:id="112"/>
    <w:bookmarkStart w:name="z73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выбывших и прибывших обучающихся (в бумажном или электронном формате);</w:t>
      </w:r>
    </w:p>
    <w:bookmarkEnd w:id="113"/>
    <w:bookmarkStart w:name="z73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приказов (по основной деятельности, по личному составу, по движению учащихся) (в бумажном или электронном формате word (ворд) или pdf (пдф);</w:t>
      </w:r>
    </w:p>
    <w:bookmarkEnd w:id="114"/>
    <w:bookmarkStart w:name="z73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педагогического и научно-методического советов;</w:t>
      </w:r>
    </w:p>
    <w:bookmarkEnd w:id="115"/>
    <w:bookmarkStart w:name="z73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конце учебного года заполняет:</w:t>
      </w:r>
    </w:p>
    <w:bookmarkEnd w:id="116"/>
    <w:bookmarkStart w:name="z73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учета и выдачи аттестатов об окончании основной средней школы (в бумажном или электронном формате);</w:t>
      </w:r>
    </w:p>
    <w:bookmarkEnd w:id="117"/>
    <w:bookmarkStart w:name="z73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учета и выдачи аттестатов об окончании общего среднего образования (в бумажном или электронном формате);</w:t>
      </w:r>
    </w:p>
    <w:bookmarkEnd w:id="118"/>
    <w:bookmarkStart w:name="z73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табелей успеваемости обучающихся (в бумажном или электронном формате);</w:t>
      </w:r>
    </w:p>
    <w:bookmarkEnd w:id="119"/>
    <w:bookmarkStart w:name="z73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учета выдачи похвальных листов и похвальных грамот (в бумажном или электронном формате).</w:t>
      </w:r>
    </w:p>
    <w:bookmarkEnd w:id="120"/>
    <w:bookmarkStart w:name="z73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(директор):</w:t>
      </w:r>
    </w:p>
    <w:bookmarkEnd w:id="121"/>
    <w:bookmarkStart w:name="z128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122"/>
    <w:bookmarkStart w:name="z128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123"/>
    <w:bookmarkStart w:name="z128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124"/>
    <w:bookmarkStart w:name="z128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 (в бумажном или электронном формате word (ворд) или pdf (пдф).</w:t>
      </w:r>
    </w:p>
    <w:bookmarkEnd w:id="125"/>
    <w:bookmarkStart w:name="z128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психолого-медико-педагогической консультации:</w:t>
      </w:r>
    </w:p>
    <w:bookmarkEnd w:id="127"/>
    <w:bookmarkStart w:name="z73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ведет Журнал предварительной записи детей на консультацию согласно приложению 3 к настоящему приказу;</w:t>
      </w:r>
    </w:p>
    <w:bookmarkEnd w:id="128"/>
    <w:bookmarkStart w:name="z73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педагоги заполняют Карту развития ребенка согласно приложению 3 к настоящему приказу.</w:t>
      </w:r>
    </w:p>
    <w:bookmarkEnd w:id="129"/>
    <w:bookmarkStart w:name="z73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кабинетах психолого-педагогической коррекции и реабилитационных центрах специалисты:</w:t>
      </w:r>
    </w:p>
    <w:bookmarkEnd w:id="130"/>
    <w:bookmarkStart w:name="z73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индивидуально-развивающую программу, коррекционно-развивающую программу;</w:t>
      </w:r>
    </w:p>
    <w:bookmarkEnd w:id="131"/>
    <w:bookmarkStart w:name="z73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пребывания ребенка;</w:t>
      </w:r>
    </w:p>
    <w:bookmarkEnd w:id="132"/>
    <w:bookmarkStart w:name="z73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краткую историю развития ребенка;</w:t>
      </w:r>
    </w:p>
    <w:bookmarkEnd w:id="133"/>
    <w:bookmarkStart w:name="z73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протокол оценки психофизического развития согласно приложению 3 к настоящему приказу.</w:t>
      </w:r>
    </w:p>
    <w:bookmarkEnd w:id="134"/>
    <w:bookmarkStart w:name="z73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аутизм-центрах специалисты:</w:t>
      </w:r>
    </w:p>
    <w:bookmarkEnd w:id="135"/>
    <w:bookmarkStart w:name="z73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рабочий учебный план, Индивидуальный план развития ребенка "Программа "Ранняя поддержка";</w:t>
      </w:r>
    </w:p>
    <w:bookmarkEnd w:id="136"/>
    <w:bookmarkStart w:name="z73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bookmarkEnd w:id="137"/>
    <w:bookmarkStart w:name="z73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рекомендации для родителей или других законных представителей ребенка.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9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bookmarkEnd w:id="139"/>
    <w:bookmarkStart w:name="z73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152" w:id="1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журнал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учебный год</w:t>
      </w:r>
    </w:p>
    <w:bookmarkStart w:name="z9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педагога.</w:t>
      </w:r>
    </w:p>
    <w:bookmarkEnd w:id="142"/>
    <w:bookmarkStart w:name="z9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 _______________________</w:t>
            </w:r>
          </w:p>
          <w:bookmarkEnd w:id="14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46"/>
    <w:bookmarkStart w:name="z9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 ______________________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оценки за четверть</w:t>
            </w:r>
          </w:p>
          <w:bookmarkEnd w:id="1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четверть за разделы учебной программы в четверти (далее – СОЧ)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35" w:id="1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учебный год</w:t>
      </w:r>
    </w:p>
    <w:bookmarkStart w:name="z9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54"/>
    <w:bookmarkStart w:name="z9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79" w:id="15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разделы учебной программы в четверти (далее - СОР)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суммативного оценивания за четверть (далее – СОЧ)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bookmarkEnd w:id="161"/>
    <w:bookmarkStart w:name="z93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педагогом физической культуры в 5-ых, 10-ых и 12-ых классах)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96" w:id="16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398" w:id="16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93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факультативного курса ______________________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40" w:id="171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Start w:name="z94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день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4"/>
    <w:bookmarkStart w:name="z94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60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урока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обучения в соответствии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урока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урока/ Время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плана урока являются обязательными.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86"/>
    <w:bookmarkStart w:name="z95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188"/>
    <w:p>
      <w:pPr>
        <w:spacing w:after="0"/>
        <w:ind w:left="0"/>
        <w:jc w:val="both"/>
      </w:pPr>
      <w:bookmarkStart w:name="z9507" w:id="189"/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четверть</w:t>
            </w:r>
          </w:p>
          <w:bookmarkEnd w:id="19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четверть</w:t>
            </w:r>
          </w:p>
          <w:bookmarkEnd w:id="19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четверть </w:t>
            </w:r>
          </w:p>
          <w:bookmarkEnd w:id="19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четверть</w:t>
            </w:r>
          </w:p>
          <w:bookmarkEnd w:id="19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9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наставничества на 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Сведения о молодом специалисте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окончил, когда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педагогической практики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молодой педагог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Классное руководство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педагоге, практикующем наставничество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и когда окончил 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диплому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стаж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наставник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категория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работы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bookmarkStart w:name="z966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677" w:id="2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  <w:bookmarkEnd w:id="2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bookmarkEnd w:id="230"/>
    <w:bookmarkStart w:name="z97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(В): 85-100%;</w:t>
      </w:r>
    </w:p>
    <w:bookmarkEnd w:id="231"/>
    <w:bookmarkStart w:name="z97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(С): 40-84%;</w:t>
      </w:r>
    </w:p>
    <w:bookmarkEnd w:id="232"/>
    <w:bookmarkStart w:name="z97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(Н): 0-39%.</w:t>
      </w:r>
    </w:p>
    <w:bookmarkEnd w:id="233"/>
    <w:p>
      <w:pPr>
        <w:spacing w:after="0"/>
        <w:ind w:left="0"/>
        <w:jc w:val="both"/>
      </w:pPr>
      <w:bookmarkStart w:name="z9775" w:id="234"/>
      <w:r>
        <w:rPr>
          <w:rFonts w:ascii="Times New Roman"/>
          <w:b w:val="false"/>
          <w:i w:val="false"/>
          <w:color w:val="000000"/>
          <w:sz w:val="28"/>
        </w:rPr>
        <w:t>
      2. Перечень затруднений, которые возникли у обучающихся при выполнении заданий: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7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реализация плана воспитательной работы класса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материалы мероприятий, анализ воспитательной работы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(заполняется в электронном формате в информационной системе "Национальная образовательная база данных")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p>
      <w:pPr>
        <w:spacing w:after="0"/>
        <w:ind w:left="0"/>
        <w:jc w:val="both"/>
      </w:pPr>
      <w:bookmarkStart w:name="z9803" w:id="2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Форма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4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91" w:id="249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(ИКТ)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51"/>
    <w:bookmarkStart w:name="z99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40" w:id="2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6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92" w:id="273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  <w:bookmarkEnd w:id="27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 выбору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80"/>
    <w:bookmarkStart w:name="z101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177" w:id="28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фотографии</w:t>
      </w:r>
    </w:p>
    <w:bookmarkStart w:name="z1017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Личное дело обучающегося № ________</w:t>
      </w:r>
    </w:p>
    <w:bookmarkEnd w:id="283"/>
    <w:p>
      <w:pPr>
        <w:spacing w:after="0"/>
        <w:ind w:left="0"/>
        <w:jc w:val="both"/>
      </w:pPr>
      <w:bookmarkStart w:name="z10179" w:id="284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Проведение социальной паспортизации классов, школы</w:t>
            </w:r>
          </w:p>
          <w:bookmarkEnd w:id="28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Работа по охране прав детства</w:t>
            </w:r>
          </w:p>
          <w:bookmarkEnd w:id="28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Индивидуально-профилактическая работа с учащимися, состоящими на разных формах учета</w:t>
            </w:r>
          </w:p>
          <w:bookmarkEnd w:id="28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Работа по взаимодействию с педагогическим коллективом и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Профилактическая работа с родителями (семьей) или другими законными представителями обучающихся</w:t>
            </w:r>
          </w:p>
          <w:bookmarkEnd w:id="29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Диагностико-аналитическая деятельность</w:t>
            </w:r>
          </w:p>
          <w:bookmarkEnd w:id="29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Сироты, дети, оставшиеся без попечения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Стоит на учете в отделе по делам несовершеннолетних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61" w:id="314"/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3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отчеты о деятельности психологической службы за полугодие и год</w:t>
            </w:r>
          </w:p>
          <w:bookmarkEnd w:id="316"/>
        </w:tc>
      </w:tr>
    </w:tbl>
    <w:bookmarkStart w:name="z104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"Рекомендации" кратко описывается процесс и результат работы.</w:t>
      </w:r>
    </w:p>
    <w:bookmarkEnd w:id="319"/>
    <w:bookmarkStart w:name="z10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единый журнал вне зависимости от количества педагогов-психологов в организации образования.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4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 ___год</w:t>
            </w:r>
          </w:p>
        </w:tc>
      </w:tr>
    </w:tbl>
    <w:bookmarkStart w:name="z1044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воспитательной работы</w:t>
      </w:r>
      <w:r>
        <w:br/>
      </w:r>
      <w:r>
        <w:rPr>
          <w:rFonts w:ascii="Times New Roman"/>
          <w:b/>
          <w:i w:val="false"/>
          <w:color w:val="000000"/>
        </w:rPr>
        <w:t>(для организаций среднего, технического и профессионального, послесреднего образования)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Группа/Класс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группы/класса)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45" w:id="323"/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разработки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разработчик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Сроки реализации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bookmarkStart w:name="z10567" w:id="331"/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84" w:id="333"/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Краткая характеристика современного состояния функционирования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II. Анализ состояния образовательной системы школы за 20 __ -20 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внешних и внутренних перспектив развития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Кадровые ресурсы</w:t>
            </w:r>
          </w:p>
          <w:bookmarkEnd w:id="33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Материально-технические ресурсы</w:t>
            </w:r>
          </w:p>
          <w:bookmarkEnd w:id="33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</w:t>
            </w:r>
          </w:p>
          <w:bookmarkEnd w:id="33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Учебно-методические условия повышения качества образования и инновационная деятельность</w:t>
            </w:r>
          </w:p>
          <w:bookmarkEnd w:id="3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содержания образования</w:t>
            </w:r>
          </w:p>
          <w:bookmarkEnd w:id="3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 развития у учащихся интеллектуальных и творческих способностей,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  <w:bookmarkEnd w:id="3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реализации здорового образа жизни обучающихся</w:t>
            </w:r>
          </w:p>
          <w:bookmarkEnd w:id="3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82" w:id="350"/>
      <w:r>
        <w:rPr>
          <w:rFonts w:ascii="Times New Roman"/>
          <w:b w:val="false"/>
          <w:i w:val="false"/>
          <w:color w:val="000000"/>
          <w:sz w:val="28"/>
        </w:rPr>
        <w:t>
      III. Миссия, цели и задачи школы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Миссия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IV. Приоритетные направления развития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V. Механизм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VI. Ожидаемые результаты реализации Программы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учебной нагрузке педагогов (тарификации)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квалификацию</w:t>
            </w:r>
          </w:p>
          <w:bookmarkEnd w:id="35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  <w:bookmarkEnd w:id="35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обновленное содержание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90" w:id="360"/>
      <w:r>
        <w:rPr>
          <w:rFonts w:ascii="Times New Roman"/>
          <w:b w:val="false"/>
          <w:i w:val="false"/>
          <w:color w:val="000000"/>
          <w:sz w:val="28"/>
        </w:rPr>
        <w:t>
     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количестве штатных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Управленческий персонал</w:t>
            </w:r>
          </w:p>
          <w:bookmarkEnd w:id="36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управленческого персонала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персонал</w:t>
            </w:r>
          </w:p>
          <w:bookmarkEnd w:id="3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основного персонала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персонал</w:t>
            </w:r>
          </w:p>
          <w:bookmarkEnd w:id="37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административного персонала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персонал</w:t>
            </w:r>
          </w:p>
          <w:bookmarkEnd w:id="37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вспомогательного персонала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  <w:bookmarkEnd w:id="38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рабочих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штатных единиц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61" w:id="386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должностей по блокам (персонал) ведется согласно Реестра должностей гражданских служащих в сфере образования и науки,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123 (зарегистрирован в Реестре государственной регистрации нормативных правовых актов под № 13181).</w:t>
      </w:r>
    </w:p>
    <w:p>
      <w:pPr>
        <w:spacing w:after="0"/>
        <w:ind w:left="0"/>
        <w:jc w:val="both"/>
      </w:pPr>
      <w:bookmarkStart w:name="z10862" w:id="387"/>
      <w:r>
        <w:rPr>
          <w:rFonts w:ascii="Times New Roman"/>
          <w:b w:val="false"/>
          <w:i w:val="false"/>
          <w:color w:val="000000"/>
          <w:sz w:val="28"/>
        </w:rPr>
        <w:t>
      Штатное расписание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внутришкольного контроля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  <w:bookmarkEnd w:id="39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Контроль за качеством учебного процесса</w:t>
            </w:r>
          </w:p>
          <w:bookmarkEnd w:id="39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Контроль за работой по восполнению пробелов в знаниях и за работой со слабоуспевающими</w:t>
            </w:r>
          </w:p>
          <w:bookmarkEnd w:id="39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Учебно- исследовательская деятельность</w:t>
            </w:r>
          </w:p>
          <w:bookmarkEnd w:id="39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Контроль за уровнем мастерства и состоянием методической готовности учителя</w:t>
            </w:r>
          </w:p>
          <w:bookmarkEnd w:id="39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Контроль за качеством воспитательного процесса, проведением мероприятий</w:t>
            </w:r>
          </w:p>
          <w:bookmarkEnd w:id="39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91" w:id="3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0992" w:id="400"/>
      <w:r>
        <w:rPr>
          <w:rFonts w:ascii="Times New Roman"/>
          <w:b w:val="false"/>
          <w:i w:val="false"/>
          <w:color w:val="000000"/>
          <w:sz w:val="28"/>
        </w:rPr>
        <w:t>
      Рабочий учебный план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0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4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4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294" w:id="42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личного состава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23" w:id="432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какие курсы повышения квалификации окончил</w:t>
            </w:r>
          </w:p>
          <w:bookmarkEnd w:id="4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35"/>
    <w:bookmarkStart w:name="z113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личного состава педагогов организации среднего</w:t>
      </w:r>
    </w:p>
    <w:bookmarkEnd w:id="436"/>
    <w:bookmarkStart w:name="z113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(далее – Книга учета) ведется во всех организациях среднего образования.</w:t>
      </w:r>
    </w:p>
    <w:bookmarkEnd w:id="437"/>
    <w:bookmarkStart w:name="z113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поступившие педагоги записываются в порядке последующих номеров.</w:t>
      </w:r>
    </w:p>
    <w:bookmarkEnd w:id="438"/>
    <w:bookmarkStart w:name="z113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учета документально обосновываются.</w:t>
      </w:r>
    </w:p>
    <w:bookmarkEnd w:id="439"/>
    <w:bookmarkStart w:name="z113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пронумеровывается, прошнуровывается, скрепляется подписью</w:t>
      </w:r>
    </w:p>
    <w:bookmarkEnd w:id="440"/>
    <w:bookmarkStart w:name="z113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печатью организации среднего образования.</w:t>
      </w:r>
    </w:p>
    <w:bookmarkEnd w:id="441"/>
    <w:bookmarkStart w:name="z113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при подключении организации образования к электронной системе</w:t>
      </w:r>
    </w:p>
    <w:bookmarkEnd w:id="442"/>
    <w:bookmarkStart w:name="z113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только в электронном формате, заполнение ее в бумажном варианте не требуется.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70" w:id="444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1371" w:id="445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______20___ год</w:t>
      </w:r>
    </w:p>
    <w:p>
      <w:pPr>
        <w:spacing w:after="0"/>
        <w:ind w:left="0"/>
        <w:jc w:val="both"/>
      </w:pPr>
      <w:bookmarkStart w:name="z11372" w:id="446"/>
      <w:r>
        <w:rPr>
          <w:rFonts w:ascii="Times New Roman"/>
          <w:b w:val="false"/>
          <w:i w:val="false"/>
          <w:color w:val="000000"/>
          <w:sz w:val="28"/>
        </w:rPr>
        <w:t>
      План учебно-воспитательной работы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4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94" w:id="44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(класс)________________________ ______________учебный год</w:t>
      </w:r>
    </w:p>
    <w:p>
      <w:pPr>
        <w:spacing w:after="0"/>
        <w:ind w:left="0"/>
        <w:jc w:val="both"/>
      </w:pPr>
      <w:bookmarkStart w:name="z11395" w:id="450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24" w:id="452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4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bookmarkEnd w:id="454"/>
    <w:bookmarkStart w:name="z1144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455"/>
    <w:bookmarkStart w:name="z1144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44" w:id="45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Алфавитная книга записи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445" w:id="458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обучающегося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bookmarkEnd w:id="464"/>
    <w:bookmarkStart w:name="z115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465"/>
    <w:bookmarkStart w:name="z1152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bookmarkEnd w:id="466"/>
    <w:bookmarkStart w:name="z115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bookmarkEnd w:id="467"/>
    <w:bookmarkStart w:name="z115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33" w:id="469"/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выбывших и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выбывших/прибывших обучающихся 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обучения _______________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выбыл __________________________________________________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bookmarkStart w:name="z11557" w:id="479"/>
      <w:r>
        <w:rPr>
          <w:rFonts w:ascii="Times New Roman"/>
          <w:b w:val="false"/>
          <w:i w:val="false"/>
          <w:color w:val="000000"/>
          <w:sz w:val="28"/>
        </w:rPr>
        <w:t>
       Руководитель организации среднего образования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организации среднего образования) "__" ____________ 20___ года</w:t>
      </w:r>
    </w:p>
    <w:bookmarkStart w:name="z115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80"/>
    <w:bookmarkStart w:name="z115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bookmarkEnd w:id="481"/>
    <w:bookmarkStart w:name="z115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bookmarkEnd w:id="482"/>
    <w:bookmarkStart w:name="z1156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63" w:id="48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564" w:id="48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bookmarkStart w:name="z115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7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80" w:id="48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bookmarkStart w:name="z11581" w:id="490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1158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49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05" w:id="49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  <w:bookmarkEnd w:id="49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97"/>
    <w:p>
      <w:pPr>
        <w:spacing w:after="0"/>
        <w:ind w:left="0"/>
        <w:jc w:val="both"/>
      </w:pPr>
      <w:bookmarkStart w:name="z11633" w:id="498"/>
      <w:r>
        <w:rPr>
          <w:rFonts w:ascii="Times New Roman"/>
          <w:b w:val="false"/>
          <w:i w:val="false"/>
          <w:color w:val="000000"/>
          <w:sz w:val="28"/>
        </w:rPr>
        <w:t>
      2 часть. Учет выдачи аттестатов об окончании организации основного среднего образования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окончившего 9 (10)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69" w:id="501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9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03"/>
    <w:bookmarkStart w:name="z1169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04"/>
    <w:bookmarkStart w:name="z1169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bookmarkEnd w:id="505"/>
    <w:bookmarkStart w:name="z1169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bookmarkEnd w:id="506"/>
    <w:bookmarkStart w:name="z1169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bookmarkEnd w:id="507"/>
    <w:bookmarkStart w:name="z1169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bookmarkEnd w:id="508"/>
    <w:bookmarkStart w:name="z1169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bookmarkEnd w:id="509"/>
    <w:bookmarkStart w:name="z1169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510"/>
    <w:bookmarkStart w:name="z1169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511"/>
    <w:bookmarkStart w:name="z1169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bookmarkEnd w:id="512"/>
    <w:bookmarkStart w:name="z1170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bookmarkEnd w:id="513"/>
    <w:bookmarkStart w:name="z1170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bookmarkEnd w:id="514"/>
    <w:bookmarkStart w:name="z1170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bookmarkEnd w:id="515"/>
    <w:bookmarkStart w:name="z1170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516"/>
    <w:bookmarkStart w:name="z1170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bookmarkEnd w:id="517"/>
    <w:bookmarkStart w:name="z1170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707" w:id="51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общего среднего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708" w:id="520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общем среднем образовании</w:t>
      </w:r>
    </w:p>
    <w:p>
      <w:pPr>
        <w:spacing w:after="0"/>
        <w:ind w:left="0"/>
        <w:jc w:val="both"/>
      </w:pPr>
      <w:bookmarkStart w:name="z11709" w:id="521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5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32" w:id="52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45" w:id="52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часть. Учет выдачи аттестатов об общем среднем образовании</w:t>
      </w:r>
    </w:p>
    <w:p>
      <w:pPr>
        <w:spacing w:after="0"/>
        <w:ind w:left="0"/>
        <w:jc w:val="both"/>
      </w:pPr>
      <w:bookmarkStart w:name="z11746" w:id="527"/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среднюю школу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75" w:id="529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31"/>
    <w:bookmarkStart w:name="z1179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32"/>
    <w:bookmarkStart w:name="z1179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_____________________ (подпись)</w:t>
      </w:r>
    </w:p>
    <w:bookmarkEnd w:id="533"/>
    <w:bookmarkStart w:name="z1179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_____ года</w:t>
      </w:r>
    </w:p>
    <w:bookmarkEnd w:id="534"/>
    <w:bookmarkStart w:name="z1180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bookmarkEnd w:id="535"/>
    <w:bookmarkStart w:name="z1180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bookmarkEnd w:id="536"/>
    <w:bookmarkStart w:name="z1180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bookmarkEnd w:id="537"/>
    <w:bookmarkStart w:name="z1180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Книги записываются полные сведения об обучающихся, окончивших среднюю школу.</w:t>
      </w:r>
    </w:p>
    <w:bookmarkEnd w:id="538"/>
    <w:bookmarkStart w:name="z1180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bookmarkEnd w:id="539"/>
    <w:bookmarkStart w:name="z1180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bookmarkEnd w:id="540"/>
    <w:bookmarkStart w:name="z1180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bookmarkEnd w:id="541"/>
    <w:bookmarkStart w:name="z1180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bookmarkEnd w:id="542"/>
    <w:bookmarkStart w:name="z1180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bookmarkEnd w:id="543"/>
    <w:bookmarkStart w:name="z1180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bookmarkEnd w:id="544"/>
    <w:bookmarkStart w:name="z1181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45"/>
    <w:bookmarkStart w:name="z1181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13" w:id="54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табелей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814" w:id="548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управление, районный (отдел)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5" w:id="549"/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6" w:id="550"/>
      <w:r>
        <w:rPr>
          <w:rFonts w:ascii="Times New Roman"/>
          <w:b w:val="false"/>
          <w:i w:val="false"/>
          <w:color w:val="000000"/>
          <w:sz w:val="28"/>
        </w:rPr>
        <w:t>
      Место печати 20__/20__учебный год 1 класс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45" w:id="553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81" w:id="556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на начало года 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дополнительно в течение года 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выдано __________________________________________________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Start w:name="z118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84" w:id="55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выдачи похвальных листов и похвальных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885" w:id="559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10" w:id="561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 год</w:t>
      </w:r>
    </w:p>
    <w:bookmarkStart w:name="z119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ребенка (при его наличии)</w:t>
            </w:r>
          </w:p>
          <w:bookmarkEnd w:id="5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4" w:id="566"/>
      <w:r>
        <w:rPr>
          <w:rFonts w:ascii="Times New Roman"/>
          <w:b w:val="false"/>
          <w:i w:val="false"/>
          <w:color w:val="000000"/>
          <w:sz w:val="28"/>
        </w:rPr>
        <w:t>
      Карта развития ребенка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психофизическом развитии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Течение беременности матери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Отнят от груди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Держит головку, сидит, ползает, ходит, месяц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зрительного сосредоточения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слухового сосредоточени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Манипуляция с предметами действия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Понимание речи взрослого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опрятности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Судороги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Черепно-мозговая травма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Факты реанимации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Поствакциональные осложнения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Соматические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Недержание мочи, кала (редко, иногда, часто)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Заикание, тики, навязчивые движения, аллергия, диатез, дисбактериоз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врача-офтальмолога о состоянии зрения (степени снижения зрительной функции)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функции в децибеллах)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педагогическом обследовании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 условия родительского воспитания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невропатологом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психологом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учителем-логопедом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педагогом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социального педагога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(психолого-педагогическое заключение)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Особое мнение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образовательным потребностям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рекомендации действительны (указания срока действия)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ПМПК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ПМПК 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6" w:id="567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5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5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5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5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57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57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5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5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57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14" w:id="582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25" w:id="584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5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5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5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 (далее - ЛФК)</w:t>
            </w:r>
          </w:p>
          <w:bookmarkEnd w:id="5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5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5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8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598"/>
    <w:bookmarkStart w:name="z1219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599"/>
    <w:p>
      <w:pPr>
        <w:spacing w:after="0"/>
        <w:ind w:left="0"/>
        <w:jc w:val="both"/>
      </w:pPr>
      <w:bookmarkStart w:name="z12191" w:id="600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1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01"/>
    <w:bookmarkStart w:name="z121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02"/>
    <w:p>
      <w:pPr>
        <w:spacing w:after="0"/>
        <w:ind w:left="0"/>
        <w:jc w:val="both"/>
      </w:pPr>
      <w:bookmarkStart w:name="z12194" w:id="603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Коррекционно-развивающая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13" w:id="608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коррекционно -развивающей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 Заключение специалистов: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215" w:id="609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6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дневного пребывания</w:t>
            </w:r>
          </w:p>
          <w:bookmarkEnd w:id="6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6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6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6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6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6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6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консультирование</w:t>
            </w:r>
          </w:p>
          <w:bookmarkEnd w:id="6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Музыкально-ритмические занятия (подгрупповые)</w:t>
            </w:r>
          </w:p>
          <w:bookmarkEnd w:id="6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оценка психофизического состояния</w:t>
            </w:r>
          </w:p>
          <w:bookmarkEnd w:id="6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социального педагога / работника</w:t>
            </w:r>
          </w:p>
          <w:bookmarkEnd w:id="6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-невропатолога</w:t>
            </w:r>
          </w:p>
          <w:bookmarkEnd w:id="6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врача-реабилитолога</w:t>
            </w:r>
          </w:p>
          <w:bookmarkEnd w:id="6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(индивидуальные)</w:t>
            </w:r>
          </w:p>
          <w:bookmarkEnd w:id="6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(подгрупповые)</w:t>
            </w:r>
          </w:p>
          <w:bookmarkEnd w:id="6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  <w:bookmarkEnd w:id="6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9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6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6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05" w:id="634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16" w:id="636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воспитания____________________________</w:t>
      </w:r>
    </w:p>
    <w:bookmarkStart w:name="z1251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для работы по индивидуально-развивающей программе: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6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6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6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</w:t>
            </w:r>
          </w:p>
          <w:bookmarkEnd w:id="6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Врач-реабилитолог</w:t>
            </w:r>
          </w:p>
          <w:bookmarkEnd w:id="6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6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6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8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652"/>
    <w:bookmarkStart w:name="z1258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653"/>
    <w:p>
      <w:pPr>
        <w:spacing w:after="0"/>
        <w:ind w:left="0"/>
        <w:jc w:val="both"/>
      </w:pPr>
      <w:bookmarkStart w:name="z12587" w:id="654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58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55"/>
    <w:bookmarkStart w:name="z1258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56"/>
    <w:p>
      <w:pPr>
        <w:spacing w:after="0"/>
        <w:ind w:left="0"/>
        <w:jc w:val="both"/>
      </w:pPr>
      <w:bookmarkStart w:name="z12590" w:id="657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2.3.6 Социально-бытовые и адаптивные навыки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bookmarkStart w:name="z12592" w:id="658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0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11" w:id="663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коррекционно-развивающей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 Балльная оценка (0 – цели не достигнуты, 1 – цели достигнуты частично (25%); цели достигнуты не полностью (50%), 3 – цели достигнуты (100%)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 Заключение специалистов: _____________________________________</w:t>
      </w:r>
    </w:p>
    <w:bookmarkStart w:name="z1261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детей по заключению психолого-медико-педагогической консультации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38" w:id="666"/>
      <w:r>
        <w:rPr>
          <w:rFonts w:ascii="Times New Roman"/>
          <w:b w:val="false"/>
          <w:i w:val="false"/>
          <w:color w:val="000000"/>
          <w:sz w:val="28"/>
        </w:rPr>
        <w:t>
      Регистрационная форма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Ответственный за сбор анамнеза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Карта развития ребенка</w:t>
      </w:r>
    </w:p>
    <w:bookmarkStart w:name="z1263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Анамнестические данные</w:t>
      </w:r>
    </w:p>
    <w:bookmarkEnd w:id="667"/>
    <w:bookmarkStart w:name="z1264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bookmarkEnd w:id="668"/>
    <w:p>
      <w:pPr>
        <w:spacing w:after="0"/>
        <w:ind w:left="0"/>
        <w:jc w:val="both"/>
      </w:pPr>
      <w:bookmarkStart w:name="z12641" w:id="669"/>
      <w:r>
        <w:rPr>
          <w:rFonts w:ascii="Times New Roman"/>
          <w:b w:val="false"/>
          <w:i w:val="false"/>
          <w:color w:val="000000"/>
          <w:sz w:val="28"/>
        </w:rPr>
        <w:t>
      Лечение (амбулаторное, стационар) _______________________________________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Психотравмирующие ситуации, психологические перегрузки _________________</w:t>
      </w:r>
    </w:p>
    <w:bookmarkStart w:name="z1264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состояние: агрессия, плаксивость, постоянная усталость, раздражительность, другое</w:t>
      </w:r>
    </w:p>
    <w:bookmarkEnd w:id="670"/>
    <w:bookmarkStart w:name="z1264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671"/>
    <w:bookmarkStart w:name="z1264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родился: в головном, ягодичном, ножном прилежании.</w:t>
      </w:r>
    </w:p>
    <w:bookmarkEnd w:id="672"/>
    <w:bookmarkStart w:name="z1264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bookmarkEnd w:id="673"/>
    <w:p>
      <w:pPr>
        <w:spacing w:after="0"/>
        <w:ind w:left="0"/>
        <w:jc w:val="both"/>
      </w:pPr>
      <w:bookmarkStart w:name="z12646" w:id="674"/>
      <w:r>
        <w:rPr>
          <w:rFonts w:ascii="Times New Roman"/>
          <w:b w:val="false"/>
          <w:i w:val="false"/>
          <w:color w:val="000000"/>
          <w:sz w:val="28"/>
        </w:rPr>
        <w:t>
      Диагноз при рождении: ___________________________________________________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Апгар______</w:t>
      </w:r>
    </w:p>
    <w:bookmarkStart w:name="z1264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bookmarkEnd w:id="675"/>
    <w:bookmarkStart w:name="z1264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bookmarkEnd w:id="676"/>
    <w:bookmarkStart w:name="z1264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Судороги (вздрагивания, тремор ручек/подбородка, судороги при повышении</w:t>
      </w:r>
    </w:p>
    <w:bookmarkEnd w:id="677"/>
    <w:p>
      <w:pPr>
        <w:spacing w:after="0"/>
        <w:ind w:left="0"/>
        <w:jc w:val="both"/>
      </w:pPr>
      <w:bookmarkStart w:name="z12650" w:id="678"/>
      <w:r>
        <w:rPr>
          <w:rFonts w:ascii="Times New Roman"/>
          <w:b w:val="false"/>
          <w:i w:val="false"/>
          <w:color w:val="000000"/>
          <w:sz w:val="28"/>
        </w:rPr>
        <w:t>
      температуры тела до 1 года, дебют и частота судорог) _________________________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bookmarkStart w:name="z12651" w:id="679"/>
      <w:r>
        <w:rPr>
          <w:rFonts w:ascii="Times New Roman"/>
          <w:b w:val="false"/>
          <w:i w:val="false"/>
          <w:color w:val="000000"/>
          <w:sz w:val="28"/>
        </w:rPr>
        <w:t>
      страхи, другие аффективные расстройства, стереотипии_________________________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bookmarkStart w:name="z12652" w:id="680"/>
      <w:r>
        <w:rPr>
          <w:rFonts w:ascii="Times New Roman"/>
          <w:b w:val="false"/>
          <w:i w:val="false"/>
          <w:color w:val="000000"/>
          <w:sz w:val="28"/>
        </w:rPr>
        <w:t>
      после соматического заболевания, вакцинации, стресса _________________________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анамнез_________________________________________________________</w:t>
      </w:r>
    </w:p>
    <w:bookmarkStart w:name="z1265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681"/>
    <w:bookmarkStart w:name="z1265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жизни</w:t>
      </w:r>
    </w:p>
    <w:bookmarkEnd w:id="682"/>
    <w:bookmarkStart w:name="z1265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bookmarkEnd w:id="683"/>
    <w:bookmarkStart w:name="z1265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мышечного тонуса: гипертонус, гипотонус.</w:t>
      </w:r>
    </w:p>
    <w:bookmarkEnd w:id="684"/>
    <w:bookmarkStart w:name="z1265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bookmarkEnd w:id="685"/>
    <w:bookmarkStart w:name="z1265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Сенсорное развитие: реакции зрительного и слухового сосредоточения ______________ прослеживания _____ локализации источника звука ______</w:t>
      </w:r>
    </w:p>
    <w:bookmarkEnd w:id="686"/>
    <w:bookmarkStart w:name="z1265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bookmarkEnd w:id="687"/>
    <w:bookmarkStart w:name="z1266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bookmarkEnd w:id="688"/>
    <w:bookmarkStart w:name="z1266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Эмоциональные игры "Ладушки", "Ку-ку" ______________________</w:t>
      </w:r>
    </w:p>
    <w:bookmarkEnd w:id="689"/>
    <w:bookmarkStart w:name="z1266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bookmarkEnd w:id="690"/>
    <w:p>
      <w:pPr>
        <w:spacing w:after="0"/>
        <w:ind w:left="0"/>
        <w:jc w:val="both"/>
      </w:pPr>
      <w:bookmarkStart w:name="z12663" w:id="691"/>
      <w:r>
        <w:rPr>
          <w:rFonts w:ascii="Times New Roman"/>
          <w:b w:val="false"/>
          <w:i w:val="false"/>
          <w:color w:val="000000"/>
          <w:sz w:val="28"/>
        </w:rPr>
        <w:t>
      Формирование привязанности__________________________________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bookmarkStart w:name="z1266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bookmarkEnd w:id="692"/>
    <w:bookmarkStart w:name="z1266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год жизни</w:t>
      </w:r>
    </w:p>
    <w:bookmarkEnd w:id="693"/>
    <w:p>
      <w:pPr>
        <w:spacing w:after="0"/>
        <w:ind w:left="0"/>
        <w:jc w:val="both"/>
      </w:pPr>
      <w:bookmarkStart w:name="z12666" w:id="694"/>
      <w:r>
        <w:rPr>
          <w:rFonts w:ascii="Times New Roman"/>
          <w:b w:val="false"/>
          <w:i w:val="false"/>
          <w:color w:val="000000"/>
          <w:sz w:val="28"/>
        </w:rPr>
        <w:t>
      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bookmarkStart w:name="z12667" w:id="695"/>
      <w:r>
        <w:rPr>
          <w:rFonts w:ascii="Times New Roman"/>
          <w:b w:val="false"/>
          <w:i w:val="false"/>
          <w:color w:val="000000"/>
          <w:sz w:val="28"/>
        </w:rPr>
        <w:t>
      Отвергание новых видов пищи. ______________________________________________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Страхи: __________________________________________________________________</w:t>
      </w:r>
    </w:p>
    <w:p>
      <w:pPr>
        <w:spacing w:after="0"/>
        <w:ind w:left="0"/>
        <w:jc w:val="both"/>
      </w:pPr>
      <w:bookmarkStart w:name="z12668" w:id="696"/>
      <w:r>
        <w:rPr>
          <w:rFonts w:ascii="Times New Roman"/>
          <w:b w:val="false"/>
          <w:i w:val="false"/>
          <w:color w:val="000000"/>
          <w:sz w:val="28"/>
        </w:rPr>
        <w:t>
      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Повышенная или сниженная чувствительность:</w:t>
      </w:r>
    </w:p>
    <w:p>
      <w:pPr>
        <w:spacing w:after="0"/>
        <w:ind w:left="0"/>
        <w:jc w:val="both"/>
      </w:pPr>
      <w:bookmarkStart w:name="z12669" w:id="697"/>
      <w:r>
        <w:rPr>
          <w:rFonts w:ascii="Times New Roman"/>
          <w:b w:val="false"/>
          <w:i w:val="false"/>
          <w:color w:val="000000"/>
          <w:sz w:val="28"/>
        </w:rPr>
        <w:t>
      Агрессия, самоагрессия ________________________________________________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Эмоционально-коммуникативное и социальное развитие (развитие на данный момент и с какого возраста)</w:t>
      </w:r>
    </w:p>
    <w:bookmarkStart w:name="z1267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Смотрит в лицо, глаза, когда к нему обращаются: да, нет, непостоянно_______</w:t>
      </w:r>
    </w:p>
    <w:bookmarkEnd w:id="698"/>
    <w:p>
      <w:pPr>
        <w:spacing w:after="0"/>
        <w:ind w:left="0"/>
        <w:jc w:val="both"/>
      </w:pPr>
      <w:bookmarkStart w:name="z12671" w:id="699"/>
      <w:r>
        <w:rPr>
          <w:rFonts w:ascii="Times New Roman"/>
          <w:b w:val="false"/>
          <w:i w:val="false"/>
          <w:color w:val="000000"/>
          <w:sz w:val="28"/>
        </w:rPr>
        <w:t>
      Проявляет внимание и слушает, что ему показывают и говорят: да, нет, непостоянно_____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bookmarkStart w:name="z12672" w:id="700"/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Игры, любимые занятия ребенка, поглощенность ими_________________</w:t>
      </w:r>
    </w:p>
    <w:p>
      <w:pPr>
        <w:spacing w:after="0"/>
        <w:ind w:left="0"/>
        <w:jc w:val="both"/>
      </w:pPr>
      <w:bookmarkStart w:name="z12673" w:id="701"/>
      <w:r>
        <w:rPr>
          <w:rFonts w:ascii="Times New Roman"/>
          <w:b w:val="false"/>
          <w:i w:val="false"/>
          <w:color w:val="000000"/>
          <w:sz w:val="28"/>
        </w:rPr>
        <w:t>
      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bookmarkStart w:name="z12674" w:id="702"/>
      <w:r>
        <w:rPr>
          <w:rFonts w:ascii="Times New Roman"/>
          <w:b w:val="false"/>
          <w:i w:val="false"/>
          <w:color w:val="000000"/>
          <w:sz w:val="28"/>
        </w:rPr>
        <w:t>
      Особенности психического развития: высокие способности выполнения в отдельных областях _____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Социальная ситуация развития ребенка</w:t>
      </w:r>
    </w:p>
    <w:bookmarkStart w:name="z1267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bookmarkEnd w:id="703"/>
    <w:p>
      <w:pPr>
        <w:spacing w:after="0"/>
        <w:ind w:left="0"/>
        <w:jc w:val="both"/>
      </w:pPr>
      <w:bookmarkStart w:name="z12676" w:id="704"/>
      <w:r>
        <w:rPr>
          <w:rFonts w:ascii="Times New Roman"/>
          <w:b w:val="false"/>
          <w:i w:val="false"/>
          <w:color w:val="000000"/>
          <w:sz w:val="28"/>
        </w:rPr>
        <w:t>
      2. Наличие инвалидности и других факторов социального риска _________________.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bookmarkStart w:name="z12677" w:id="705"/>
      <w:r>
        <w:rPr>
          <w:rFonts w:ascii="Times New Roman"/>
          <w:b w:val="false"/>
          <w:i w:val="false"/>
          <w:color w:val="000000"/>
          <w:sz w:val="28"/>
        </w:rPr>
        <w:t>
      Особенности адаптации: да, нет, с трудом _________________________________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79" w:id="70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развития ребенка "Программа "Ранняя поддержка"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  <w:bookmarkEnd w:id="7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07" w:id="7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7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оценки, баллы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прогресса</w:t>
            </w:r>
          </w:p>
          <w:bookmarkEnd w:id="7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p>
      <w:pPr>
        <w:spacing w:after="0"/>
        <w:ind w:left="0"/>
        <w:jc w:val="both"/>
      </w:pPr>
      <w:bookmarkStart w:name="z12762" w:id="718"/>
      <w:r>
        <w:rPr>
          <w:rFonts w:ascii="Times New Roman"/>
          <w:b w:val="false"/>
          <w:i w:val="false"/>
          <w:color w:val="000000"/>
          <w:sz w:val="28"/>
        </w:rPr>
        <w:t>
      Рекомендации для родителей или других законных представителей ребенка "Программа "Ранняя поддержка"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bookmarkStart w:name="z12763" w:id="719"/>
      <w:r>
        <w:rPr>
          <w:rFonts w:ascii="Times New Roman"/>
          <w:b w:val="false"/>
          <w:i w:val="false"/>
          <w:color w:val="000000"/>
          <w:sz w:val="28"/>
        </w:rPr>
        <w:t>
      представителя ребенка: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Итоги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Функциональный анализ развития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Результаты реализации индивидуального плана развития.</w:t>
      </w:r>
    </w:p>
    <w:bookmarkStart w:name="z1276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Домашнее задание: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8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Общие рекомендации:</w:t>
      </w:r>
    </w:p>
    <w:bookmarkEnd w:id="725"/>
    <w:bookmarkStart w:name="z1278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bookmarkEnd w:id="726"/>
    <w:bookmarkStart w:name="z1279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родителей или других законных представителей ребенка при работе над программами.</w:t>
      </w:r>
    </w:p>
    <w:bookmarkEnd w:id="727"/>
    <w:bookmarkStart w:name="z1279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Всегда ищите новые подкрепления.</w:t>
      </w:r>
    </w:p>
    <w:bookmarkEnd w:id="728"/>
    <w:bookmarkStart w:name="z1279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Хвалите ребенка, улыбайтесь, говорите: "Дай пять!" - за правильное выполнение задания.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30"/>
    <w:bookmarkStart w:name="z43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факультативных занятий или надомного обучения для организаций среднего образования</w:t>
      </w:r>
    </w:p>
    <w:bookmarkEnd w:id="731"/>
    <w:bookmarkStart w:name="z76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695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дополнительного образования</w:t>
      </w:r>
    </w:p>
    <w:bookmarkEnd w:id="733"/>
    <w:bookmarkStart w:name="z769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34"/>
    <w:bookmarkStart w:name="z769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35"/>
    <w:bookmarkStart w:name="z769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организаций дополнительного образования:</w:t>
      </w:r>
    </w:p>
    <w:bookmarkEnd w:id="736"/>
    <w:bookmarkStart w:name="z769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занятий заполняют и ведут:</w:t>
      </w:r>
    </w:p>
    <w:bookmarkEnd w:id="737"/>
    <w:bookmarkStart w:name="z770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посещаемости или освоения обучающими образовательной программы дополнительного образования (в электронном формате word (ворд) или pdf (пдф);</w:t>
      </w:r>
    </w:p>
    <w:bookmarkEnd w:id="738"/>
    <w:bookmarkStart w:name="z770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(ежедневный) план (в бумажном или электронном формате word (ворд) или pdf (пдф);</w:t>
      </w:r>
    </w:p>
    <w:bookmarkEnd w:id="739"/>
    <w:bookmarkStart w:name="z770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заполняют и ведут:</w:t>
      </w:r>
    </w:p>
    <w:bookmarkEnd w:id="740"/>
    <w:bookmarkStart w:name="z770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работы педагога (в бумажном или электронном формате word (ворд) или pdf (пдф);</w:t>
      </w:r>
    </w:p>
    <w:bookmarkEnd w:id="741"/>
    <w:bookmarkStart w:name="z770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инструктажа техники безопасности (в бумажном или электронном формате word (ворд) или pdf (пдф);</w:t>
      </w:r>
    </w:p>
    <w:bookmarkEnd w:id="742"/>
    <w:bookmarkStart w:name="z770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до начала учебного года разрабатывают:</w:t>
      </w:r>
    </w:p>
    <w:bookmarkEnd w:id="743"/>
    <w:bookmarkStart w:name="z770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педагога дополнительного образования в объединении (секции, кружке, клубе) (в бумажном или электронном формате word (ворд) или pdf (пдф);</w:t>
      </w:r>
    </w:p>
    <w:bookmarkEnd w:id="744"/>
    <w:bookmarkStart w:name="z770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среднесрочный (календарно-тематический) план по образовательным программам дополнительного образования (в бумажном или электронном формате word (ворд) или pdf (пдф);</w:t>
      </w:r>
    </w:p>
    <w:bookmarkEnd w:id="745"/>
    <w:bookmarkStart w:name="z770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(директора) организации дополнительного образования для детей:</w:t>
      </w:r>
    </w:p>
    <w:bookmarkEnd w:id="746"/>
    <w:bookmarkStart w:name="z770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составляет/заполняет:</w:t>
      </w:r>
    </w:p>
    <w:bookmarkEnd w:id="747"/>
    <w:bookmarkStart w:name="z771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расписание занятий в объединении (секции, кружке, клубе) (в электронном формате word (ворд) или pdf (пдф);</w:t>
      </w:r>
    </w:p>
    <w:bookmarkEnd w:id="748"/>
    <w:bookmarkStart w:name="z771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детях, посещающих организацию дополнительного образования с целью сохранения контингента обучающихся (бумажном или электронном формате word (ворд) или pdf (пдф);</w:t>
      </w:r>
    </w:p>
    <w:bookmarkEnd w:id="749"/>
    <w:bookmarkStart w:name="z77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(бумажном или электронном формате word (ворд) или pdf (пдф).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для педагога организаций среднего образования </w:t>
      </w:r>
    </w:p>
    <w:bookmarkEnd w:id="751"/>
    <w:bookmarkStart w:name="z771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15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дополнительного образования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1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54"/>
    <w:bookmarkStart w:name="z7718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детей</w:t>
      </w:r>
    </w:p>
    <w:bookmarkEnd w:id="755"/>
    <w:bookmarkStart w:name="z771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56"/>
    <w:p>
      <w:pPr>
        <w:spacing w:after="0"/>
        <w:ind w:left="0"/>
        <w:jc w:val="both"/>
      </w:pPr>
      <w:bookmarkStart w:name="z7720" w:id="7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секции или кружка, год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учебный год</w:t>
      </w:r>
    </w:p>
    <w:p>
      <w:pPr>
        <w:spacing w:after="0"/>
        <w:ind w:left="0"/>
        <w:jc w:val="both"/>
      </w:pPr>
      <w:bookmarkStart w:name="z7721" w:id="758"/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группы________________________________________________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или 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(правая сторона)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25" w:id="7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bookmarkStart w:name="z7726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Краткосрочный (ежедневный) план</w:t>
      </w:r>
    </w:p>
    <w:bookmarkEnd w:id="762"/>
    <w:p>
      <w:pPr>
        <w:spacing w:after="0"/>
        <w:ind w:left="0"/>
        <w:jc w:val="both"/>
      </w:pPr>
      <w:bookmarkStart w:name="z7727" w:id="7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 или кружка,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занятия/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bookmarkEnd w:id="765"/>
    <w:bookmarkStart w:name="z7730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педагога в организации дополнительного образования</w:t>
      </w:r>
    </w:p>
    <w:bookmarkEnd w:id="766"/>
    <w:bookmarkStart w:name="z773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массовых мероприятий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призеров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3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обучающихся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(место, звание, разряд)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(район, область, республика, международный)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4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педагогов организации дополнительного образования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инструктажа по технике безопасности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инструктаж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обучающегося о прохождении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771"/>
    <w:p>
      <w:pPr>
        <w:spacing w:after="0"/>
        <w:ind w:left="0"/>
        <w:jc w:val="both"/>
      </w:pPr>
      <w:bookmarkStart w:name="z7739" w:id="772"/>
      <w:r>
        <w:rPr>
          <w:rFonts w:ascii="Times New Roman"/>
          <w:b w:val="false"/>
          <w:i w:val="false"/>
          <w:color w:val="000000"/>
          <w:sz w:val="28"/>
        </w:rPr>
        <w:t>
      ____________ секция/кружок ___________ группа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календарно-тематический план составляется на основе образовательной программы секции или кружка.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занятий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секции/кружка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кабине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44" w:id="77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детях, посещающих организацию дополнительного образования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 обучается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доп.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9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Секция/ кружок, который ведется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 (год присвоения и окончания)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80"/>
    <w:bookmarkStart w:name="z449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или краткосрочный план для педагога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 (тема урока)</w:t>
      </w:r>
    </w:p>
    <w:bookmarkEnd w:id="781"/>
    <w:bookmarkStart w:name="z775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5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783"/>
    <w:bookmarkStart w:name="z775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84"/>
    <w:bookmarkStart w:name="z775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bookmarkEnd w:id="785"/>
    <w:bookmarkStart w:name="z775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 общеобразовательных, специальных дисциплин, мастер производственного обучения:</w:t>
      </w:r>
    </w:p>
    <w:bookmarkEnd w:id="786"/>
    <w:bookmarkStart w:name="z775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и графику учебного процесса разрабатывает/ведет:</w:t>
      </w:r>
    </w:p>
    <w:bookmarkEnd w:id="787"/>
    <w:bookmarkStart w:name="z775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учебного занятия;</w:t>
      </w:r>
    </w:p>
    <w:bookmarkEnd w:id="788"/>
    <w:bookmarkStart w:name="z775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теоретического обучения, журнал учета индивидуальных занятий, журнал учета производственного обучения.</w:t>
      </w:r>
    </w:p>
    <w:bookmarkEnd w:id="789"/>
    <w:bookmarkStart w:name="z775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промежуточной аттестации обучающихся заполняет:</w:t>
      </w:r>
    </w:p>
    <w:bookmarkEnd w:id="790"/>
    <w:bookmarkStart w:name="z776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экзаменационную ведомость.</w:t>
      </w:r>
    </w:p>
    <w:bookmarkEnd w:id="791"/>
    <w:bookmarkStart w:name="z776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792"/>
    <w:bookmarkStart w:name="z776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учебную программу по дисциплине/модулю/производственному обучению и профессиональной практике.</w:t>
      </w:r>
    </w:p>
    <w:bookmarkEnd w:id="793"/>
    <w:bookmarkStart w:name="z776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учебной группы:</w:t>
      </w:r>
    </w:p>
    <w:bookmarkEnd w:id="794"/>
    <w:bookmarkStart w:name="z776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795"/>
    <w:bookmarkStart w:name="z776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 в группе на учебный год.</w:t>
      </w:r>
    </w:p>
    <w:bookmarkEnd w:id="796"/>
    <w:bookmarkStart w:name="z776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797"/>
    <w:bookmarkStart w:name="z776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течение учебного года ведет:</w:t>
      </w:r>
    </w:p>
    <w:bookmarkEnd w:id="798"/>
    <w:bookmarkStart w:name="z776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обучающихся с девиантным поведением.</w:t>
      </w:r>
    </w:p>
    <w:bookmarkEnd w:id="799"/>
    <w:bookmarkStart w:name="z776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00"/>
    <w:bookmarkStart w:name="z777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год.</w:t>
      </w:r>
    </w:p>
    <w:bookmarkEnd w:id="801"/>
    <w:bookmarkStart w:name="z777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 общежития:</w:t>
      </w:r>
    </w:p>
    <w:bookmarkEnd w:id="802"/>
    <w:bookmarkStart w:name="z777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03"/>
    <w:bookmarkStart w:name="z777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воспитателя общежития на учебный год.</w:t>
      </w:r>
    </w:p>
    <w:bookmarkEnd w:id="804"/>
    <w:bookmarkStart w:name="z777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учебной частью:</w:t>
      </w:r>
    </w:p>
    <w:bookmarkEnd w:id="805"/>
    <w:bookmarkStart w:name="z777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заполняет:</w:t>
      </w:r>
    </w:p>
    <w:bookmarkEnd w:id="806"/>
    <w:bookmarkStart w:name="z777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работы педагога за каждый месяц (в часах и (или) кредитах).</w:t>
      </w:r>
    </w:p>
    <w:bookmarkEnd w:id="807"/>
    <w:bookmarkStart w:name="z777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ведет:</w:t>
      </w:r>
    </w:p>
    <w:bookmarkEnd w:id="808"/>
    <w:bookmarkStart w:name="z777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приказов по контингенту обучающихся;</w:t>
      </w:r>
    </w:p>
    <w:bookmarkEnd w:id="809"/>
    <w:bookmarkStart w:name="z777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поименную книгу обучающихся;</w:t>
      </w:r>
    </w:p>
    <w:bookmarkEnd w:id="810"/>
    <w:bookmarkStart w:name="z778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выдачи академической справки или транскрипта;</w:t>
      </w:r>
    </w:p>
    <w:bookmarkEnd w:id="811"/>
    <w:bookmarkStart w:name="z778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выдачи дубликатов дипломов.</w:t>
      </w:r>
    </w:p>
    <w:bookmarkEnd w:id="812"/>
    <w:bookmarkStart w:name="z778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организует оформление:</w:t>
      </w:r>
    </w:p>
    <w:bookmarkEnd w:id="813"/>
    <w:bookmarkStart w:name="z778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успеваемости обучающегося;</w:t>
      </w:r>
    </w:p>
    <w:bookmarkEnd w:id="814"/>
    <w:bookmarkStart w:name="z778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студенческого билета, обучающегося.</w:t>
      </w:r>
    </w:p>
    <w:bookmarkEnd w:id="815"/>
    <w:bookmarkStart w:name="z778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16"/>
    <w:bookmarkStart w:name="z778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бланков дипломов;</w:t>
      </w:r>
    </w:p>
    <w:bookmarkEnd w:id="817"/>
    <w:bookmarkStart w:name="z778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выдачи дипломов.</w:t>
      </w:r>
    </w:p>
    <w:bookmarkEnd w:id="818"/>
    <w:bookmarkStart w:name="z778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отделением:</w:t>
      </w:r>
    </w:p>
    <w:bookmarkEnd w:id="819"/>
    <w:bookmarkStart w:name="z778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20"/>
    <w:bookmarkStart w:name="z779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заведующего отделением на учебный год.</w:t>
      </w:r>
    </w:p>
    <w:bookmarkEnd w:id="821"/>
    <w:bookmarkStart w:name="z779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(по направлениям деятельности):</w:t>
      </w:r>
    </w:p>
    <w:bookmarkEnd w:id="822"/>
    <w:bookmarkStart w:name="z91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23"/>
    <w:bookmarkStart w:name="z91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824"/>
    <w:bookmarkStart w:name="z91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825"/>
    <w:bookmarkStart w:name="z91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826"/>
    <w:bookmarkStart w:name="z91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827"/>
    <w:bookmarkStart w:name="z91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828"/>
    <w:bookmarkStart w:name="z91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утверждает рабочие учебные программы по дисциплине/модулю/производственному обучению и профессиональной практике.</w:t>
      </w:r>
    </w:p>
    <w:bookmarkEnd w:id="829"/>
    <w:bookmarkStart w:name="z91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30"/>
    <w:bookmarkStart w:name="z91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(директор):</w:t>
      </w:r>
    </w:p>
    <w:bookmarkEnd w:id="832"/>
    <w:bookmarkStart w:name="z914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833"/>
    <w:bookmarkStart w:name="z914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планы.</w:t>
      </w:r>
    </w:p>
    <w:bookmarkEnd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Протоколы заседаний педагогического и методического советов (в бумажном или электронном формате)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Start w:name="z1283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педагогического совета организации технического и профессионального, послесреднего образования, утвержденными приказом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835"/>
    <w:bookmarkStart w:name="z1283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методического (учебно-методического, научно-методического) совета и порядка его избрания, утвержденными приказом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837"/>
    <w:bookmarkStart w:name="z456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анализе по итогам проведения суммативного оценивания</w:t>
      </w:r>
    </w:p>
    <w:bookmarkEnd w:id="838"/>
    <w:bookmarkStart w:name="z780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807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09" w:id="8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292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учебного занятия</w:t>
      </w:r>
    </w:p>
    <w:bookmarkEnd w:id="842"/>
    <w:bookmarkStart w:name="z781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843"/>
    <w:p>
      <w:pPr>
        <w:spacing w:after="0"/>
        <w:ind w:left="0"/>
        <w:jc w:val="both"/>
      </w:pPr>
      <w:bookmarkStart w:name="z7811" w:id="8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модуля /дисциплины____________________________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Подготовил педагог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Курс,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Цели,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Ход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1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45"/>
    <w:bookmarkStart w:name="z7814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</w:t>
      </w:r>
    </w:p>
    <w:bookmarkEnd w:id="846"/>
    <w:p>
      <w:pPr>
        <w:spacing w:after="0"/>
        <w:ind w:left="0"/>
        <w:jc w:val="both"/>
      </w:pPr>
      <w:bookmarkStart w:name="z7815" w:id="847"/>
      <w:r>
        <w:rPr>
          <w:rFonts w:ascii="Times New Roman"/>
          <w:b w:val="false"/>
          <w:i w:val="false"/>
          <w:color w:val="000000"/>
          <w:sz w:val="28"/>
        </w:rPr>
        <w:t>
      Учебная группа __________________________</w:t>
      </w:r>
    </w:p>
    <w:bookmarkEnd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Start w:name="z781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bookmarkEnd w:id="849"/>
    <w:bookmarkStart w:name="z7818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5.1. СВЕДЕНИЯ О РЕАЛИЗУЕМЫХ МОДУЛЯХ НА УЧЕБНЫЙ ГОД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учебному плану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устанавливается в зависимости от количества изучаемых в учебной группе модулей за учебный год.</w:t>
      </w:r>
    </w:p>
    <w:bookmarkEnd w:id="851"/>
    <w:bookmarkStart w:name="z782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5.2.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зачислении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21" w:id="853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(тьютор)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7822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(Правая сторона)</w:t>
      </w:r>
    </w:p>
    <w:bookmarkEnd w:id="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3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5.3. УЧЕТ ПОСЕЩАЕМОСТИ ЗАНЯТИЙ И УСПЕВАЕМОСТИ ОБУЧАЮЩИХСЯ</w:t>
      </w:r>
      <w:r>
        <w:br/>
      </w:r>
      <w:r>
        <w:rPr>
          <w:rFonts w:ascii="Times New Roman"/>
          <w:b/>
          <w:i w:val="false"/>
          <w:color w:val="000000"/>
        </w:rPr>
        <w:t>(Левая сторона) (Правая сторона)</w:t>
      </w:r>
    </w:p>
    <w:bookmarkEnd w:id="855"/>
    <w:bookmarkStart w:name="z782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bookmarkEnd w:id="856"/>
    <w:bookmarkStart w:name="z782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bookmarkEnd w:id="857"/>
    <w:bookmarkStart w:name="z782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семестра (педагогом, ведущим последнее занятие) выставляется общая средняя оценка по модулю. </w:t>
      </w:r>
    </w:p>
    <w:bookmarkEnd w:id="858"/>
    <w:bookmarkStart w:name="z782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 _________________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и/или темы занятий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9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5.4. РЕЗУЛЬТАТЫ МЕДИЦИНСКОГО ОСМОТРА ОБУЧАЮЩИХСЯ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0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5.5. ИТОГИ УЧЕБНО-ВОСПИТАТЕЛЬНОЙ РАБОТЫ</w:t>
      </w:r>
    </w:p>
    <w:bookmarkEnd w:id="8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 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2" w:id="864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bookmarkStart w:name="z783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журнала: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4" w:id="8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журнала:</w:t>
      </w:r>
    </w:p>
    <w:bookmarkStart w:name="z783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867"/>
    <w:bookmarkStart w:name="z783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868"/>
    <w:bookmarkStart w:name="z783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869"/>
    <w:bookmarkStart w:name="z783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870"/>
    <w:bookmarkStart w:name="z783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871"/>
    <w:bookmarkStart w:name="z784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872"/>
    <w:bookmarkStart w:name="z784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873"/>
    <w:bookmarkStart w:name="z784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874"/>
    <w:bookmarkStart w:name="z784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 в форме № 5.4.</w:t>
      </w:r>
    </w:p>
    <w:bookmarkEnd w:id="875"/>
    <w:bookmarkStart w:name="z784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bookmarkEnd w:id="876"/>
    <w:bookmarkStart w:name="z784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877"/>
    <w:bookmarkStart w:name="z784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878"/>
    <w:bookmarkStart w:name="z784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8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80"/>
    <w:bookmarkStart w:name="z785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</w:t>
      </w:r>
    </w:p>
    <w:bookmarkEnd w:id="881"/>
    <w:bookmarkStart w:name="z785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</w:t>
      </w:r>
    </w:p>
    <w:bookmarkEnd w:id="882"/>
    <w:bookmarkStart w:name="z785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20___/20___ учебный год</w:t>
      </w:r>
    </w:p>
    <w:bookmarkEnd w:id="883"/>
    <w:p>
      <w:pPr>
        <w:spacing w:after="0"/>
        <w:ind w:left="0"/>
        <w:jc w:val="both"/>
      </w:pPr>
      <w:bookmarkStart w:name="z7853" w:id="884"/>
      <w:r>
        <w:rPr>
          <w:rFonts w:ascii="Times New Roman"/>
          <w:b w:val="false"/>
          <w:i w:val="false"/>
          <w:color w:val="000000"/>
          <w:sz w:val="28"/>
        </w:rPr>
        <w:t>
      Форма № 5.1.1. УЧЕТ ПОСЕЩАЕМОСТИ ЗАНЯТИЙ И УСПЕВАЕМОСТИ ОБУЧАЮЩИХСЯ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bookmarkEnd w:id="885"/>
    <w:bookmarkStart w:name="z785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5.1.2. УЧЕТ ЧАСОВ ИНДИВИДУАЛЬНЫХ ЗАНЯТИЙ</w:t>
      </w:r>
    </w:p>
    <w:bookmarkEnd w:id="8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8"/>
    <w:bookmarkStart w:name="z78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889"/>
    <w:bookmarkStart w:name="z785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и подведения итогов индивидуального обучения.</w:t>
      </w:r>
    </w:p>
    <w:bookmarkEnd w:id="890"/>
    <w:bookmarkStart w:name="z78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педагогом согласно педагогической нагрузке и рассчитан на один учебный год.</w:t>
      </w:r>
    </w:p>
    <w:bookmarkEnd w:id="891"/>
    <w:bookmarkStart w:name="z786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892"/>
    <w:bookmarkStart w:name="z786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893"/>
    <w:bookmarkStart w:name="z786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№ 5.1.2. педагог ежемесячно прописывает выполненные часы в месяц, формируя свод часов за учебный год.</w:t>
      </w:r>
    </w:p>
    <w:bookmarkEnd w:id="894"/>
    <w:bookmarkStart w:name="z786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записи в журнале ведутся четко, аккуратно, шариковой ручкой с чернилами синего цвета.</w:t>
      </w:r>
    </w:p>
    <w:bookmarkEnd w:id="895"/>
    <w:bookmarkStart w:name="z786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059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просвещения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Журнал учета производственного обучения</w:t>
      </w:r>
    </w:p>
    <w:bookmarkEnd w:id="897"/>
    <w:p>
      <w:pPr>
        <w:spacing w:after="0"/>
        <w:ind w:left="0"/>
        <w:jc w:val="both"/>
      </w:pPr>
      <w:bookmarkStart w:name="z8060" w:id="898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_____________________________</w:t>
      </w:r>
    </w:p>
    <w:bookmarkEnd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1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38" w:id="907"/>
      <w:r>
        <w:rPr>
          <w:rFonts w:ascii="Times New Roman"/>
          <w:b w:val="false"/>
          <w:i w:val="false"/>
          <w:color w:val="000000"/>
          <w:sz w:val="28"/>
        </w:rPr>
        <w:t>
      Форма № 6.2. УЧЕТ ПРОИЗВОДСТВЕННОГО ОБУЧЕНИЯ</w:t>
      </w:r>
    </w:p>
    <w:bookmarkEnd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(наименование дисциплины)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производственного обучения и (или)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6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занятия/ критерии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78" w:id="911"/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(мастер производственного обучения, педагог или методист)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подпись.</w:t>
      </w:r>
    </w:p>
    <w:p>
      <w:pPr>
        <w:spacing w:after="0"/>
        <w:ind w:left="0"/>
        <w:jc w:val="both"/>
      </w:pPr>
      <w:bookmarkStart w:name="z8179" w:id="912"/>
      <w:r>
        <w:rPr>
          <w:rFonts w:ascii="Times New Roman"/>
          <w:b w:val="false"/>
          <w:i w:val="false"/>
          <w:color w:val="000000"/>
          <w:sz w:val="28"/>
        </w:rPr>
        <w:t>
      Форма № 6.2.1* УЧЕТ ПРАКТИКИ (для организаций технического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___________________</w:t>
      </w:r>
    </w:p>
    <w:bookmarkStart w:name="z818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07" w:id="915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24" w:id="9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25" w:id="918"/>
      <w:r>
        <w:rPr>
          <w:rFonts w:ascii="Times New Roman"/>
          <w:b w:val="false"/>
          <w:i w:val="false"/>
          <w:color w:val="000000"/>
          <w:sz w:val="28"/>
        </w:rPr>
        <w:t>
      Форма № 6.2.2* КОНСУЛЬТАЦИЯ МЕТОДИСТА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дисциплины и (или) модуля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9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66" w:id="920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83" w:id="9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84" w:id="923"/>
      <w:r>
        <w:rPr>
          <w:rFonts w:ascii="Times New Roman"/>
          <w:b w:val="false"/>
          <w:i w:val="false"/>
          <w:color w:val="000000"/>
          <w:sz w:val="28"/>
        </w:rPr>
        <w:t>
      Форма № 6.2.3* Название практики ____________________________</w:t>
      </w:r>
    </w:p>
    <w:bookmarkEnd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25" w:id="925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55" w:id="927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</w:t>
      </w:r>
    </w:p>
    <w:bookmarkEnd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учебного плана и программ.</w:t>
      </w:r>
    </w:p>
    <w:p>
      <w:pPr>
        <w:spacing w:after="0"/>
        <w:ind w:left="0"/>
        <w:jc w:val="both"/>
      </w:pPr>
      <w:bookmarkStart w:name="z8356" w:id="928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7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работы</w:t>
            </w:r>
          </w:p>
          <w:bookmarkEnd w:id="9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04" w:id="932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8405" w:id="933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ПРОИЗВОДСТВЕННОГО ОБУЧЕНИЯ</w:t>
      </w:r>
    </w:p>
    <w:bookmarkEnd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33" w:id="935"/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за исключением организаций, реализующих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bookmarkStart w:name="z8434" w:id="936"/>
      <w:r>
        <w:rPr>
          <w:rFonts w:ascii="Times New Roman"/>
          <w:b w:val="false"/>
          <w:i w:val="false"/>
          <w:color w:val="000000"/>
          <w:sz w:val="28"/>
        </w:rPr>
        <w:t>
      Форма № 6.5. ИТОГИ ПРОФЕССИОНАЛЬНОЙ ПРАКТИКИ</w:t>
      </w:r>
    </w:p>
    <w:bookmarkEnd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9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7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производственного обучения</w:t>
      </w:r>
    </w:p>
    <w:bookmarkEnd w:id="940"/>
    <w:bookmarkStart w:name="z848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производственного обучения и профессиональной практики, и подведения итогов производственного обучения и профессиональной практики.</w:t>
      </w:r>
    </w:p>
    <w:bookmarkEnd w:id="941"/>
    <w:bookmarkStart w:name="z848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мастером производственного обучения и (или) преподавателем на одну учебную группу и рассчитан на один учебный год.</w:t>
      </w:r>
    </w:p>
    <w:bookmarkEnd w:id="942"/>
    <w:bookmarkStart w:name="z848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записи в журнале ведутся четко и аккуратно, без исправлений шариковой ручкой синего цвета.</w:t>
      </w:r>
    </w:p>
    <w:bookmarkEnd w:id="943"/>
    <w:bookmarkStart w:name="z848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производственного обучения в учебно-производственных мастерских (форма № 6.2)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bookmarkEnd w:id="944"/>
    <w:bookmarkStart w:name="z848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пропуски пустых строк в форме № 6.2 между записями тем занятий на правой стороне журнала и клеток между датами на левой стороне.</w:t>
      </w:r>
    </w:p>
    <w:bookmarkEnd w:id="945"/>
    <w:bookmarkStart w:name="z848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ведением журнала осуществляется руководителем (директором), заместителями руководителя (директора)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bookmarkEnd w:id="946"/>
    <w:bookmarkStart w:name="z848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записываются ими на соответствующей странице в конце журнала.</w:t>
      </w:r>
    </w:p>
    <w:bookmarkEnd w:id="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48"/>
    <w:p>
      <w:pPr>
        <w:spacing w:after="0"/>
        <w:ind w:left="0"/>
        <w:jc w:val="both"/>
      </w:pPr>
      <w:bookmarkStart w:name="z7891" w:id="949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обучающихся)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2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</w:p>
    <w:bookmarkEnd w:id="950"/>
    <w:bookmarkStart w:name="z789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промежуточной аттестации обучающихся)</w:t>
      </w:r>
    </w:p>
    <w:bookmarkEnd w:id="951"/>
    <w:p>
      <w:pPr>
        <w:spacing w:after="0"/>
        <w:ind w:left="0"/>
        <w:jc w:val="both"/>
      </w:pPr>
      <w:bookmarkStart w:name="z7894" w:id="952"/>
      <w:r>
        <w:rPr>
          <w:rFonts w:ascii="Times New Roman"/>
          <w:b w:val="false"/>
          <w:i w:val="false"/>
          <w:color w:val="000000"/>
          <w:sz w:val="28"/>
        </w:rPr>
        <w:t>
      по дисциплине ___________ ____ курса _________________ группы</w:t>
      </w:r>
    </w:p>
    <w:bookmarkEnd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95" w:id="953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54"/>
    <w:p>
      <w:pPr>
        <w:spacing w:after="0"/>
        <w:ind w:left="0"/>
        <w:jc w:val="both"/>
      </w:pPr>
      <w:bookmarkStart w:name="z7898" w:id="955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</w:t>
      </w:r>
    </w:p>
    <w:bookmarkEnd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9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(для промежуточной аттестации обучающихся)</w:t>
      </w:r>
    </w:p>
    <w:bookmarkEnd w:id="956"/>
    <w:p>
      <w:pPr>
        <w:spacing w:after="0"/>
        <w:ind w:left="0"/>
        <w:jc w:val="both"/>
      </w:pPr>
      <w:bookmarkStart w:name="z7900" w:id="957"/>
      <w:r>
        <w:rPr>
          <w:rFonts w:ascii="Times New Roman"/>
          <w:b w:val="false"/>
          <w:i w:val="false"/>
          <w:color w:val="000000"/>
          <w:sz w:val="28"/>
        </w:rPr>
        <w:t>
      Индекс модуля, по дисциплине и (или) модулю ___ ___ курса ____ группы</w:t>
      </w:r>
    </w:p>
    <w:bookmarkEnd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01" w:id="958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87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9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_________20___г.</w:t>
            </w:r>
          </w:p>
        </w:tc>
      </w:tr>
    </w:tbl>
    <w:bookmarkStart w:name="z8489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учебная программа по дисциплине/модулю/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производственному обучению и профессиональной практике</w:t>
      </w:r>
    </w:p>
    <w:bookmarkEnd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bookmarkStart w:name="z12838" w:id="961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производственному обучению и профессиональной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 на базе _________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часов ________, кредитов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(-и)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bookmarkStart w:name="z1283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</w:t>
      </w:r>
    </w:p>
    <w:bookmarkEnd w:id="9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</w:p>
        </w:tc>
      </w:tr>
    </w:tbl>
    <w:bookmarkStart w:name="z1284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4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9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4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965"/>
    <w:bookmarkStart w:name="z1284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являются обязательными. Внесение дополнительных элементов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с соблюдением требований государственного общеобязательного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соответствующего уровня образования и с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дисциплины или модуля и потребностей обучающихся.</w:t>
      </w:r>
    </w:p>
    <w:bookmarkEnd w:id="9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bookmarkStart w:name="z7911" w:id="967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дисциплине/модулю/клинической и профессиональной практике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Дисциплины/модули: код "Наименование дисциплины/модуля"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Специальность: шифр "Наименование специальности"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Квалификация: шифр "Наименование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трудоемкость всего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 с педагогом (далее - СРСП)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Симуляция</w:t>
      </w:r>
    </w:p>
    <w:bookmarkStart w:name="z7912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Практика в клинике</w:t>
      </w:r>
    </w:p>
    <w:bookmarkEnd w:id="968"/>
    <w:bookmarkStart w:name="z791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Введение</w:t>
      </w:r>
    </w:p>
    <w:bookmarkEnd w:id="969"/>
    <w:bookmarkStart w:name="z791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Цель дисциплины/модуля</w:t>
      </w:r>
    </w:p>
    <w:bookmarkEnd w:id="970"/>
    <w:bookmarkStart w:name="z791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Задачи дисциплины/модуля</w:t>
      </w:r>
    </w:p>
    <w:bookmarkEnd w:id="971"/>
    <w:bookmarkStart w:name="z791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Конечные результаты обучения</w:t>
      </w:r>
    </w:p>
    <w:bookmarkEnd w:id="972"/>
    <w:bookmarkStart w:name="z791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Пререквизиты</w:t>
      </w:r>
    </w:p>
    <w:bookmarkEnd w:id="973"/>
    <w:bookmarkStart w:name="z791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Постреквизиты</w:t>
      </w:r>
    </w:p>
    <w:bookmarkEnd w:id="974"/>
    <w:bookmarkStart w:name="z791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Тематический план</w:t>
      </w:r>
    </w:p>
    <w:bookmarkEnd w:id="975"/>
    <w:bookmarkStart w:name="z792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Тематический план самостоятельной работы студента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Тема/подтемы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Задания/формы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Тематический план СРСП</w:t>
      </w:r>
    </w:p>
    <w:bookmarkEnd w:id="9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Тематический план аудиторных занятий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1.7.4. Тематический план симуляционных занятий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 Тематический план занятий в клинике</w:t>
      </w:r>
    </w:p>
    <w:bookmarkEnd w:id="9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1.7.5.1 Перечень практических навыков, которые необходимо освоить и/или закрепить</w:t>
      </w:r>
    </w:p>
    <w:bookmarkEnd w:id="9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Методы обучения и преподавания (малые группы, дискуссия, презентации, кейс-стадии, проектирование).</w:t>
      </w:r>
    </w:p>
    <w:bookmarkEnd w:id="982"/>
    <w:bookmarkStart w:name="z792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bookmarkEnd w:id="983"/>
    <w:bookmarkStart w:name="z792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Материально-техническое обеспечение</w:t>
      </w:r>
    </w:p>
    <w:bookmarkEnd w:id="984"/>
    <w:bookmarkStart w:name="z792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1.10.1 Основная литература</w:t>
      </w:r>
    </w:p>
    <w:bookmarkEnd w:id="985"/>
    <w:bookmarkStart w:name="z793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986"/>
    <w:bookmarkStart w:name="z793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1.10.2 Дополнительная литература</w:t>
      </w:r>
    </w:p>
    <w:bookmarkEnd w:id="987"/>
    <w:bookmarkStart w:name="z793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988"/>
    <w:bookmarkStart w:name="z793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1.10.3 Интернет-ресурс</w:t>
      </w:r>
    </w:p>
    <w:bookmarkEnd w:id="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5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 образования)</w:t>
      </w:r>
    </w:p>
    <w:bookmarkEnd w:id="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</w:t>
            </w:r>
          </w:p>
        </w:tc>
      </w:tr>
    </w:tbl>
    <w:p>
      <w:pPr>
        <w:spacing w:after="0"/>
        <w:ind w:left="0"/>
        <w:jc w:val="both"/>
      </w:pPr>
      <w:bookmarkStart w:name="z7937" w:id="991"/>
      <w:r>
        <w:rPr>
          <w:rFonts w:ascii="Times New Roman"/>
          <w:b w:val="false"/>
          <w:i w:val="false"/>
          <w:color w:val="000000"/>
          <w:sz w:val="28"/>
        </w:rPr>
        <w:t>
      План работы (по направлениям деятельности) на _________ учебный год</w:t>
      </w:r>
    </w:p>
    <w:bookmarkEnd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 и одобрен на заседании педагогического совета Протокол № "__" от 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справка о колледже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педагогического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учебно-методического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bookmarkEnd w:id="992"/>
    <w:bookmarkStart w:name="z793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структурного подразделения)</w:t>
      </w:r>
    </w:p>
    <w:bookmarkEnd w:id="993"/>
    <w:p>
      <w:pPr>
        <w:spacing w:after="0"/>
        <w:ind w:left="0"/>
        <w:jc w:val="both"/>
      </w:pPr>
      <w:bookmarkStart w:name="z7940" w:id="994"/>
      <w:r>
        <w:rPr>
          <w:rFonts w:ascii="Times New Roman"/>
          <w:b w:val="false"/>
          <w:i w:val="false"/>
          <w:color w:val="000000"/>
          <w:sz w:val="28"/>
        </w:rPr>
        <w:t>
      Цели: __________________________________________________________</w:t>
      </w:r>
    </w:p>
    <w:bookmarkEnd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Индикаторы/ Конечный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2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обучающихся с девиантным поведением</w:t>
      </w:r>
    </w:p>
    <w:bookmarkEnd w:id="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96"/>
    <w:p>
      <w:pPr>
        <w:spacing w:after="0"/>
        <w:ind w:left="0"/>
        <w:jc w:val="both"/>
      </w:pPr>
      <w:bookmarkStart w:name="z7945" w:id="9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946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работы педагога за каждый месяц (в часах и (или) кредитах)</w:t>
      </w:r>
    </w:p>
    <w:bookmarkEnd w:id="998"/>
    <w:p>
      <w:pPr>
        <w:spacing w:after="0"/>
        <w:ind w:left="0"/>
        <w:jc w:val="both"/>
      </w:pPr>
      <w:bookmarkStart w:name="z7947" w:id="999"/>
      <w:r>
        <w:rPr>
          <w:rFonts w:ascii="Times New Roman"/>
          <w:b w:val="false"/>
          <w:i w:val="false"/>
          <w:color w:val="000000"/>
          <w:sz w:val="28"/>
        </w:rPr>
        <w:t>
      за 20_____/20_____ учебный год</w:t>
      </w:r>
    </w:p>
    <w:bookmarkEnd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дисциплин, результатов 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50" w:id="1002"/>
      <w:r>
        <w:rPr>
          <w:rFonts w:ascii="Times New Roman"/>
          <w:b w:val="false"/>
          <w:i w:val="false"/>
          <w:color w:val="000000"/>
          <w:sz w:val="28"/>
        </w:rPr>
        <w:t>
      Всего фактически выполнено за месяц _______________часов</w:t>
      </w:r>
    </w:p>
    <w:bookmarkEnd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03"/>
    <w:bookmarkStart w:name="z7953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 по контингенту обучающихся</w:t>
      </w:r>
    </w:p>
    <w:bookmarkEnd w:id="1004"/>
    <w:p>
      <w:pPr>
        <w:spacing w:after="0"/>
        <w:ind w:left="0"/>
        <w:jc w:val="both"/>
      </w:pPr>
      <w:bookmarkStart w:name="z7954" w:id="10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55" w:id="1006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регистрации приказов организации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(далее – Книга)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5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bookmarkEnd w:id="10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08"/>
    <w:bookmarkStart w:name="z7959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Поименная книга обучающихся</w:t>
      </w:r>
    </w:p>
    <w:bookmarkEnd w:id="1009"/>
    <w:p>
      <w:pPr>
        <w:spacing w:after="0"/>
        <w:ind w:left="0"/>
        <w:jc w:val="both"/>
      </w:pPr>
      <w:bookmarkStart w:name="z7960" w:id="10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61" w:id="10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96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4"/>
    <w:bookmarkStart w:name="z796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bookmarkEnd w:id="1015"/>
    <w:bookmarkStart w:name="z796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bookmarkEnd w:id="1016"/>
    <w:bookmarkStart w:name="z796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bookmarkEnd w:id="1017"/>
    <w:bookmarkStart w:name="z796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</w:p>
    <w:bookmarkEnd w:id="1018"/>
    <w:bookmarkStart w:name="z796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</w:p>
    <w:bookmarkEnd w:id="1019"/>
    <w:bookmarkStart w:name="z797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контингентов, обучающихся в форме очного, заочного, вечернего и экстерната ведутся отдельные Поименные книги обучающихся.</w:t>
      </w:r>
    </w:p>
    <w:bookmarkEnd w:id="1020"/>
    <w:bookmarkStart w:name="z797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</w:p>
    <w:bookmarkEnd w:id="1021"/>
    <w:bookmarkStart w:name="z797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bookmarkEnd w:id="1022"/>
    <w:bookmarkStart w:name="z797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bookmarkEnd w:id="1023"/>
    <w:bookmarkStart w:name="z797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bookmarkEnd w:id="1024"/>
    <w:bookmarkStart w:name="z797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7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26"/>
    <w:bookmarkStart w:name="z7978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академической справки или транскрипта</w:t>
      </w:r>
    </w:p>
    <w:bookmarkEnd w:id="1027"/>
    <w:p>
      <w:pPr>
        <w:spacing w:after="0"/>
        <w:ind w:left="0"/>
        <w:jc w:val="both"/>
      </w:pPr>
      <w:bookmarkStart w:name="z7979" w:id="10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980" w:id="1029"/>
      <w:r>
        <w:rPr>
          <w:rFonts w:ascii="Times New Roman"/>
          <w:b w:val="false"/>
          <w:i w:val="false"/>
          <w:color w:val="000000"/>
          <w:sz w:val="28"/>
        </w:rPr>
        <w:t>
      Начата ___________________</w:t>
      </w:r>
    </w:p>
    <w:bookmarkEnd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0"/>
    <w:bookmarkStart w:name="z7983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</w:t>
      </w:r>
    </w:p>
    <w:bookmarkEnd w:id="1031"/>
    <w:p>
      <w:pPr>
        <w:spacing w:after="0"/>
        <w:ind w:left="0"/>
        <w:jc w:val="both"/>
      </w:pPr>
      <w:bookmarkStart w:name="z7984" w:id="1032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 _____________форма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4"/>
    <w:bookmarkStart w:name="z7988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</w:t>
      </w:r>
    </w:p>
    <w:bookmarkEnd w:id="1035"/>
    <w:p>
      <w:pPr>
        <w:spacing w:after="0"/>
        <w:ind w:left="0"/>
        <w:jc w:val="both"/>
      </w:pPr>
      <w:bookmarkStart w:name="z7989" w:id="1036"/>
      <w:r>
        <w:rPr>
          <w:rFonts w:ascii="Times New Roman"/>
          <w:b w:val="false"/>
          <w:i w:val="false"/>
          <w:color w:val="000000"/>
          <w:sz w:val="28"/>
        </w:rPr>
        <w:t>
      Книжка успеваемости обучающегося организации технического</w:t>
      </w:r>
    </w:p>
    <w:bookmarkEnd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фотографической карточки Подпись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приказом № ______________ от "_______" _______20_______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20_______/20_______ учебный год _______курс ______________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оценки по дисциплинам и (или) модулям, не выносимым на экзаменационную сессию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допуска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 и проекты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2" w:id="1039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_______________________________</w:t>
      </w:r>
    </w:p>
    <w:bookmarkEnd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 _______ 20___ год переведен ____ на _____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изготовлении книжки успеваемости обучающегося упомянутые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повторяются 3, 4 или 5 раз в зависимости от сроков обучения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образования.</w:t>
      </w:r>
    </w:p>
    <w:p>
      <w:pPr>
        <w:spacing w:after="0"/>
        <w:ind w:left="0"/>
        <w:jc w:val="both"/>
      </w:pPr>
      <w:bookmarkStart w:name="z7993" w:id="10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bookmarkStart w:name="z7994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обучение (далее - ПО) и профессиональная практика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или класс,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Оценка/ баллы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5" w:id="1042"/>
      <w:r>
        <w:rPr>
          <w:rFonts w:ascii="Times New Roman"/>
          <w:b w:val="false"/>
          <w:i w:val="false"/>
          <w:color w:val="000000"/>
          <w:sz w:val="28"/>
        </w:rPr>
        <w:t>
      Дипломное проектирование</w:t>
      </w:r>
    </w:p>
    <w:bookmarkEnd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 проекта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состоялась "______"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итоговой аттестационной комиссии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Экзамены итоговой аттестации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сдаче итоговых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итоговой аттестационной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квалификационных экзаменов</w:t>
      </w:r>
    </w:p>
    <w:bookmarkEnd w:id="1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7" w:id="1044"/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 от "___" ___ 20___ год</w:t>
      </w:r>
    </w:p>
    <w:bookmarkEnd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(специальность, разряд, класс, категория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"______" 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итоговой аттестационной комиссии от "_____"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диплом № ___________ "________" ________________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99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bookmarkEnd w:id="1045"/>
    <w:bookmarkStart w:name="z799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Книжка успеваемости заполняется от руки. Подчистка, помарка и неоговоренные исправления в книжке успеваемости не допускаются.</w:t>
      </w:r>
    </w:p>
    <w:bookmarkEnd w:id="1046"/>
    <w:bookmarkStart w:name="z800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bookmarkEnd w:id="1047"/>
    <w:bookmarkStart w:name="z800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N) /N+ 0,4 х Э, где:</w:t>
      </w:r>
    </w:p>
    <w:bookmarkEnd w:id="1048"/>
    <w:bookmarkStart w:name="z800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– результат обучения;</w:t>
      </w:r>
    </w:p>
    <w:bookmarkEnd w:id="1049"/>
    <w:bookmarkStart w:name="z800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результатов обучения;</w:t>
      </w:r>
    </w:p>
    <w:bookmarkEnd w:id="1050"/>
    <w:bookmarkStart w:name="z800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экзаменационная оценка.</w:t>
      </w:r>
    </w:p>
    <w:bookmarkEnd w:id="1051"/>
    <w:bookmarkStart w:name="z800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bookmarkEnd w:id="1052"/>
    <w:bookmarkStart w:name="z800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bookmarkEnd w:id="1053"/>
    <w:bookmarkStart w:name="z800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других законных представителей обучающихся, достигших 18 лет, не обязательна.</w:t>
      </w:r>
    </w:p>
    <w:bookmarkEnd w:id="1054"/>
    <w:bookmarkStart w:name="z800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руководителя или его заместителя по учебной работе.</w:t>
      </w:r>
    </w:p>
    <w:bookmarkEnd w:id="1055"/>
    <w:bookmarkStart w:name="z800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</w:p>
    <w:bookmarkEnd w:id="1056"/>
    <w:bookmarkStart w:name="z801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bookmarkEnd w:id="1057"/>
    <w:bookmarkStart w:name="z801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bookmarkEnd w:id="1058"/>
    <w:bookmarkStart w:name="z801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</w:p>
    <w:bookmarkEnd w:id="1059"/>
    <w:bookmarkStart w:name="z801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bookmarkEnd w:id="10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1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1"/>
    <w:bookmarkStart w:name="z8016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Студенческий билет</w:t>
      </w:r>
    </w:p>
    <w:bookmarkEnd w:id="1062"/>
    <w:p>
      <w:pPr>
        <w:spacing w:after="0"/>
        <w:ind w:left="0"/>
        <w:jc w:val="both"/>
      </w:pPr>
      <w:bookmarkStart w:name="z8017" w:id="10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Студенческий билет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(1-я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(фамилия, имя, отчество (при его наличии) обучающегося)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действительно состоит студентом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Место для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Фотокарточки "_____" ________ 20__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"____" ________ 20__ год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(подпись)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(2-я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801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bookmarkEnd w:id="1064"/>
    <w:bookmarkStart w:name="z801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вечернее, экстернат).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1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бланков дипломов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9"/>
    <w:bookmarkStart w:name="z8026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</w:t>
      </w:r>
    </w:p>
    <w:bookmarkEnd w:id="1070"/>
    <w:p>
      <w:pPr>
        <w:spacing w:after="0"/>
        <w:ind w:left="0"/>
        <w:jc w:val="both"/>
      </w:pPr>
      <w:bookmarkStart w:name="z8027" w:id="1071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bookmarkEnd w:id="1073"/>
    <w:bookmarkStart w:name="z8030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674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0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СОГЛАСОВАНО*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8680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1078"/>
    <w:p>
      <w:pPr>
        <w:spacing w:after="0"/>
        <w:ind w:left="0"/>
        <w:jc w:val="both"/>
      </w:pPr>
      <w:bookmarkStart w:name="z8681" w:id="1079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</w:t>
      </w:r>
    </w:p>
    <w:bookmarkEnd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</w:t>
            </w:r>
          </w:p>
          <w:bookmarkEnd w:id="10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</w:t>
            </w:r>
          </w:p>
          <w:bookmarkEnd w:id="10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0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0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0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0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bookmarkEnd w:id="10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53" w:id="1088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895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бюджету времени</w:t>
      </w:r>
    </w:p>
    <w:bookmarkEnd w:id="10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  <w:bookmarkEnd w:id="10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09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09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09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09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09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3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рабочего учебного плана</w:t>
      </w:r>
    </w:p>
    <w:bookmarkEnd w:id="10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  <w:bookmarkEnd w:id="109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9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учебного времени</w:t>
            </w:r>
          </w:p>
          <w:bookmarkEnd w:id="11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1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обучение/ Профессиональная практика</w:t>
            </w:r>
          </w:p>
          <w:bookmarkEnd w:id="110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13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1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44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Тарификационный список педагогов на ___________ учебный год</w:t>
      </w:r>
    </w:p>
    <w:bookmarkEnd w:id="1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или внештатный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год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 дисциплина или модуль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46" w:id="1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 и одобрен педагогическим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8047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внутриколледжного контроля на учебный год</w:t>
      </w:r>
    </w:p>
    <w:bookmarkEnd w:id="1107"/>
    <w:p>
      <w:pPr>
        <w:spacing w:after="0"/>
        <w:ind w:left="0"/>
        <w:jc w:val="both"/>
      </w:pPr>
      <w:bookmarkStart w:name="z8048" w:id="1108"/>
      <w:r>
        <w:rPr>
          <w:rFonts w:ascii="Times New Roman"/>
          <w:b w:val="false"/>
          <w:i w:val="false"/>
          <w:color w:val="000000"/>
          <w:sz w:val="28"/>
        </w:rPr>
        <w:t>
      Цель внутриколледжного контроля</w:t>
      </w:r>
    </w:p>
    <w:bookmarkEnd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обобщения результатов/подведения итогов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заместителями руководителя по направлениям деятельности.</w:t>
      </w:r>
    </w:p>
    <w:bookmarkEnd w:id="1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5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110"/>
    <w:bookmarkStart w:name="z8052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педагога за год</w:t>
      </w:r>
    </w:p>
    <w:bookmarkEnd w:id="1111"/>
    <w:p>
      <w:pPr>
        <w:spacing w:after="0"/>
        <w:ind w:left="0"/>
        <w:jc w:val="both"/>
      </w:pPr>
      <w:bookmarkStart w:name="z8053" w:id="1112"/>
      <w:r>
        <w:rPr>
          <w:rFonts w:ascii="Times New Roman"/>
          <w:b w:val="false"/>
          <w:i w:val="false"/>
          <w:color w:val="000000"/>
          <w:sz w:val="28"/>
        </w:rPr>
        <w:t>
      (в часах и (или) кредитах) (наименование организации образования)</w:t>
      </w:r>
    </w:p>
    <w:bookmarkEnd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учет часов и (или) кредитов, проведенных педагогом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20____/____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054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модуля и наименование дисциплин и (или) модуля (наименование практики)</w:t>
      </w:r>
    </w:p>
    <w:bookmarkEnd w:id="1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запланировано,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5" w:id="1114"/>
      <w:r>
        <w:rPr>
          <w:rFonts w:ascii="Times New Roman"/>
          <w:b w:val="false"/>
          <w:i w:val="false"/>
          <w:color w:val="000000"/>
          <w:sz w:val="28"/>
        </w:rPr>
        <w:t>
      Всего часов по плану:</w:t>
      </w:r>
    </w:p>
    <w:bookmarkEnd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выполнено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часов сверх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8056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 к годовому учету часов педагога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1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7" w:id="111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 (полностью)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годовой учет учебного времени педагогов ведет учебная часть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кредитах на основании данных форм.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педагога-наставника с молодым специалистом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17"/>
    <w:bookmarkStart w:name="z474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молодом специалисте</w:t>
      </w:r>
    </w:p>
    <w:bookmarkEnd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20"/>
    <w:bookmarkStart w:name="z50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родительского собрания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 </w:t>
      </w:r>
    </w:p>
    <w:bookmarkEnd w:id="1121"/>
    <w:bookmarkStart w:name="z51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Министерство образования и науки Республики Казахстан</w:t>
      </w:r>
    </w:p>
    <w:bookmarkEnd w:id="1123"/>
    <w:bookmarkStart w:name="z515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Личное дело обучающегося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№ ________</w:t>
      </w:r>
    </w:p>
    <w:bookmarkEnd w:id="1124"/>
    <w:bookmarkStart w:name="z52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26"/>
    <w:bookmarkStart w:name="z525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1-4 классов для организаций среднего образования</w:t>
      </w:r>
    </w:p>
    <w:bookmarkEnd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28"/>
    <w:bookmarkStart w:name="z534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5-11 (12) классов для организаций среднего образования</w:t>
      </w:r>
    </w:p>
    <w:bookmarkEnd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9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школы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________ учебный год</w:t>
      </w:r>
    </w:p>
    <w:bookmarkEnd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регистрации приказов для организаций среднего образования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34"/>
    <w:bookmarkStart w:name="z577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педагогического совета для организаций среднего образования</w:t>
      </w:r>
    </w:p>
    <w:bookmarkEnd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личного состава педагогов для организаций среднего образования</w:t>
      </w:r>
    </w:p>
    <w:bookmarkEnd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Алфавитная книга записи обучающихся для организаций среднего образования</w:t>
      </w:r>
    </w:p>
    <w:bookmarkEnd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выбывших обучающихся для организаций среднего образования</w:t>
      </w:r>
    </w:p>
    <w:bookmarkEnd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прибывших обучающихся для организаций среднего образования</w:t>
      </w:r>
    </w:p>
    <w:bookmarkEnd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2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18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Рабочий учебный план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 учебный год</w:t>
      </w:r>
    </w:p>
    <w:bookmarkEnd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для организаций среднего образования</w:t>
      </w:r>
    </w:p>
    <w:bookmarkEnd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2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Протокол заседания научно-методического совета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№__ от "__" _______ 20__ года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8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4"/>
    <w:bookmarkStart w:name="z639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пропущенных и замещенных уроков для организаций среднего образования</w:t>
      </w:r>
    </w:p>
    <w:bookmarkEnd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9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6"/>
    <w:bookmarkStart w:name="z650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 для организаций среднего образования</w:t>
      </w:r>
    </w:p>
    <w:bookmarkEnd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8"/>
    <w:bookmarkStart w:name="z658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0"/>
    <w:bookmarkStart w:name="z688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 об общем среднем образовании для организаций среднего образования</w:t>
      </w:r>
    </w:p>
    <w:bookmarkEnd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0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2"/>
    <w:bookmarkStart w:name="z721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учебной работе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 20_ г</w:t>
            </w:r>
          </w:p>
        </w:tc>
      </w:tr>
    </w:tbl>
    <w:bookmarkStart w:name="z742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педагога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 учебный год</w:t>
      </w:r>
    </w:p>
    <w:bookmarkEnd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1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56"/>
    <w:bookmarkStart w:name="z752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8"/>
    <w:bookmarkStart w:name="z769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9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60"/>
    <w:bookmarkStart w:name="z810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62"/>
    <w:bookmarkStart w:name="z832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(наименование организации образования)</w:t>
      </w:r>
    </w:p>
    <w:bookmarkEnd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5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7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0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0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0"/>
    <w:bookmarkStart w:name="z941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5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2"/>
    <w:bookmarkStart w:name="z1036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2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4"/>
    <w:bookmarkStart w:name="z1043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8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выдачи академической справки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Поименная книга обучающихся для организаций технического 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образования) _________________________________________________________</w:t>
      </w:r>
    </w:p>
    <w:bookmarkEnd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